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tblInd w:w="137" w:type="dxa"/>
        <w:tblLayout w:type="fixed"/>
        <w:tblCellMar>
          <w:top w:w="55" w:type="dxa"/>
          <w:left w:w="55" w:type="dxa"/>
          <w:bottom w:w="55" w:type="dxa"/>
          <w:right w:w="55" w:type="dxa"/>
        </w:tblCellMar>
        <w:tblLook w:val="0000" w:firstRow="0" w:lastRow="0" w:firstColumn="0" w:lastColumn="0" w:noHBand="0" w:noVBand="0"/>
      </w:tblPr>
      <w:tblGrid>
        <w:gridCol w:w="10490"/>
      </w:tblGrid>
      <w:tr w:rsidR="00D1786C" w:rsidRPr="002D0D9C" w14:paraId="00874421" w14:textId="77777777" w:rsidTr="009B530F">
        <w:trPr>
          <w:trHeight w:val="5953"/>
        </w:trPr>
        <w:tc>
          <w:tcPr>
            <w:tcW w:w="10490" w:type="dxa"/>
            <w:tcBorders>
              <w:top w:val="single" w:sz="4" w:space="0" w:color="auto"/>
              <w:left w:val="single" w:sz="4" w:space="0" w:color="000000"/>
              <w:bottom w:val="single" w:sz="4" w:space="0" w:color="000000"/>
              <w:right w:val="single" w:sz="4" w:space="0" w:color="000000"/>
            </w:tcBorders>
            <w:shd w:val="clear" w:color="auto" w:fill="auto"/>
            <w:vAlign w:val="center"/>
          </w:tcPr>
          <w:tbl>
            <w:tblPr>
              <w:tblpPr w:leftFromText="187" w:rightFromText="187" w:vertAnchor="page" w:horzAnchor="margin" w:tblpY="2345"/>
              <w:tblW w:w="4664" w:type="pct"/>
              <w:tblLayout w:type="fixed"/>
              <w:tblCellMar>
                <w:top w:w="216" w:type="dxa"/>
                <w:left w:w="216" w:type="dxa"/>
                <w:bottom w:w="216" w:type="dxa"/>
                <w:right w:w="216" w:type="dxa"/>
              </w:tblCellMar>
              <w:tblLook w:val="04A0" w:firstRow="1" w:lastRow="0" w:firstColumn="1" w:lastColumn="0" w:noHBand="0" w:noVBand="1"/>
            </w:tblPr>
            <w:tblGrid>
              <w:gridCol w:w="5905"/>
              <w:gridCol w:w="3777"/>
            </w:tblGrid>
            <w:tr w:rsidR="00D1786C" w:rsidRPr="00D1786C" w14:paraId="78101C7E" w14:textId="77777777" w:rsidTr="00D1786C">
              <w:trPr>
                <w:trHeight w:val="2765"/>
              </w:trPr>
              <w:tc>
                <w:tcPr>
                  <w:tcW w:w="5382" w:type="dxa"/>
                  <w:tcBorders>
                    <w:top w:val="nil"/>
                    <w:left w:val="nil"/>
                    <w:bottom w:val="single" w:sz="18" w:space="0" w:color="808080"/>
                    <w:right w:val="single" w:sz="18" w:space="0" w:color="808080"/>
                  </w:tcBorders>
                  <w:vAlign w:val="center"/>
                </w:tcPr>
                <w:p w14:paraId="2F07D45A" w14:textId="77777777" w:rsidR="00D1786C" w:rsidRPr="00D1786C" w:rsidRDefault="00D1786C" w:rsidP="009B530F">
                  <w:pPr>
                    <w:spacing w:line="240" w:lineRule="auto"/>
                    <w:jc w:val="center"/>
                    <w:rPr>
                      <w:rFonts w:cs="Arial"/>
                      <w:b/>
                      <w:i/>
                      <w:sz w:val="52"/>
                      <w:lang w:val="it-IT"/>
                    </w:rPr>
                  </w:pPr>
                  <w:r w:rsidRPr="00D1786C">
                    <w:rPr>
                      <w:rFonts w:cs="Arial"/>
                      <w:b/>
                      <w:i/>
                      <w:sz w:val="52"/>
                      <w:lang w:val="it-IT"/>
                    </w:rPr>
                    <w:t>Scuola Internazionale Superiore di Studi Avanzati</w:t>
                  </w:r>
                </w:p>
                <w:p w14:paraId="5A6A5045" w14:textId="77777777" w:rsidR="00D1786C" w:rsidRPr="00125D82" w:rsidRDefault="00D1786C" w:rsidP="009B530F">
                  <w:pPr>
                    <w:jc w:val="center"/>
                    <w:rPr>
                      <w:rFonts w:cs="Arial"/>
                      <w:sz w:val="40"/>
                    </w:rPr>
                  </w:pPr>
                  <w:r w:rsidRPr="00125D82">
                    <w:rPr>
                      <w:rFonts w:cs="Arial"/>
                      <w:sz w:val="40"/>
                    </w:rPr>
                    <w:t xml:space="preserve">Via Bonomea 265 </w:t>
                  </w:r>
                </w:p>
                <w:p w14:paraId="3B963D29" w14:textId="77777777" w:rsidR="00D1786C" w:rsidRPr="00D1786C" w:rsidRDefault="00D1786C" w:rsidP="009B530F">
                  <w:pPr>
                    <w:jc w:val="center"/>
                    <w:rPr>
                      <w:rFonts w:ascii="Franklin Gothic Medium" w:hAnsi="Franklin Gothic Medium"/>
                      <w:b/>
                      <w:sz w:val="56"/>
                      <w:szCs w:val="56"/>
                    </w:rPr>
                  </w:pPr>
                  <w:r w:rsidRPr="00125D82">
                    <w:rPr>
                      <w:rFonts w:cs="Arial"/>
                      <w:sz w:val="40"/>
                    </w:rPr>
                    <w:t>34136 Trieste (TS)</w:t>
                  </w:r>
                </w:p>
              </w:tc>
              <w:tc>
                <w:tcPr>
                  <w:tcW w:w="3442" w:type="dxa"/>
                  <w:tcBorders>
                    <w:top w:val="nil"/>
                    <w:left w:val="single" w:sz="18" w:space="0" w:color="808080"/>
                    <w:bottom w:val="single" w:sz="18" w:space="0" w:color="808080"/>
                    <w:right w:val="nil"/>
                  </w:tcBorders>
                  <w:vAlign w:val="center"/>
                </w:tcPr>
                <w:p w14:paraId="0DB51C6C" w14:textId="77777777" w:rsidR="00D1786C" w:rsidRPr="00D1786C" w:rsidRDefault="00D1786C" w:rsidP="009B530F">
                  <w:pPr>
                    <w:mirrorIndents/>
                    <w:rPr>
                      <w:rFonts w:ascii="Arial Narrow" w:hAnsi="Arial Narrow"/>
                      <w:sz w:val="28"/>
                      <w:szCs w:val="28"/>
                    </w:rPr>
                  </w:pPr>
                  <w:r>
                    <w:rPr>
                      <w:rFonts w:ascii="Arial Narrow" w:hAnsi="Arial Narrow"/>
                      <w:noProof/>
                      <w:sz w:val="28"/>
                      <w:szCs w:val="28"/>
                      <w:lang w:val="it-IT" w:eastAsia="it-IT"/>
                    </w:rPr>
                    <w:drawing>
                      <wp:inline distT="0" distB="0" distL="0" distR="0" wp14:anchorId="1D2215FF" wp14:editId="3FB293CE">
                        <wp:extent cx="1990725" cy="14859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inline>
                    </w:drawing>
                  </w:r>
                </w:p>
              </w:tc>
            </w:tr>
          </w:tbl>
          <w:tbl>
            <w:tblPr>
              <w:tblW w:w="10290"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734"/>
              <w:gridCol w:w="1334"/>
              <w:gridCol w:w="2834"/>
              <w:gridCol w:w="1702"/>
              <w:gridCol w:w="1986"/>
              <w:gridCol w:w="1700"/>
            </w:tblGrid>
            <w:tr w:rsidR="009B530F" w:rsidRPr="00565113" w14:paraId="0C9965BE" w14:textId="77777777" w:rsidTr="009B530F">
              <w:tc>
                <w:tcPr>
                  <w:tcW w:w="5000" w:type="pct"/>
                  <w:gridSpan w:val="6"/>
                  <w:tcBorders>
                    <w:top w:val="single" w:sz="6" w:space="0" w:color="auto"/>
                    <w:left w:val="single" w:sz="4" w:space="0" w:color="auto"/>
                    <w:bottom w:val="single" w:sz="6" w:space="0" w:color="auto"/>
                    <w:right w:val="single" w:sz="4" w:space="0" w:color="auto"/>
                  </w:tcBorders>
                </w:tcPr>
                <w:p w14:paraId="3727CABC" w14:textId="2EA0E8A3" w:rsidR="009B530F" w:rsidRPr="00695E02" w:rsidRDefault="009B530F" w:rsidP="009B530F">
                  <w:pPr>
                    <w:widowControl w:val="0"/>
                    <w:tabs>
                      <w:tab w:val="left" w:pos="2126"/>
                    </w:tabs>
                    <w:spacing w:before="240" w:after="0" w:line="240" w:lineRule="auto"/>
                    <w:ind w:right="168"/>
                    <w:contextualSpacing/>
                    <w:mirrorIndents/>
                    <w:jc w:val="center"/>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4"/>
                      <w:szCs w:val="24"/>
                      <w:lang w:val="it-IT" w:eastAsia="it-IT"/>
                    </w:rPr>
                    <w:t>Sintesi delle modifiche</w:t>
                  </w:r>
                  <w:bookmarkStart w:id="0" w:name="_Toc399861081"/>
                  <w:bookmarkStart w:id="1" w:name="_Toc400186072"/>
                  <w:r w:rsidRPr="00695E02">
                    <w:rPr>
                      <w:rFonts w:ascii="Times New Roman" w:eastAsia="Times New Roman" w:hAnsi="Times New Roman" w:cs="Times New Roman"/>
                      <w:sz w:val="24"/>
                      <w:szCs w:val="24"/>
                      <w:lang w:val="it-IT" w:eastAsia="it-IT"/>
                    </w:rPr>
                    <w:t xml:space="preserve"> del documento</w:t>
                  </w:r>
                  <w:bookmarkEnd w:id="0"/>
                  <w:bookmarkEnd w:id="1"/>
                </w:p>
              </w:tc>
            </w:tr>
            <w:tr w:rsidR="00B15340" w:rsidRPr="009E6BDB" w14:paraId="493726B5" w14:textId="77777777" w:rsidTr="009B530F">
              <w:tc>
                <w:tcPr>
                  <w:tcW w:w="357" w:type="pct"/>
                  <w:tcBorders>
                    <w:top w:val="single" w:sz="6" w:space="0" w:color="auto"/>
                    <w:left w:val="single" w:sz="4" w:space="0" w:color="auto"/>
                    <w:bottom w:val="single" w:sz="6" w:space="0" w:color="auto"/>
                    <w:right w:val="single" w:sz="6" w:space="0" w:color="auto"/>
                  </w:tcBorders>
                </w:tcPr>
                <w:p w14:paraId="73E0DC8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sidRPr="00695E02">
                    <w:rPr>
                      <w:rFonts w:ascii="Times New Roman" w:eastAsia="Times New Roman" w:hAnsi="Times New Roman" w:cs="Times New Roman"/>
                      <w:bCs/>
                      <w:sz w:val="20"/>
                      <w:szCs w:val="20"/>
                      <w:lang w:val="it-IT" w:eastAsia="it-IT"/>
                    </w:rPr>
                    <w:t>3</w:t>
                  </w:r>
                </w:p>
              </w:tc>
              <w:tc>
                <w:tcPr>
                  <w:tcW w:w="648" w:type="pct"/>
                  <w:tcBorders>
                    <w:top w:val="single" w:sz="6" w:space="0" w:color="auto"/>
                    <w:left w:val="single" w:sz="6" w:space="0" w:color="auto"/>
                    <w:bottom w:val="single" w:sz="6" w:space="0" w:color="auto"/>
                    <w:right w:val="single" w:sz="6" w:space="0" w:color="auto"/>
                  </w:tcBorders>
                </w:tcPr>
                <w:p w14:paraId="1478EADB"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Pr>
                      <w:rFonts w:ascii="Times New Roman" w:eastAsia="Times New Roman" w:hAnsi="Times New Roman" w:cs="Times New Roman"/>
                      <w:bCs/>
                      <w:sz w:val="20"/>
                      <w:szCs w:val="20"/>
                      <w:lang w:val="it-IT" w:eastAsia="it-IT"/>
                    </w:rPr>
                    <w:t>13gen2017</w:t>
                  </w:r>
                </w:p>
              </w:tc>
              <w:tc>
                <w:tcPr>
                  <w:tcW w:w="1377" w:type="pct"/>
                  <w:tcBorders>
                    <w:top w:val="single" w:sz="6" w:space="0" w:color="auto"/>
                    <w:left w:val="single" w:sz="6" w:space="0" w:color="auto"/>
                    <w:bottom w:val="single" w:sz="6" w:space="0" w:color="auto"/>
                    <w:right w:val="single" w:sz="6" w:space="0" w:color="auto"/>
                  </w:tcBorders>
                </w:tcPr>
                <w:p w14:paraId="7DD695DE"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Revisione dopo coordinamento e prove con enti esterni</w:t>
                  </w:r>
                </w:p>
              </w:tc>
              <w:tc>
                <w:tcPr>
                  <w:tcW w:w="827" w:type="pct"/>
                  <w:tcBorders>
                    <w:top w:val="single" w:sz="6" w:space="0" w:color="auto"/>
                    <w:left w:val="single" w:sz="6" w:space="0" w:color="auto"/>
                    <w:bottom w:val="single" w:sz="6" w:space="0" w:color="auto"/>
                    <w:right w:val="single" w:sz="6" w:space="0" w:color="auto"/>
                  </w:tcBorders>
                </w:tcPr>
                <w:p w14:paraId="2C405C5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Tullio Bigiarini</w:t>
                  </w:r>
                </w:p>
              </w:tc>
              <w:tc>
                <w:tcPr>
                  <w:tcW w:w="965" w:type="pct"/>
                  <w:tcBorders>
                    <w:top w:val="single" w:sz="6" w:space="0" w:color="auto"/>
                    <w:left w:val="single" w:sz="6" w:space="0" w:color="auto"/>
                    <w:bottom w:val="single" w:sz="6" w:space="0" w:color="auto"/>
                    <w:right w:val="single" w:sz="4" w:space="0" w:color="auto"/>
                  </w:tcBorders>
                </w:tcPr>
                <w:p w14:paraId="3C231E4B" w14:textId="77777777" w:rsidR="00B15340"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Ideal Service</w:t>
                  </w:r>
                </w:p>
                <w:p w14:paraId="2A4DEEED" w14:textId="77777777" w:rsidR="00B15340"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Medialab</w:t>
                  </w:r>
                </w:p>
                <w:p w14:paraId="0AD3BF1C"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Paolo Benedetti</w:t>
                  </w:r>
                </w:p>
              </w:tc>
              <w:tc>
                <w:tcPr>
                  <w:tcW w:w="826" w:type="pct"/>
                  <w:tcBorders>
                    <w:top w:val="single" w:sz="6" w:space="0" w:color="auto"/>
                    <w:left w:val="single" w:sz="4" w:space="0" w:color="auto"/>
                    <w:bottom w:val="single" w:sz="6" w:space="0" w:color="auto"/>
                    <w:right w:val="single" w:sz="4" w:space="0" w:color="auto"/>
                  </w:tcBorders>
                </w:tcPr>
                <w:p w14:paraId="785753CF"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Stefano Ruffo</w:t>
                  </w:r>
                </w:p>
              </w:tc>
            </w:tr>
            <w:tr w:rsidR="00B15340" w:rsidRPr="00695E02" w14:paraId="4A64550E" w14:textId="77777777" w:rsidTr="009B530F">
              <w:tc>
                <w:tcPr>
                  <w:tcW w:w="357" w:type="pct"/>
                  <w:tcBorders>
                    <w:top w:val="single" w:sz="6" w:space="0" w:color="auto"/>
                    <w:left w:val="single" w:sz="4" w:space="0" w:color="auto"/>
                    <w:bottom w:val="single" w:sz="6" w:space="0" w:color="auto"/>
                    <w:right w:val="single" w:sz="6" w:space="0" w:color="auto"/>
                  </w:tcBorders>
                </w:tcPr>
                <w:p w14:paraId="63D4C6FE"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sidRPr="00695E02">
                    <w:rPr>
                      <w:rFonts w:ascii="Times New Roman" w:eastAsia="Times New Roman" w:hAnsi="Times New Roman" w:cs="Times New Roman"/>
                      <w:bCs/>
                      <w:sz w:val="20"/>
                      <w:szCs w:val="20"/>
                      <w:lang w:val="it-IT" w:eastAsia="it-IT"/>
                    </w:rPr>
                    <w:t>2</w:t>
                  </w:r>
                </w:p>
              </w:tc>
              <w:tc>
                <w:tcPr>
                  <w:tcW w:w="648" w:type="pct"/>
                  <w:tcBorders>
                    <w:top w:val="single" w:sz="6" w:space="0" w:color="auto"/>
                    <w:left w:val="single" w:sz="6" w:space="0" w:color="auto"/>
                    <w:bottom w:val="single" w:sz="6" w:space="0" w:color="auto"/>
                    <w:right w:val="single" w:sz="6" w:space="0" w:color="auto"/>
                  </w:tcBorders>
                </w:tcPr>
                <w:p w14:paraId="74E2E4EC"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sidRPr="00695E02">
                    <w:rPr>
                      <w:rFonts w:ascii="Times New Roman" w:eastAsia="Times New Roman" w:hAnsi="Times New Roman" w:cs="Times New Roman"/>
                      <w:sz w:val="20"/>
                      <w:szCs w:val="20"/>
                      <w:lang w:val="it-IT" w:eastAsia="it-IT"/>
                    </w:rPr>
                    <w:t>08apr2016</w:t>
                  </w:r>
                </w:p>
              </w:tc>
              <w:tc>
                <w:tcPr>
                  <w:tcW w:w="1377" w:type="pct"/>
                  <w:tcBorders>
                    <w:top w:val="single" w:sz="6" w:space="0" w:color="auto"/>
                    <w:left w:val="single" w:sz="6" w:space="0" w:color="auto"/>
                    <w:bottom w:val="single" w:sz="6" w:space="0" w:color="auto"/>
                    <w:right w:val="single" w:sz="6" w:space="0" w:color="auto"/>
                  </w:tcBorders>
                </w:tcPr>
                <w:p w14:paraId="3F752C18"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0"/>
                      <w:szCs w:val="20"/>
                      <w:lang w:val="it-IT" w:eastAsia="it-IT"/>
                    </w:rPr>
                    <w:t>Nuovo format procedura per adeguamento SGI</w:t>
                  </w:r>
                </w:p>
              </w:tc>
              <w:tc>
                <w:tcPr>
                  <w:tcW w:w="827" w:type="pct"/>
                  <w:tcBorders>
                    <w:top w:val="single" w:sz="6" w:space="0" w:color="auto"/>
                    <w:left w:val="single" w:sz="6" w:space="0" w:color="auto"/>
                    <w:bottom w:val="single" w:sz="6" w:space="0" w:color="auto"/>
                    <w:right w:val="single" w:sz="6" w:space="0" w:color="auto"/>
                  </w:tcBorders>
                </w:tcPr>
                <w:p w14:paraId="0D29600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Tullio Bigiarini</w:t>
                  </w:r>
                </w:p>
              </w:tc>
              <w:tc>
                <w:tcPr>
                  <w:tcW w:w="965" w:type="pct"/>
                  <w:tcBorders>
                    <w:top w:val="single" w:sz="6" w:space="0" w:color="auto"/>
                    <w:left w:val="single" w:sz="6" w:space="0" w:color="auto"/>
                    <w:bottom w:val="single" w:sz="6" w:space="0" w:color="auto"/>
                    <w:right w:val="single" w:sz="4" w:space="0" w:color="auto"/>
                  </w:tcBorders>
                </w:tcPr>
                <w:p w14:paraId="07558EB7"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Tullio Bigiarini</w:t>
                  </w:r>
                </w:p>
              </w:tc>
              <w:tc>
                <w:tcPr>
                  <w:tcW w:w="826" w:type="pct"/>
                  <w:tcBorders>
                    <w:top w:val="single" w:sz="6" w:space="0" w:color="auto"/>
                    <w:left w:val="single" w:sz="4" w:space="0" w:color="auto"/>
                    <w:bottom w:val="single" w:sz="6" w:space="0" w:color="auto"/>
                    <w:right w:val="single" w:sz="4" w:space="0" w:color="auto"/>
                  </w:tcBorders>
                </w:tcPr>
                <w:p w14:paraId="7850AF5C"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p>
              </w:tc>
            </w:tr>
            <w:tr w:rsidR="00B15340" w:rsidRPr="00695E02" w14:paraId="35BB6D9C" w14:textId="77777777" w:rsidTr="009B530F">
              <w:tc>
                <w:tcPr>
                  <w:tcW w:w="357" w:type="pct"/>
                  <w:tcBorders>
                    <w:top w:val="single" w:sz="6" w:space="0" w:color="auto"/>
                    <w:left w:val="single" w:sz="4" w:space="0" w:color="auto"/>
                    <w:bottom w:val="single" w:sz="6" w:space="0" w:color="auto"/>
                    <w:right w:val="single" w:sz="6" w:space="0" w:color="auto"/>
                  </w:tcBorders>
                </w:tcPr>
                <w:p w14:paraId="061FE503"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sidRPr="00695E02">
                    <w:rPr>
                      <w:rFonts w:ascii="Times New Roman" w:eastAsia="Times New Roman" w:hAnsi="Times New Roman" w:cs="Times New Roman"/>
                      <w:bCs/>
                      <w:sz w:val="20"/>
                      <w:szCs w:val="20"/>
                      <w:lang w:val="it-IT" w:eastAsia="it-IT"/>
                    </w:rPr>
                    <w:t>1</w:t>
                  </w:r>
                </w:p>
              </w:tc>
              <w:tc>
                <w:tcPr>
                  <w:tcW w:w="648" w:type="pct"/>
                  <w:tcBorders>
                    <w:top w:val="single" w:sz="6" w:space="0" w:color="auto"/>
                    <w:left w:val="single" w:sz="6" w:space="0" w:color="auto"/>
                    <w:bottom w:val="single" w:sz="6" w:space="0" w:color="auto"/>
                    <w:right w:val="single" w:sz="6" w:space="0" w:color="auto"/>
                  </w:tcBorders>
                </w:tcPr>
                <w:p w14:paraId="10A15F49"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0"/>
                      <w:szCs w:val="20"/>
                      <w:lang w:val="it-IT" w:eastAsia="it-IT"/>
                    </w:rPr>
                    <w:t>08gen2015</w:t>
                  </w:r>
                </w:p>
              </w:tc>
              <w:tc>
                <w:tcPr>
                  <w:tcW w:w="1377" w:type="pct"/>
                  <w:tcBorders>
                    <w:top w:val="single" w:sz="6" w:space="0" w:color="auto"/>
                    <w:left w:val="single" w:sz="6" w:space="0" w:color="auto"/>
                    <w:bottom w:val="single" w:sz="6" w:space="0" w:color="auto"/>
                    <w:right w:val="single" w:sz="6" w:space="0" w:color="auto"/>
                  </w:tcBorders>
                </w:tcPr>
                <w:p w14:paraId="19D13A08"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0"/>
                      <w:szCs w:val="20"/>
                      <w:lang w:val="it-IT" w:eastAsia="it-IT"/>
                    </w:rPr>
                    <w:t>Prima emissione</w:t>
                  </w:r>
                </w:p>
              </w:tc>
              <w:tc>
                <w:tcPr>
                  <w:tcW w:w="827" w:type="pct"/>
                  <w:tcBorders>
                    <w:top w:val="single" w:sz="6" w:space="0" w:color="auto"/>
                    <w:left w:val="single" w:sz="6" w:space="0" w:color="auto"/>
                    <w:bottom w:val="single" w:sz="6" w:space="0" w:color="auto"/>
                    <w:right w:val="single" w:sz="6" w:space="0" w:color="auto"/>
                  </w:tcBorders>
                </w:tcPr>
                <w:p w14:paraId="0AABF577"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Tullio Bigiarini</w:t>
                  </w:r>
                </w:p>
              </w:tc>
              <w:tc>
                <w:tcPr>
                  <w:tcW w:w="965" w:type="pct"/>
                  <w:tcBorders>
                    <w:top w:val="single" w:sz="6" w:space="0" w:color="auto"/>
                    <w:left w:val="single" w:sz="6" w:space="0" w:color="auto"/>
                    <w:bottom w:val="single" w:sz="6" w:space="0" w:color="auto"/>
                    <w:right w:val="single" w:sz="4" w:space="0" w:color="auto"/>
                  </w:tcBorders>
                </w:tcPr>
                <w:p w14:paraId="01F47E52"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 xml:space="preserve">Marco </w:t>
                  </w:r>
                  <w:proofErr w:type="spellStart"/>
                  <w:r>
                    <w:rPr>
                      <w:rFonts w:ascii="Times New Roman" w:eastAsia="Times New Roman" w:hAnsi="Times New Roman" w:cs="Times New Roman"/>
                      <w:sz w:val="20"/>
                      <w:szCs w:val="20"/>
                      <w:lang w:val="it-IT" w:eastAsia="it-IT"/>
                    </w:rPr>
                    <w:t>Campestrini</w:t>
                  </w:r>
                  <w:proofErr w:type="spellEnd"/>
                </w:p>
              </w:tc>
              <w:tc>
                <w:tcPr>
                  <w:tcW w:w="826" w:type="pct"/>
                  <w:tcBorders>
                    <w:top w:val="single" w:sz="6" w:space="0" w:color="auto"/>
                    <w:left w:val="single" w:sz="4" w:space="0" w:color="auto"/>
                    <w:bottom w:val="single" w:sz="6" w:space="0" w:color="auto"/>
                    <w:right w:val="single" w:sz="4" w:space="0" w:color="auto"/>
                  </w:tcBorders>
                </w:tcPr>
                <w:p w14:paraId="1B9ECA1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Guido Martinelli</w:t>
                  </w:r>
                </w:p>
              </w:tc>
            </w:tr>
            <w:tr w:rsidR="00B15340" w:rsidRPr="00695E02" w14:paraId="3072BFF3" w14:textId="77777777" w:rsidTr="009B530F">
              <w:tc>
                <w:tcPr>
                  <w:tcW w:w="357" w:type="pct"/>
                  <w:tcBorders>
                    <w:top w:val="single" w:sz="6" w:space="0" w:color="auto"/>
                    <w:left w:val="single" w:sz="4" w:space="0" w:color="auto"/>
                    <w:bottom w:val="single" w:sz="6" w:space="0" w:color="auto"/>
                    <w:right w:val="single" w:sz="6" w:space="0" w:color="auto"/>
                  </w:tcBorders>
                </w:tcPr>
                <w:p w14:paraId="7268CC51"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Cs/>
                      <w:sz w:val="20"/>
                      <w:szCs w:val="20"/>
                      <w:lang w:val="it-IT" w:eastAsia="it-IT"/>
                    </w:rPr>
                  </w:pPr>
                  <w:r w:rsidRPr="00695E02">
                    <w:rPr>
                      <w:rFonts w:ascii="Times New Roman" w:eastAsia="Times New Roman" w:hAnsi="Times New Roman" w:cs="Times New Roman"/>
                      <w:bCs/>
                      <w:sz w:val="20"/>
                      <w:szCs w:val="20"/>
                      <w:lang w:val="it-IT" w:eastAsia="it-IT"/>
                    </w:rPr>
                    <w:t>0</w:t>
                  </w:r>
                </w:p>
              </w:tc>
              <w:tc>
                <w:tcPr>
                  <w:tcW w:w="648" w:type="pct"/>
                  <w:tcBorders>
                    <w:top w:val="single" w:sz="6" w:space="0" w:color="auto"/>
                    <w:left w:val="single" w:sz="6" w:space="0" w:color="auto"/>
                    <w:bottom w:val="single" w:sz="6" w:space="0" w:color="auto"/>
                    <w:right w:val="single" w:sz="6" w:space="0" w:color="auto"/>
                  </w:tcBorders>
                </w:tcPr>
                <w:p w14:paraId="397326AD"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0"/>
                      <w:szCs w:val="20"/>
                      <w:lang w:val="it-IT" w:eastAsia="it-IT"/>
                    </w:rPr>
                    <w:t>12dic</w:t>
                  </w:r>
                  <w:r>
                    <w:rPr>
                      <w:rFonts w:ascii="Times New Roman" w:eastAsia="Times New Roman" w:hAnsi="Times New Roman" w:cs="Times New Roman"/>
                      <w:sz w:val="20"/>
                      <w:szCs w:val="20"/>
                      <w:lang w:val="it-IT" w:eastAsia="it-IT"/>
                    </w:rPr>
                    <w:t>20</w:t>
                  </w:r>
                  <w:r w:rsidRPr="00695E02">
                    <w:rPr>
                      <w:rFonts w:ascii="Times New Roman" w:eastAsia="Times New Roman" w:hAnsi="Times New Roman" w:cs="Times New Roman"/>
                      <w:sz w:val="20"/>
                      <w:szCs w:val="20"/>
                      <w:lang w:val="it-IT" w:eastAsia="it-IT"/>
                    </w:rPr>
                    <w:t>07</w:t>
                  </w:r>
                </w:p>
              </w:tc>
              <w:tc>
                <w:tcPr>
                  <w:tcW w:w="1377" w:type="pct"/>
                  <w:tcBorders>
                    <w:top w:val="single" w:sz="6" w:space="0" w:color="auto"/>
                    <w:left w:val="single" w:sz="6" w:space="0" w:color="auto"/>
                    <w:bottom w:val="single" w:sz="6" w:space="0" w:color="auto"/>
                    <w:right w:val="single" w:sz="6" w:space="0" w:color="auto"/>
                  </w:tcBorders>
                </w:tcPr>
                <w:p w14:paraId="119FA061"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sidRPr="00695E02">
                    <w:rPr>
                      <w:rFonts w:ascii="Times New Roman" w:eastAsia="Times New Roman" w:hAnsi="Times New Roman" w:cs="Times New Roman"/>
                      <w:sz w:val="20"/>
                      <w:szCs w:val="20"/>
                      <w:lang w:val="it-IT" w:eastAsia="it-IT"/>
                    </w:rPr>
                    <w:t>Bozza</w:t>
                  </w:r>
                </w:p>
              </w:tc>
              <w:tc>
                <w:tcPr>
                  <w:tcW w:w="827" w:type="pct"/>
                  <w:tcBorders>
                    <w:top w:val="single" w:sz="6" w:space="0" w:color="auto"/>
                    <w:left w:val="single" w:sz="6" w:space="0" w:color="auto"/>
                    <w:bottom w:val="single" w:sz="6" w:space="0" w:color="auto"/>
                    <w:right w:val="single" w:sz="6" w:space="0" w:color="auto"/>
                  </w:tcBorders>
                </w:tcPr>
                <w:p w14:paraId="33D86170"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Andrea Brunetta</w:t>
                  </w:r>
                </w:p>
              </w:tc>
              <w:tc>
                <w:tcPr>
                  <w:tcW w:w="965" w:type="pct"/>
                  <w:tcBorders>
                    <w:top w:val="single" w:sz="6" w:space="0" w:color="auto"/>
                    <w:left w:val="single" w:sz="6" w:space="0" w:color="auto"/>
                    <w:bottom w:val="single" w:sz="6" w:space="0" w:color="auto"/>
                    <w:right w:val="single" w:sz="4" w:space="0" w:color="auto"/>
                  </w:tcBorders>
                </w:tcPr>
                <w:p w14:paraId="0F1EC202"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r>
                    <w:rPr>
                      <w:rFonts w:ascii="Times New Roman" w:eastAsia="Times New Roman" w:hAnsi="Times New Roman" w:cs="Times New Roman"/>
                      <w:sz w:val="20"/>
                      <w:szCs w:val="20"/>
                      <w:lang w:val="it-IT" w:eastAsia="it-IT"/>
                    </w:rPr>
                    <w:t>Dario Morelli</w:t>
                  </w:r>
                </w:p>
              </w:tc>
              <w:tc>
                <w:tcPr>
                  <w:tcW w:w="826" w:type="pct"/>
                  <w:tcBorders>
                    <w:top w:val="single" w:sz="6" w:space="0" w:color="auto"/>
                    <w:left w:val="single" w:sz="4" w:space="0" w:color="auto"/>
                    <w:bottom w:val="single" w:sz="6" w:space="0" w:color="auto"/>
                    <w:right w:val="single" w:sz="4" w:space="0" w:color="auto"/>
                  </w:tcBorders>
                </w:tcPr>
                <w:p w14:paraId="2A0582AC"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sz w:val="20"/>
                      <w:szCs w:val="20"/>
                      <w:lang w:val="it-IT" w:eastAsia="it-IT"/>
                    </w:rPr>
                  </w:pPr>
                </w:p>
              </w:tc>
            </w:tr>
            <w:tr w:rsidR="00B15340" w:rsidRPr="00695E02" w14:paraId="7A93D0F2" w14:textId="77777777" w:rsidTr="009B530F">
              <w:tc>
                <w:tcPr>
                  <w:tcW w:w="357" w:type="pct"/>
                  <w:tcBorders>
                    <w:top w:val="single" w:sz="6" w:space="0" w:color="auto"/>
                    <w:left w:val="single" w:sz="4" w:space="0" w:color="auto"/>
                    <w:bottom w:val="single" w:sz="6" w:space="0" w:color="auto"/>
                    <w:right w:val="single" w:sz="6" w:space="0" w:color="auto"/>
                  </w:tcBorders>
                </w:tcPr>
                <w:p w14:paraId="3D3AA159"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bCs/>
                      <w:sz w:val="20"/>
                      <w:szCs w:val="20"/>
                      <w:lang w:val="it-IT" w:eastAsia="it-IT"/>
                    </w:rPr>
                  </w:pPr>
                  <w:r w:rsidRPr="00695E02">
                    <w:rPr>
                      <w:rFonts w:ascii="Times New Roman" w:eastAsia="Times New Roman" w:hAnsi="Times New Roman" w:cs="Times New Roman"/>
                      <w:b/>
                      <w:bCs/>
                      <w:sz w:val="20"/>
                      <w:szCs w:val="20"/>
                      <w:lang w:val="it-IT" w:eastAsia="it-IT"/>
                    </w:rPr>
                    <w:t>Rev.</w:t>
                  </w:r>
                </w:p>
              </w:tc>
              <w:tc>
                <w:tcPr>
                  <w:tcW w:w="648" w:type="pct"/>
                  <w:tcBorders>
                    <w:top w:val="single" w:sz="6" w:space="0" w:color="auto"/>
                    <w:left w:val="single" w:sz="6" w:space="0" w:color="auto"/>
                    <w:bottom w:val="single" w:sz="6" w:space="0" w:color="auto"/>
                    <w:right w:val="single" w:sz="6" w:space="0" w:color="auto"/>
                  </w:tcBorders>
                </w:tcPr>
                <w:p w14:paraId="0D4CA588"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DATA</w:t>
                  </w:r>
                </w:p>
              </w:tc>
              <w:tc>
                <w:tcPr>
                  <w:tcW w:w="1377" w:type="pct"/>
                  <w:tcBorders>
                    <w:top w:val="single" w:sz="6" w:space="0" w:color="auto"/>
                    <w:left w:val="single" w:sz="6" w:space="0" w:color="auto"/>
                    <w:bottom w:val="single" w:sz="6" w:space="0" w:color="auto"/>
                    <w:right w:val="single" w:sz="6" w:space="0" w:color="auto"/>
                  </w:tcBorders>
                </w:tcPr>
                <w:p w14:paraId="50770FD9"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Motivo/Stato di</w:t>
                  </w:r>
                </w:p>
                <w:p w14:paraId="02A7CF94"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REVISIONE</w:t>
                  </w:r>
                </w:p>
              </w:tc>
              <w:tc>
                <w:tcPr>
                  <w:tcW w:w="827" w:type="pct"/>
                  <w:tcBorders>
                    <w:top w:val="single" w:sz="6" w:space="0" w:color="auto"/>
                    <w:left w:val="single" w:sz="6" w:space="0" w:color="auto"/>
                    <w:bottom w:val="single" w:sz="6" w:space="0" w:color="auto"/>
                    <w:right w:val="single" w:sz="6" w:space="0" w:color="auto"/>
                  </w:tcBorders>
                </w:tcPr>
                <w:p w14:paraId="7AD308C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 xml:space="preserve">Elaborato da </w:t>
                  </w:r>
                </w:p>
                <w:p w14:paraId="0D0493FD"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Nome Cognome</w:t>
                  </w:r>
                </w:p>
              </w:tc>
              <w:tc>
                <w:tcPr>
                  <w:tcW w:w="965" w:type="pct"/>
                  <w:tcBorders>
                    <w:top w:val="single" w:sz="6" w:space="0" w:color="auto"/>
                    <w:left w:val="single" w:sz="6" w:space="0" w:color="auto"/>
                    <w:bottom w:val="single" w:sz="6" w:space="0" w:color="auto"/>
                    <w:right w:val="single" w:sz="4" w:space="0" w:color="auto"/>
                  </w:tcBorders>
                </w:tcPr>
                <w:p w14:paraId="03AE054A"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Verificato da</w:t>
                  </w:r>
                </w:p>
                <w:p w14:paraId="460D9A16"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Nome Cognome</w:t>
                  </w:r>
                </w:p>
              </w:tc>
              <w:tc>
                <w:tcPr>
                  <w:tcW w:w="826" w:type="pct"/>
                  <w:tcBorders>
                    <w:top w:val="single" w:sz="6" w:space="0" w:color="auto"/>
                    <w:left w:val="single" w:sz="4" w:space="0" w:color="auto"/>
                    <w:bottom w:val="single" w:sz="6" w:space="0" w:color="auto"/>
                    <w:right w:val="single" w:sz="4" w:space="0" w:color="auto"/>
                  </w:tcBorders>
                </w:tcPr>
                <w:p w14:paraId="12DD0C4C"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Approvato da</w:t>
                  </w:r>
                </w:p>
                <w:p w14:paraId="452D6BF8" w14:textId="77777777" w:rsidR="00B15340" w:rsidRPr="00695E02" w:rsidRDefault="00B15340" w:rsidP="009B530F">
                  <w:pPr>
                    <w:widowControl w:val="0"/>
                    <w:tabs>
                      <w:tab w:val="left" w:pos="2126"/>
                    </w:tabs>
                    <w:spacing w:before="240" w:after="0" w:line="240" w:lineRule="auto"/>
                    <w:ind w:right="168"/>
                    <w:contextualSpacing/>
                    <w:mirrorIndents/>
                    <w:jc w:val="both"/>
                    <w:rPr>
                      <w:rFonts w:ascii="Times New Roman" w:eastAsia="Times New Roman" w:hAnsi="Times New Roman" w:cs="Times New Roman"/>
                      <w:b/>
                      <w:sz w:val="20"/>
                      <w:szCs w:val="20"/>
                      <w:lang w:val="it-IT" w:eastAsia="it-IT"/>
                    </w:rPr>
                  </w:pPr>
                  <w:r w:rsidRPr="00695E02">
                    <w:rPr>
                      <w:rFonts w:ascii="Times New Roman" w:eastAsia="Times New Roman" w:hAnsi="Times New Roman" w:cs="Times New Roman"/>
                      <w:b/>
                      <w:sz w:val="20"/>
                      <w:szCs w:val="20"/>
                      <w:lang w:val="it-IT" w:eastAsia="it-IT"/>
                    </w:rPr>
                    <w:t>Nome cognome</w:t>
                  </w:r>
                </w:p>
              </w:tc>
            </w:tr>
          </w:tbl>
          <w:p w14:paraId="71CA7F6C" w14:textId="77777777" w:rsidR="00D1786C" w:rsidRPr="002D0D9C" w:rsidRDefault="00D1786C" w:rsidP="009B530F">
            <w:pPr>
              <w:jc w:val="center"/>
              <w:rPr>
                <w:rFonts w:ascii="Ashley Inline" w:eastAsia="Calibri" w:hAnsi="Ashley Inline"/>
                <w:sz w:val="16"/>
                <w:szCs w:val="16"/>
              </w:rPr>
            </w:pPr>
          </w:p>
        </w:tc>
      </w:tr>
    </w:tbl>
    <w:p w14:paraId="41E2B5E9" w14:textId="77777777" w:rsidR="00D1786C" w:rsidRDefault="00D1786C" w:rsidP="007F61D6">
      <w:pPr>
        <w:pBdr>
          <w:bottom w:val="single" w:sz="4" w:space="4" w:color="4F81BD"/>
        </w:pBdr>
        <w:spacing w:before="240" w:after="0" w:line="240" w:lineRule="auto"/>
        <w:ind w:left="142" w:right="168"/>
        <w:contextualSpacing/>
        <w:mirrorIndents/>
        <w:jc w:val="both"/>
        <w:rPr>
          <w:rFonts w:ascii="Times New Roman" w:eastAsia="Times New Roman" w:hAnsi="Times New Roman" w:cs="Times New Roman"/>
          <w:b/>
          <w:bCs/>
          <w:i/>
          <w:iCs/>
          <w:sz w:val="28"/>
          <w:szCs w:val="28"/>
          <w:lang w:val="it-IT" w:eastAsia="it-IT"/>
        </w:rPr>
      </w:pPr>
    </w:p>
    <w:p w14:paraId="399CE76D" w14:textId="77777777" w:rsidR="00D1786C" w:rsidRDefault="00D1786C">
      <w:pPr>
        <w:rPr>
          <w:rFonts w:ascii="Times New Roman" w:eastAsia="Times New Roman" w:hAnsi="Times New Roman" w:cs="Times New Roman"/>
          <w:b/>
          <w:bCs/>
          <w:i/>
          <w:iCs/>
          <w:sz w:val="28"/>
          <w:szCs w:val="28"/>
          <w:lang w:val="it-IT" w:eastAsia="it-IT"/>
        </w:rPr>
      </w:pPr>
      <w:r>
        <w:rPr>
          <w:rFonts w:ascii="Times New Roman" w:eastAsia="Times New Roman" w:hAnsi="Times New Roman" w:cs="Times New Roman"/>
          <w:b/>
          <w:bCs/>
          <w:i/>
          <w:iCs/>
          <w:sz w:val="28"/>
          <w:szCs w:val="28"/>
          <w:lang w:val="it-IT" w:eastAsia="it-IT"/>
        </w:rPr>
        <w:br w:type="page"/>
      </w:r>
    </w:p>
    <w:p w14:paraId="2DFC3868" w14:textId="31698EED" w:rsidR="006A47E6" w:rsidRPr="00695E02" w:rsidRDefault="002B3BFB" w:rsidP="007F61D6">
      <w:pPr>
        <w:pBdr>
          <w:bottom w:val="single" w:sz="4" w:space="4" w:color="4F81BD"/>
        </w:pBdr>
        <w:spacing w:before="240" w:after="0" w:line="240" w:lineRule="auto"/>
        <w:ind w:left="142" w:right="168"/>
        <w:contextualSpacing/>
        <w:mirrorIndents/>
        <w:jc w:val="both"/>
        <w:rPr>
          <w:rFonts w:ascii="Times New Roman" w:eastAsia="Times New Roman" w:hAnsi="Times New Roman" w:cs="Times New Roman"/>
          <w:b/>
          <w:bCs/>
          <w:i/>
          <w:iCs/>
          <w:sz w:val="28"/>
          <w:szCs w:val="28"/>
          <w:lang w:val="it-IT" w:eastAsia="it-IT"/>
        </w:rPr>
      </w:pPr>
      <w:r w:rsidRPr="00695E02">
        <w:rPr>
          <w:rFonts w:ascii="Times New Roman" w:eastAsia="Times New Roman" w:hAnsi="Times New Roman" w:cs="Times New Roman"/>
          <w:b/>
          <w:bCs/>
          <w:i/>
          <w:iCs/>
          <w:sz w:val="28"/>
          <w:szCs w:val="28"/>
          <w:lang w:val="it-IT" w:eastAsia="it-IT"/>
        </w:rPr>
        <w:lastRenderedPageBreak/>
        <w:t>PIANO DI EMERGENZA</w:t>
      </w:r>
    </w:p>
    <w:p w14:paraId="44CBD683" w14:textId="77777777" w:rsidR="007B6C09" w:rsidRPr="00695E02" w:rsidRDefault="007B6C09" w:rsidP="007F61D6">
      <w:pPr>
        <w:spacing w:before="240" w:after="0" w:line="240" w:lineRule="auto"/>
        <w:ind w:left="142" w:right="168"/>
        <w:contextualSpacing/>
        <w:mirrorIndents/>
        <w:jc w:val="both"/>
        <w:rPr>
          <w:rFonts w:ascii="Times New Roman" w:eastAsia="Times New Roman" w:hAnsi="Times New Roman" w:cs="Times New Roman"/>
          <w:sz w:val="28"/>
          <w:szCs w:val="24"/>
          <w:u w:val="single"/>
          <w:lang w:eastAsia="it-IT"/>
        </w:rPr>
      </w:pPr>
      <w:r w:rsidRPr="00695E02">
        <w:rPr>
          <w:rFonts w:ascii="Times New Roman" w:eastAsia="Times New Roman" w:hAnsi="Times New Roman" w:cs="Times New Roman"/>
          <w:sz w:val="28"/>
          <w:szCs w:val="24"/>
          <w:u w:val="single"/>
          <w:lang w:eastAsia="it-IT"/>
        </w:rPr>
        <w:t>INDICE</w:t>
      </w:r>
    </w:p>
    <w:p w14:paraId="5667D25E" w14:textId="6725BFF6" w:rsidR="00110351" w:rsidRDefault="007B6C09">
      <w:pPr>
        <w:pStyle w:val="Sommario1"/>
        <w:rPr>
          <w:rFonts w:asciiTheme="minorHAnsi" w:eastAsiaTheme="minorEastAsia" w:hAnsiTheme="minorHAnsi" w:cstheme="minorBidi"/>
          <w:noProof/>
          <w:sz w:val="22"/>
          <w:szCs w:val="22"/>
        </w:rPr>
      </w:pPr>
      <w:r w:rsidRPr="00695E02">
        <w:rPr>
          <w:sz w:val="24"/>
        </w:rPr>
        <w:fldChar w:fldCharType="begin"/>
      </w:r>
      <w:r w:rsidRPr="00695E02">
        <w:rPr>
          <w:sz w:val="24"/>
        </w:rPr>
        <w:instrText xml:space="preserve"> TOC \o "1-3" \h \z \u </w:instrText>
      </w:r>
      <w:r w:rsidRPr="00695E02">
        <w:rPr>
          <w:sz w:val="24"/>
        </w:rPr>
        <w:fldChar w:fldCharType="separate"/>
      </w:r>
      <w:hyperlink w:anchor="_Toc472417738" w:history="1">
        <w:r w:rsidR="00110351" w:rsidRPr="00585A8D">
          <w:rPr>
            <w:rStyle w:val="Collegamentoipertestuale"/>
            <w:noProof/>
          </w:rPr>
          <w:t>CAPITOLO A: Carattere generale</w:t>
        </w:r>
        <w:r w:rsidR="00110351">
          <w:rPr>
            <w:noProof/>
            <w:webHidden/>
          </w:rPr>
          <w:tab/>
        </w:r>
        <w:r w:rsidR="00110351">
          <w:rPr>
            <w:noProof/>
            <w:webHidden/>
          </w:rPr>
          <w:fldChar w:fldCharType="begin"/>
        </w:r>
        <w:r w:rsidR="00110351">
          <w:rPr>
            <w:noProof/>
            <w:webHidden/>
          </w:rPr>
          <w:instrText xml:space="preserve"> PAGEREF _Toc472417738 \h </w:instrText>
        </w:r>
        <w:r w:rsidR="00110351">
          <w:rPr>
            <w:noProof/>
            <w:webHidden/>
          </w:rPr>
        </w:r>
        <w:r w:rsidR="00110351">
          <w:rPr>
            <w:noProof/>
            <w:webHidden/>
          </w:rPr>
          <w:fldChar w:fldCharType="separate"/>
        </w:r>
        <w:r w:rsidR="00110351">
          <w:rPr>
            <w:noProof/>
            <w:webHidden/>
          </w:rPr>
          <w:t>6</w:t>
        </w:r>
        <w:r w:rsidR="00110351">
          <w:rPr>
            <w:noProof/>
            <w:webHidden/>
          </w:rPr>
          <w:fldChar w:fldCharType="end"/>
        </w:r>
      </w:hyperlink>
    </w:p>
    <w:p w14:paraId="67FE4CA4" w14:textId="5D606A99" w:rsidR="00110351" w:rsidRDefault="00A65407">
      <w:pPr>
        <w:pStyle w:val="Sommario2"/>
        <w:tabs>
          <w:tab w:val="left" w:pos="660"/>
          <w:tab w:val="right" w:leader="dot" w:pos="10790"/>
        </w:tabs>
        <w:rPr>
          <w:rFonts w:eastAsiaTheme="minorEastAsia"/>
          <w:noProof/>
          <w:lang w:val="it-IT" w:eastAsia="it-IT"/>
        </w:rPr>
      </w:pPr>
      <w:hyperlink w:anchor="_Toc472417739" w:history="1">
        <w:r w:rsidR="00110351" w:rsidRPr="00585A8D">
          <w:rPr>
            <w:rStyle w:val="Collegamentoipertestuale"/>
            <w:rFonts w:ascii="Times New Roman" w:hAnsi="Times New Roman"/>
            <w:noProof/>
          </w:rPr>
          <w:t>1.</w:t>
        </w:r>
        <w:r w:rsidR="00110351">
          <w:rPr>
            <w:rFonts w:eastAsiaTheme="minorEastAsia"/>
            <w:noProof/>
            <w:lang w:val="it-IT" w:eastAsia="it-IT"/>
          </w:rPr>
          <w:tab/>
        </w:r>
        <w:r w:rsidR="00110351" w:rsidRPr="00585A8D">
          <w:rPr>
            <w:rStyle w:val="Collegamentoipertestuale"/>
            <w:rFonts w:ascii="Times New Roman" w:hAnsi="Times New Roman"/>
            <w:noProof/>
          </w:rPr>
          <w:t>Premessa</w:t>
        </w:r>
        <w:r w:rsidR="00110351">
          <w:rPr>
            <w:noProof/>
            <w:webHidden/>
          </w:rPr>
          <w:tab/>
        </w:r>
        <w:r w:rsidR="00110351">
          <w:rPr>
            <w:noProof/>
            <w:webHidden/>
          </w:rPr>
          <w:fldChar w:fldCharType="begin"/>
        </w:r>
        <w:r w:rsidR="00110351">
          <w:rPr>
            <w:noProof/>
            <w:webHidden/>
          </w:rPr>
          <w:instrText xml:space="preserve"> PAGEREF _Toc472417739 \h </w:instrText>
        </w:r>
        <w:r w:rsidR="00110351">
          <w:rPr>
            <w:noProof/>
            <w:webHidden/>
          </w:rPr>
        </w:r>
        <w:r w:rsidR="00110351">
          <w:rPr>
            <w:noProof/>
            <w:webHidden/>
          </w:rPr>
          <w:fldChar w:fldCharType="separate"/>
        </w:r>
        <w:r w:rsidR="00110351">
          <w:rPr>
            <w:noProof/>
            <w:webHidden/>
          </w:rPr>
          <w:t>6</w:t>
        </w:r>
        <w:r w:rsidR="00110351">
          <w:rPr>
            <w:noProof/>
            <w:webHidden/>
          </w:rPr>
          <w:fldChar w:fldCharType="end"/>
        </w:r>
      </w:hyperlink>
    </w:p>
    <w:p w14:paraId="21CF3062" w14:textId="4553ED72" w:rsidR="00110351" w:rsidRDefault="00A65407">
      <w:pPr>
        <w:pStyle w:val="Sommario2"/>
        <w:tabs>
          <w:tab w:val="left" w:pos="660"/>
          <w:tab w:val="right" w:leader="dot" w:pos="10790"/>
        </w:tabs>
        <w:rPr>
          <w:rFonts w:eastAsiaTheme="minorEastAsia"/>
          <w:noProof/>
          <w:lang w:val="it-IT" w:eastAsia="it-IT"/>
        </w:rPr>
      </w:pPr>
      <w:hyperlink w:anchor="_Toc472417740" w:history="1">
        <w:r w:rsidR="00110351" w:rsidRPr="00585A8D">
          <w:rPr>
            <w:rStyle w:val="Collegamentoipertestuale"/>
            <w:rFonts w:ascii="Times New Roman" w:hAnsi="Times New Roman"/>
            <w:noProof/>
          </w:rPr>
          <w:t>2.</w:t>
        </w:r>
        <w:r w:rsidR="00110351">
          <w:rPr>
            <w:rFonts w:eastAsiaTheme="minorEastAsia"/>
            <w:noProof/>
            <w:lang w:val="it-IT" w:eastAsia="it-IT"/>
          </w:rPr>
          <w:tab/>
        </w:r>
        <w:r w:rsidR="00110351" w:rsidRPr="00585A8D">
          <w:rPr>
            <w:rStyle w:val="Collegamentoipertestuale"/>
            <w:rFonts w:ascii="Times New Roman" w:hAnsi="Times New Roman"/>
            <w:noProof/>
          </w:rPr>
          <w:t>Obiettivi del Piano</w:t>
        </w:r>
        <w:r w:rsidR="00110351">
          <w:rPr>
            <w:noProof/>
            <w:webHidden/>
          </w:rPr>
          <w:tab/>
        </w:r>
        <w:r w:rsidR="00110351">
          <w:rPr>
            <w:noProof/>
            <w:webHidden/>
          </w:rPr>
          <w:fldChar w:fldCharType="begin"/>
        </w:r>
        <w:r w:rsidR="00110351">
          <w:rPr>
            <w:noProof/>
            <w:webHidden/>
          </w:rPr>
          <w:instrText xml:space="preserve"> PAGEREF _Toc472417740 \h </w:instrText>
        </w:r>
        <w:r w:rsidR="00110351">
          <w:rPr>
            <w:noProof/>
            <w:webHidden/>
          </w:rPr>
        </w:r>
        <w:r w:rsidR="00110351">
          <w:rPr>
            <w:noProof/>
            <w:webHidden/>
          </w:rPr>
          <w:fldChar w:fldCharType="separate"/>
        </w:r>
        <w:r w:rsidR="00110351">
          <w:rPr>
            <w:noProof/>
            <w:webHidden/>
          </w:rPr>
          <w:t>6</w:t>
        </w:r>
        <w:r w:rsidR="00110351">
          <w:rPr>
            <w:noProof/>
            <w:webHidden/>
          </w:rPr>
          <w:fldChar w:fldCharType="end"/>
        </w:r>
      </w:hyperlink>
    </w:p>
    <w:p w14:paraId="247FDC4C" w14:textId="200D159C" w:rsidR="00110351" w:rsidRDefault="00A65407">
      <w:pPr>
        <w:pStyle w:val="Sommario2"/>
        <w:tabs>
          <w:tab w:val="left" w:pos="660"/>
          <w:tab w:val="right" w:leader="dot" w:pos="10790"/>
        </w:tabs>
        <w:rPr>
          <w:rFonts w:eastAsiaTheme="minorEastAsia"/>
          <w:noProof/>
          <w:lang w:val="it-IT" w:eastAsia="it-IT"/>
        </w:rPr>
      </w:pPr>
      <w:hyperlink w:anchor="_Toc472417741" w:history="1">
        <w:r w:rsidR="00110351" w:rsidRPr="00585A8D">
          <w:rPr>
            <w:rStyle w:val="Collegamentoipertestuale"/>
            <w:rFonts w:ascii="Times New Roman" w:hAnsi="Times New Roman"/>
            <w:noProof/>
          </w:rPr>
          <w:t>3.</w:t>
        </w:r>
        <w:r w:rsidR="00110351">
          <w:rPr>
            <w:rFonts w:eastAsiaTheme="minorEastAsia"/>
            <w:noProof/>
            <w:lang w:val="it-IT" w:eastAsia="it-IT"/>
          </w:rPr>
          <w:tab/>
        </w:r>
        <w:r w:rsidR="00110351" w:rsidRPr="00585A8D">
          <w:rPr>
            <w:rStyle w:val="Collegamentoipertestuale"/>
            <w:rFonts w:ascii="Times New Roman" w:hAnsi="Times New Roman"/>
            <w:noProof/>
          </w:rPr>
          <w:t>Classificazione delle emergenze</w:t>
        </w:r>
        <w:r w:rsidR="00110351">
          <w:rPr>
            <w:noProof/>
            <w:webHidden/>
          </w:rPr>
          <w:tab/>
        </w:r>
        <w:r w:rsidR="00110351">
          <w:rPr>
            <w:noProof/>
            <w:webHidden/>
          </w:rPr>
          <w:fldChar w:fldCharType="begin"/>
        </w:r>
        <w:r w:rsidR="00110351">
          <w:rPr>
            <w:noProof/>
            <w:webHidden/>
          </w:rPr>
          <w:instrText xml:space="preserve"> PAGEREF _Toc472417741 \h </w:instrText>
        </w:r>
        <w:r w:rsidR="00110351">
          <w:rPr>
            <w:noProof/>
            <w:webHidden/>
          </w:rPr>
        </w:r>
        <w:r w:rsidR="00110351">
          <w:rPr>
            <w:noProof/>
            <w:webHidden/>
          </w:rPr>
          <w:fldChar w:fldCharType="separate"/>
        </w:r>
        <w:r w:rsidR="00110351">
          <w:rPr>
            <w:noProof/>
            <w:webHidden/>
          </w:rPr>
          <w:t>6</w:t>
        </w:r>
        <w:r w:rsidR="00110351">
          <w:rPr>
            <w:noProof/>
            <w:webHidden/>
          </w:rPr>
          <w:fldChar w:fldCharType="end"/>
        </w:r>
      </w:hyperlink>
    </w:p>
    <w:p w14:paraId="58330807" w14:textId="367595E4" w:rsidR="00110351" w:rsidRDefault="00A65407">
      <w:pPr>
        <w:pStyle w:val="Sommario2"/>
        <w:tabs>
          <w:tab w:val="left" w:pos="660"/>
          <w:tab w:val="right" w:leader="dot" w:pos="10790"/>
        </w:tabs>
        <w:rPr>
          <w:rFonts w:eastAsiaTheme="minorEastAsia"/>
          <w:noProof/>
          <w:lang w:val="it-IT" w:eastAsia="it-IT"/>
        </w:rPr>
      </w:pPr>
      <w:hyperlink w:anchor="_Toc472417742" w:history="1">
        <w:r w:rsidR="00110351" w:rsidRPr="00585A8D">
          <w:rPr>
            <w:rStyle w:val="Collegamentoipertestuale"/>
            <w:rFonts w:ascii="Times New Roman" w:hAnsi="Times New Roman"/>
            <w:noProof/>
          </w:rPr>
          <w:t>4.</w:t>
        </w:r>
        <w:r w:rsidR="00110351">
          <w:rPr>
            <w:rFonts w:eastAsiaTheme="minorEastAsia"/>
            <w:noProof/>
            <w:lang w:val="it-IT" w:eastAsia="it-IT"/>
          </w:rPr>
          <w:tab/>
        </w:r>
        <w:r w:rsidR="00110351" w:rsidRPr="00585A8D">
          <w:rPr>
            <w:rStyle w:val="Collegamentoipertestuale"/>
            <w:rFonts w:ascii="Times New Roman" w:hAnsi="Times New Roman"/>
            <w:noProof/>
          </w:rPr>
          <w:t>Struttura del Piano</w:t>
        </w:r>
        <w:r w:rsidR="00110351">
          <w:rPr>
            <w:noProof/>
            <w:webHidden/>
          </w:rPr>
          <w:tab/>
        </w:r>
        <w:r w:rsidR="00110351">
          <w:rPr>
            <w:noProof/>
            <w:webHidden/>
          </w:rPr>
          <w:fldChar w:fldCharType="begin"/>
        </w:r>
        <w:r w:rsidR="00110351">
          <w:rPr>
            <w:noProof/>
            <w:webHidden/>
          </w:rPr>
          <w:instrText xml:space="preserve"> PAGEREF _Toc472417742 \h </w:instrText>
        </w:r>
        <w:r w:rsidR="00110351">
          <w:rPr>
            <w:noProof/>
            <w:webHidden/>
          </w:rPr>
        </w:r>
        <w:r w:rsidR="00110351">
          <w:rPr>
            <w:noProof/>
            <w:webHidden/>
          </w:rPr>
          <w:fldChar w:fldCharType="separate"/>
        </w:r>
        <w:r w:rsidR="00110351">
          <w:rPr>
            <w:noProof/>
            <w:webHidden/>
          </w:rPr>
          <w:t>6</w:t>
        </w:r>
        <w:r w:rsidR="00110351">
          <w:rPr>
            <w:noProof/>
            <w:webHidden/>
          </w:rPr>
          <w:fldChar w:fldCharType="end"/>
        </w:r>
      </w:hyperlink>
    </w:p>
    <w:p w14:paraId="38C7EC21" w14:textId="7AB4E3C9" w:rsidR="00110351" w:rsidRDefault="00A65407">
      <w:pPr>
        <w:pStyle w:val="Sommario2"/>
        <w:tabs>
          <w:tab w:val="left" w:pos="660"/>
          <w:tab w:val="right" w:leader="dot" w:pos="10790"/>
        </w:tabs>
        <w:rPr>
          <w:rFonts w:eastAsiaTheme="minorEastAsia"/>
          <w:noProof/>
          <w:lang w:val="it-IT" w:eastAsia="it-IT"/>
        </w:rPr>
      </w:pPr>
      <w:hyperlink w:anchor="_Toc472417743" w:history="1">
        <w:r w:rsidR="00110351" w:rsidRPr="00585A8D">
          <w:rPr>
            <w:rStyle w:val="Collegamentoipertestuale"/>
            <w:rFonts w:ascii="Times New Roman" w:hAnsi="Times New Roman"/>
            <w:noProof/>
          </w:rPr>
          <w:t>5.</w:t>
        </w:r>
        <w:r w:rsidR="00110351">
          <w:rPr>
            <w:rFonts w:eastAsiaTheme="minorEastAsia"/>
            <w:noProof/>
            <w:lang w:val="it-IT" w:eastAsia="it-IT"/>
          </w:rPr>
          <w:tab/>
        </w:r>
        <w:r w:rsidR="00110351" w:rsidRPr="00585A8D">
          <w:rPr>
            <w:rStyle w:val="Collegamentoipertestuale"/>
            <w:rFonts w:ascii="Times New Roman" w:hAnsi="Times New Roman"/>
            <w:noProof/>
          </w:rPr>
          <w:t>Competenze per la gestione dell’Emergenza e Presidio Tecnico</w:t>
        </w:r>
        <w:r w:rsidR="00110351">
          <w:rPr>
            <w:noProof/>
            <w:webHidden/>
          </w:rPr>
          <w:tab/>
        </w:r>
        <w:r w:rsidR="00110351">
          <w:rPr>
            <w:noProof/>
            <w:webHidden/>
          </w:rPr>
          <w:fldChar w:fldCharType="begin"/>
        </w:r>
        <w:r w:rsidR="00110351">
          <w:rPr>
            <w:noProof/>
            <w:webHidden/>
          </w:rPr>
          <w:instrText xml:space="preserve"> PAGEREF _Toc472417743 \h </w:instrText>
        </w:r>
        <w:r w:rsidR="00110351">
          <w:rPr>
            <w:noProof/>
            <w:webHidden/>
          </w:rPr>
        </w:r>
        <w:r w:rsidR="00110351">
          <w:rPr>
            <w:noProof/>
            <w:webHidden/>
          </w:rPr>
          <w:fldChar w:fldCharType="separate"/>
        </w:r>
        <w:r w:rsidR="00110351">
          <w:rPr>
            <w:noProof/>
            <w:webHidden/>
          </w:rPr>
          <w:t>7</w:t>
        </w:r>
        <w:r w:rsidR="00110351">
          <w:rPr>
            <w:noProof/>
            <w:webHidden/>
          </w:rPr>
          <w:fldChar w:fldCharType="end"/>
        </w:r>
      </w:hyperlink>
    </w:p>
    <w:p w14:paraId="68BA83EE" w14:textId="1DE4E3B0" w:rsidR="00110351" w:rsidRDefault="00A65407">
      <w:pPr>
        <w:pStyle w:val="Sommario3"/>
        <w:tabs>
          <w:tab w:val="right" w:leader="dot" w:pos="10790"/>
        </w:tabs>
        <w:rPr>
          <w:rFonts w:eastAsiaTheme="minorEastAsia"/>
          <w:noProof/>
          <w:lang w:val="it-IT" w:eastAsia="it-IT"/>
        </w:rPr>
      </w:pPr>
      <w:hyperlink w:anchor="_Toc472417744" w:history="1">
        <w:r w:rsidR="00110351" w:rsidRPr="00585A8D">
          <w:rPr>
            <w:rStyle w:val="Collegamentoipertestuale"/>
            <w:rFonts w:ascii="Times New Roman" w:hAnsi="Times New Roman" w:cs="Times New Roman"/>
            <w:noProof/>
            <w:lang w:val="it-IT"/>
          </w:rPr>
          <w:t>5.1 Datore di Lavoro (Direttore) (DL)</w:t>
        </w:r>
        <w:r w:rsidR="00110351">
          <w:rPr>
            <w:noProof/>
            <w:webHidden/>
          </w:rPr>
          <w:tab/>
        </w:r>
        <w:r w:rsidR="00110351">
          <w:rPr>
            <w:noProof/>
            <w:webHidden/>
          </w:rPr>
          <w:fldChar w:fldCharType="begin"/>
        </w:r>
        <w:r w:rsidR="00110351">
          <w:rPr>
            <w:noProof/>
            <w:webHidden/>
          </w:rPr>
          <w:instrText xml:space="preserve"> PAGEREF _Toc472417744 \h </w:instrText>
        </w:r>
        <w:r w:rsidR="00110351">
          <w:rPr>
            <w:noProof/>
            <w:webHidden/>
          </w:rPr>
        </w:r>
        <w:r w:rsidR="00110351">
          <w:rPr>
            <w:noProof/>
            <w:webHidden/>
          </w:rPr>
          <w:fldChar w:fldCharType="separate"/>
        </w:r>
        <w:r w:rsidR="00110351">
          <w:rPr>
            <w:noProof/>
            <w:webHidden/>
          </w:rPr>
          <w:t>7</w:t>
        </w:r>
        <w:r w:rsidR="00110351">
          <w:rPr>
            <w:noProof/>
            <w:webHidden/>
          </w:rPr>
          <w:fldChar w:fldCharType="end"/>
        </w:r>
      </w:hyperlink>
    </w:p>
    <w:p w14:paraId="56642869" w14:textId="76EA6004" w:rsidR="00110351" w:rsidRDefault="00A65407">
      <w:pPr>
        <w:pStyle w:val="Sommario3"/>
        <w:tabs>
          <w:tab w:val="right" w:leader="dot" w:pos="10790"/>
        </w:tabs>
        <w:rPr>
          <w:rFonts w:eastAsiaTheme="minorEastAsia"/>
          <w:noProof/>
          <w:lang w:val="it-IT" w:eastAsia="it-IT"/>
        </w:rPr>
      </w:pPr>
      <w:hyperlink w:anchor="_Toc472417745" w:history="1">
        <w:r w:rsidR="00110351" w:rsidRPr="00585A8D">
          <w:rPr>
            <w:rStyle w:val="Collegamentoipertestuale"/>
            <w:rFonts w:ascii="Times New Roman" w:hAnsi="Times New Roman" w:cs="Times New Roman"/>
            <w:noProof/>
            <w:lang w:val="it-IT"/>
          </w:rPr>
          <w:t>5.2 Coordinatore dell’Emergenza</w:t>
        </w:r>
        <w:r w:rsidR="00110351">
          <w:rPr>
            <w:noProof/>
            <w:webHidden/>
          </w:rPr>
          <w:tab/>
        </w:r>
        <w:r w:rsidR="00110351">
          <w:rPr>
            <w:noProof/>
            <w:webHidden/>
          </w:rPr>
          <w:fldChar w:fldCharType="begin"/>
        </w:r>
        <w:r w:rsidR="00110351">
          <w:rPr>
            <w:noProof/>
            <w:webHidden/>
          </w:rPr>
          <w:instrText xml:space="preserve"> PAGEREF _Toc472417745 \h </w:instrText>
        </w:r>
        <w:r w:rsidR="00110351">
          <w:rPr>
            <w:noProof/>
            <w:webHidden/>
          </w:rPr>
        </w:r>
        <w:r w:rsidR="00110351">
          <w:rPr>
            <w:noProof/>
            <w:webHidden/>
          </w:rPr>
          <w:fldChar w:fldCharType="separate"/>
        </w:r>
        <w:r w:rsidR="00110351">
          <w:rPr>
            <w:noProof/>
            <w:webHidden/>
          </w:rPr>
          <w:t>8</w:t>
        </w:r>
        <w:r w:rsidR="00110351">
          <w:rPr>
            <w:noProof/>
            <w:webHidden/>
          </w:rPr>
          <w:fldChar w:fldCharType="end"/>
        </w:r>
      </w:hyperlink>
    </w:p>
    <w:p w14:paraId="5B6F3403" w14:textId="4CE2632B" w:rsidR="00110351" w:rsidRDefault="00A65407">
      <w:pPr>
        <w:pStyle w:val="Sommario3"/>
        <w:tabs>
          <w:tab w:val="right" w:leader="dot" w:pos="10790"/>
        </w:tabs>
        <w:rPr>
          <w:rFonts w:eastAsiaTheme="minorEastAsia"/>
          <w:noProof/>
          <w:lang w:val="it-IT" w:eastAsia="it-IT"/>
        </w:rPr>
      </w:pPr>
      <w:hyperlink w:anchor="_Toc472417746" w:history="1">
        <w:r w:rsidR="00110351" w:rsidRPr="00585A8D">
          <w:rPr>
            <w:rStyle w:val="Collegamentoipertestuale"/>
            <w:rFonts w:ascii="Times New Roman" w:hAnsi="Times New Roman" w:cs="Times New Roman"/>
            <w:noProof/>
            <w:lang w:val="it-IT"/>
          </w:rPr>
          <w:t>5.3 Operatori Presidio Tecnico</w:t>
        </w:r>
        <w:r w:rsidR="00110351">
          <w:rPr>
            <w:noProof/>
            <w:webHidden/>
          </w:rPr>
          <w:tab/>
        </w:r>
        <w:r w:rsidR="00110351">
          <w:rPr>
            <w:noProof/>
            <w:webHidden/>
          </w:rPr>
          <w:fldChar w:fldCharType="begin"/>
        </w:r>
        <w:r w:rsidR="00110351">
          <w:rPr>
            <w:noProof/>
            <w:webHidden/>
          </w:rPr>
          <w:instrText xml:space="preserve"> PAGEREF _Toc472417746 \h </w:instrText>
        </w:r>
        <w:r w:rsidR="00110351">
          <w:rPr>
            <w:noProof/>
            <w:webHidden/>
          </w:rPr>
        </w:r>
        <w:r w:rsidR="00110351">
          <w:rPr>
            <w:noProof/>
            <w:webHidden/>
          </w:rPr>
          <w:fldChar w:fldCharType="separate"/>
        </w:r>
        <w:r w:rsidR="00110351">
          <w:rPr>
            <w:noProof/>
            <w:webHidden/>
          </w:rPr>
          <w:t>8</w:t>
        </w:r>
        <w:r w:rsidR="00110351">
          <w:rPr>
            <w:noProof/>
            <w:webHidden/>
          </w:rPr>
          <w:fldChar w:fldCharType="end"/>
        </w:r>
      </w:hyperlink>
    </w:p>
    <w:p w14:paraId="542B3832" w14:textId="2AF4302C" w:rsidR="00110351" w:rsidRDefault="00A65407">
      <w:pPr>
        <w:pStyle w:val="Sommario3"/>
        <w:tabs>
          <w:tab w:val="right" w:leader="dot" w:pos="10790"/>
        </w:tabs>
        <w:rPr>
          <w:rFonts w:eastAsiaTheme="minorEastAsia"/>
          <w:noProof/>
          <w:lang w:val="it-IT" w:eastAsia="it-IT"/>
        </w:rPr>
      </w:pPr>
      <w:hyperlink w:anchor="_Toc472417747" w:history="1">
        <w:r w:rsidR="00110351" w:rsidRPr="00585A8D">
          <w:rPr>
            <w:rStyle w:val="Collegamentoipertestuale"/>
            <w:rFonts w:ascii="Times New Roman" w:eastAsia="Times New Roman" w:hAnsi="Times New Roman" w:cs="Times New Roman"/>
            <w:noProof/>
            <w:lang w:val="it-IT" w:eastAsia="it-IT"/>
          </w:rPr>
          <w:t>5.4 Addetti alla Squadra di Gestione dell’Emergenza</w:t>
        </w:r>
        <w:r w:rsidR="00110351">
          <w:rPr>
            <w:noProof/>
            <w:webHidden/>
          </w:rPr>
          <w:tab/>
        </w:r>
        <w:r w:rsidR="00110351">
          <w:rPr>
            <w:noProof/>
            <w:webHidden/>
          </w:rPr>
          <w:fldChar w:fldCharType="begin"/>
        </w:r>
        <w:r w:rsidR="00110351">
          <w:rPr>
            <w:noProof/>
            <w:webHidden/>
          </w:rPr>
          <w:instrText xml:space="preserve"> PAGEREF _Toc472417747 \h </w:instrText>
        </w:r>
        <w:r w:rsidR="00110351">
          <w:rPr>
            <w:noProof/>
            <w:webHidden/>
          </w:rPr>
        </w:r>
        <w:r w:rsidR="00110351">
          <w:rPr>
            <w:noProof/>
            <w:webHidden/>
          </w:rPr>
          <w:fldChar w:fldCharType="separate"/>
        </w:r>
        <w:r w:rsidR="00110351">
          <w:rPr>
            <w:noProof/>
            <w:webHidden/>
          </w:rPr>
          <w:t>8</w:t>
        </w:r>
        <w:r w:rsidR="00110351">
          <w:rPr>
            <w:noProof/>
            <w:webHidden/>
          </w:rPr>
          <w:fldChar w:fldCharType="end"/>
        </w:r>
      </w:hyperlink>
    </w:p>
    <w:p w14:paraId="1917BF97" w14:textId="46A746A5" w:rsidR="00110351" w:rsidRDefault="00A65407">
      <w:pPr>
        <w:pStyle w:val="Sommario3"/>
        <w:tabs>
          <w:tab w:val="right" w:leader="dot" w:pos="10790"/>
        </w:tabs>
        <w:rPr>
          <w:rFonts w:eastAsiaTheme="minorEastAsia"/>
          <w:noProof/>
          <w:lang w:val="it-IT" w:eastAsia="it-IT"/>
        </w:rPr>
      </w:pPr>
      <w:hyperlink w:anchor="_Toc472417748" w:history="1">
        <w:r w:rsidR="00110351" w:rsidRPr="00585A8D">
          <w:rPr>
            <w:rStyle w:val="Collegamentoipertestuale"/>
            <w:rFonts w:ascii="Times New Roman" w:hAnsi="Times New Roman" w:cs="Times New Roman"/>
            <w:noProof/>
            <w:lang w:val="it-IT"/>
          </w:rPr>
          <w:t>5.5 Addetti alla Squadra di Primo Soccorso</w:t>
        </w:r>
        <w:r w:rsidR="00110351">
          <w:rPr>
            <w:noProof/>
            <w:webHidden/>
          </w:rPr>
          <w:tab/>
        </w:r>
        <w:r w:rsidR="00110351">
          <w:rPr>
            <w:noProof/>
            <w:webHidden/>
          </w:rPr>
          <w:fldChar w:fldCharType="begin"/>
        </w:r>
        <w:r w:rsidR="00110351">
          <w:rPr>
            <w:noProof/>
            <w:webHidden/>
          </w:rPr>
          <w:instrText xml:space="preserve"> PAGEREF _Toc472417748 \h </w:instrText>
        </w:r>
        <w:r w:rsidR="00110351">
          <w:rPr>
            <w:noProof/>
            <w:webHidden/>
          </w:rPr>
        </w:r>
        <w:r w:rsidR="00110351">
          <w:rPr>
            <w:noProof/>
            <w:webHidden/>
          </w:rPr>
          <w:fldChar w:fldCharType="separate"/>
        </w:r>
        <w:r w:rsidR="00110351">
          <w:rPr>
            <w:noProof/>
            <w:webHidden/>
          </w:rPr>
          <w:t>10</w:t>
        </w:r>
        <w:r w:rsidR="00110351">
          <w:rPr>
            <w:noProof/>
            <w:webHidden/>
          </w:rPr>
          <w:fldChar w:fldCharType="end"/>
        </w:r>
      </w:hyperlink>
    </w:p>
    <w:p w14:paraId="3F1DCD23" w14:textId="57F80D5F" w:rsidR="00110351" w:rsidRDefault="00A65407">
      <w:pPr>
        <w:pStyle w:val="Sommario3"/>
        <w:tabs>
          <w:tab w:val="right" w:leader="dot" w:pos="10790"/>
        </w:tabs>
        <w:rPr>
          <w:rFonts w:eastAsiaTheme="minorEastAsia"/>
          <w:noProof/>
          <w:lang w:val="it-IT" w:eastAsia="it-IT"/>
        </w:rPr>
      </w:pPr>
      <w:hyperlink w:anchor="_Toc472417749" w:history="1">
        <w:r w:rsidR="00110351" w:rsidRPr="00585A8D">
          <w:rPr>
            <w:rStyle w:val="Collegamentoipertestuale"/>
            <w:rFonts w:ascii="Times New Roman" w:eastAsia="Times New Roman" w:hAnsi="Times New Roman" w:cs="Times New Roman"/>
            <w:noProof/>
            <w:lang w:val="it-IT" w:eastAsia="it-IT"/>
          </w:rPr>
          <w:t>5.6 Addetti alla Reception</w:t>
        </w:r>
        <w:r w:rsidR="00110351">
          <w:rPr>
            <w:noProof/>
            <w:webHidden/>
          </w:rPr>
          <w:tab/>
        </w:r>
        <w:r w:rsidR="00110351">
          <w:rPr>
            <w:noProof/>
            <w:webHidden/>
          </w:rPr>
          <w:fldChar w:fldCharType="begin"/>
        </w:r>
        <w:r w:rsidR="00110351">
          <w:rPr>
            <w:noProof/>
            <w:webHidden/>
          </w:rPr>
          <w:instrText xml:space="preserve"> PAGEREF _Toc472417749 \h </w:instrText>
        </w:r>
        <w:r w:rsidR="00110351">
          <w:rPr>
            <w:noProof/>
            <w:webHidden/>
          </w:rPr>
        </w:r>
        <w:r w:rsidR="00110351">
          <w:rPr>
            <w:noProof/>
            <w:webHidden/>
          </w:rPr>
          <w:fldChar w:fldCharType="separate"/>
        </w:r>
        <w:r w:rsidR="00110351">
          <w:rPr>
            <w:noProof/>
            <w:webHidden/>
          </w:rPr>
          <w:t>12</w:t>
        </w:r>
        <w:r w:rsidR="00110351">
          <w:rPr>
            <w:noProof/>
            <w:webHidden/>
          </w:rPr>
          <w:fldChar w:fldCharType="end"/>
        </w:r>
      </w:hyperlink>
    </w:p>
    <w:p w14:paraId="755383EA" w14:textId="49AAA51D" w:rsidR="00110351" w:rsidRDefault="00A65407">
      <w:pPr>
        <w:pStyle w:val="Sommario3"/>
        <w:tabs>
          <w:tab w:val="right" w:leader="dot" w:pos="10790"/>
        </w:tabs>
        <w:rPr>
          <w:rFonts w:eastAsiaTheme="minorEastAsia"/>
          <w:noProof/>
          <w:lang w:val="it-IT" w:eastAsia="it-IT"/>
        </w:rPr>
      </w:pPr>
      <w:hyperlink w:anchor="_Toc472417750" w:history="1">
        <w:r w:rsidR="00110351" w:rsidRPr="00585A8D">
          <w:rPr>
            <w:rStyle w:val="Collegamentoipertestuale"/>
            <w:rFonts w:ascii="Times New Roman" w:hAnsi="Times New Roman" w:cs="Times New Roman"/>
            <w:noProof/>
            <w:lang w:val="it-IT"/>
          </w:rPr>
          <w:t>5.7 Addetti alla manutenzione della Centrale Termica e degli Impianti Elettrici (Guardia Tecnica)</w:t>
        </w:r>
        <w:r w:rsidR="00110351">
          <w:rPr>
            <w:noProof/>
            <w:webHidden/>
          </w:rPr>
          <w:tab/>
        </w:r>
        <w:r w:rsidR="00110351">
          <w:rPr>
            <w:noProof/>
            <w:webHidden/>
          </w:rPr>
          <w:fldChar w:fldCharType="begin"/>
        </w:r>
        <w:r w:rsidR="00110351">
          <w:rPr>
            <w:noProof/>
            <w:webHidden/>
          </w:rPr>
          <w:instrText xml:space="preserve"> PAGEREF _Toc472417750 \h </w:instrText>
        </w:r>
        <w:r w:rsidR="00110351">
          <w:rPr>
            <w:noProof/>
            <w:webHidden/>
          </w:rPr>
        </w:r>
        <w:r w:rsidR="00110351">
          <w:rPr>
            <w:noProof/>
            <w:webHidden/>
          </w:rPr>
          <w:fldChar w:fldCharType="separate"/>
        </w:r>
        <w:r w:rsidR="00110351">
          <w:rPr>
            <w:noProof/>
            <w:webHidden/>
          </w:rPr>
          <w:t>12</w:t>
        </w:r>
        <w:r w:rsidR="00110351">
          <w:rPr>
            <w:noProof/>
            <w:webHidden/>
          </w:rPr>
          <w:fldChar w:fldCharType="end"/>
        </w:r>
      </w:hyperlink>
    </w:p>
    <w:p w14:paraId="1FF89DCC" w14:textId="1680B6E8" w:rsidR="00110351" w:rsidRDefault="00A65407">
      <w:pPr>
        <w:pStyle w:val="Sommario3"/>
        <w:tabs>
          <w:tab w:val="right" w:leader="dot" w:pos="10790"/>
        </w:tabs>
        <w:rPr>
          <w:rFonts w:eastAsiaTheme="minorEastAsia"/>
          <w:noProof/>
          <w:lang w:val="it-IT" w:eastAsia="it-IT"/>
        </w:rPr>
      </w:pPr>
      <w:hyperlink w:anchor="_Toc472417751" w:history="1">
        <w:r w:rsidR="00110351" w:rsidRPr="00585A8D">
          <w:rPr>
            <w:rStyle w:val="Collegamentoipertestuale"/>
            <w:rFonts w:ascii="Times New Roman" w:eastAsia="Times New Roman" w:hAnsi="Times New Roman" w:cs="Times New Roman"/>
            <w:noProof/>
            <w:lang w:val="it-IT" w:eastAsia="it-IT"/>
          </w:rPr>
          <w:t>5.8 Presidio Tecnico</w:t>
        </w:r>
        <w:r w:rsidR="00110351">
          <w:rPr>
            <w:noProof/>
            <w:webHidden/>
          </w:rPr>
          <w:tab/>
        </w:r>
        <w:r w:rsidR="00110351">
          <w:rPr>
            <w:noProof/>
            <w:webHidden/>
          </w:rPr>
          <w:fldChar w:fldCharType="begin"/>
        </w:r>
        <w:r w:rsidR="00110351">
          <w:rPr>
            <w:noProof/>
            <w:webHidden/>
          </w:rPr>
          <w:instrText xml:space="preserve"> PAGEREF _Toc472417751 \h </w:instrText>
        </w:r>
        <w:r w:rsidR="00110351">
          <w:rPr>
            <w:noProof/>
            <w:webHidden/>
          </w:rPr>
        </w:r>
        <w:r w:rsidR="00110351">
          <w:rPr>
            <w:noProof/>
            <w:webHidden/>
          </w:rPr>
          <w:fldChar w:fldCharType="separate"/>
        </w:r>
        <w:r w:rsidR="00110351">
          <w:rPr>
            <w:noProof/>
            <w:webHidden/>
          </w:rPr>
          <w:t>12</w:t>
        </w:r>
        <w:r w:rsidR="00110351">
          <w:rPr>
            <w:noProof/>
            <w:webHidden/>
          </w:rPr>
          <w:fldChar w:fldCharType="end"/>
        </w:r>
      </w:hyperlink>
    </w:p>
    <w:p w14:paraId="1FCA6345" w14:textId="6F960EFE" w:rsidR="00110351" w:rsidRDefault="00A65407">
      <w:pPr>
        <w:pStyle w:val="Sommario3"/>
        <w:tabs>
          <w:tab w:val="right" w:leader="dot" w:pos="10790"/>
        </w:tabs>
        <w:rPr>
          <w:rFonts w:eastAsiaTheme="minorEastAsia"/>
          <w:noProof/>
          <w:lang w:val="it-IT" w:eastAsia="it-IT"/>
        </w:rPr>
      </w:pPr>
      <w:hyperlink w:anchor="_Toc472417752" w:history="1">
        <w:r w:rsidR="00110351" w:rsidRPr="00585A8D">
          <w:rPr>
            <w:rStyle w:val="Collegamentoipertestuale"/>
            <w:rFonts w:ascii="Times New Roman" w:hAnsi="Times New Roman" w:cs="Times New Roman"/>
            <w:noProof/>
            <w:lang w:val="it-IT"/>
          </w:rPr>
          <w:t>5.9 Prove periodiche per l’evacuazione dall’edificio</w:t>
        </w:r>
        <w:r w:rsidR="00110351">
          <w:rPr>
            <w:noProof/>
            <w:webHidden/>
          </w:rPr>
          <w:tab/>
        </w:r>
        <w:r w:rsidR="00110351">
          <w:rPr>
            <w:noProof/>
            <w:webHidden/>
          </w:rPr>
          <w:fldChar w:fldCharType="begin"/>
        </w:r>
        <w:r w:rsidR="00110351">
          <w:rPr>
            <w:noProof/>
            <w:webHidden/>
          </w:rPr>
          <w:instrText xml:space="preserve"> PAGEREF _Toc472417752 \h </w:instrText>
        </w:r>
        <w:r w:rsidR="00110351">
          <w:rPr>
            <w:noProof/>
            <w:webHidden/>
          </w:rPr>
        </w:r>
        <w:r w:rsidR="00110351">
          <w:rPr>
            <w:noProof/>
            <w:webHidden/>
          </w:rPr>
          <w:fldChar w:fldCharType="separate"/>
        </w:r>
        <w:r w:rsidR="00110351">
          <w:rPr>
            <w:noProof/>
            <w:webHidden/>
          </w:rPr>
          <w:t>12</w:t>
        </w:r>
        <w:r w:rsidR="00110351">
          <w:rPr>
            <w:noProof/>
            <w:webHidden/>
          </w:rPr>
          <w:fldChar w:fldCharType="end"/>
        </w:r>
      </w:hyperlink>
    </w:p>
    <w:p w14:paraId="324EFE79" w14:textId="0ECA77EC" w:rsidR="00110351" w:rsidRDefault="00A65407">
      <w:pPr>
        <w:pStyle w:val="Sommario2"/>
        <w:tabs>
          <w:tab w:val="left" w:pos="660"/>
          <w:tab w:val="right" w:leader="dot" w:pos="10790"/>
        </w:tabs>
        <w:rPr>
          <w:rFonts w:eastAsiaTheme="minorEastAsia"/>
          <w:noProof/>
          <w:lang w:val="it-IT" w:eastAsia="it-IT"/>
        </w:rPr>
      </w:pPr>
      <w:hyperlink w:anchor="_Toc472417753" w:history="1">
        <w:r w:rsidR="00110351" w:rsidRPr="00585A8D">
          <w:rPr>
            <w:rStyle w:val="Collegamentoipertestuale"/>
            <w:rFonts w:ascii="Times New Roman" w:hAnsi="Times New Roman"/>
            <w:noProof/>
          </w:rPr>
          <w:t>6.</w:t>
        </w:r>
        <w:r w:rsidR="00110351">
          <w:rPr>
            <w:rFonts w:eastAsiaTheme="minorEastAsia"/>
            <w:noProof/>
            <w:lang w:val="it-IT" w:eastAsia="it-IT"/>
          </w:rPr>
          <w:tab/>
        </w:r>
        <w:r w:rsidR="00110351" w:rsidRPr="00585A8D">
          <w:rPr>
            <w:rStyle w:val="Collegamentoipertestuale"/>
            <w:rFonts w:ascii="Times New Roman" w:hAnsi="Times New Roman"/>
            <w:noProof/>
          </w:rPr>
          <w:t>Suddivisione del comprensorio ai fini dell’evacuazione</w:t>
        </w:r>
        <w:r w:rsidR="00110351">
          <w:rPr>
            <w:noProof/>
            <w:webHidden/>
          </w:rPr>
          <w:tab/>
        </w:r>
        <w:r w:rsidR="00110351">
          <w:rPr>
            <w:noProof/>
            <w:webHidden/>
          </w:rPr>
          <w:fldChar w:fldCharType="begin"/>
        </w:r>
        <w:r w:rsidR="00110351">
          <w:rPr>
            <w:noProof/>
            <w:webHidden/>
          </w:rPr>
          <w:instrText xml:space="preserve"> PAGEREF _Toc472417753 \h </w:instrText>
        </w:r>
        <w:r w:rsidR="00110351">
          <w:rPr>
            <w:noProof/>
            <w:webHidden/>
          </w:rPr>
        </w:r>
        <w:r w:rsidR="00110351">
          <w:rPr>
            <w:noProof/>
            <w:webHidden/>
          </w:rPr>
          <w:fldChar w:fldCharType="separate"/>
        </w:r>
        <w:r w:rsidR="00110351">
          <w:rPr>
            <w:noProof/>
            <w:webHidden/>
          </w:rPr>
          <w:t>13</w:t>
        </w:r>
        <w:r w:rsidR="00110351">
          <w:rPr>
            <w:noProof/>
            <w:webHidden/>
          </w:rPr>
          <w:fldChar w:fldCharType="end"/>
        </w:r>
      </w:hyperlink>
    </w:p>
    <w:p w14:paraId="1B852879" w14:textId="7A2B9E94" w:rsidR="00110351" w:rsidRDefault="00A65407">
      <w:pPr>
        <w:pStyle w:val="Sommario3"/>
        <w:tabs>
          <w:tab w:val="right" w:leader="dot" w:pos="10790"/>
        </w:tabs>
        <w:rPr>
          <w:rFonts w:eastAsiaTheme="minorEastAsia"/>
          <w:noProof/>
          <w:lang w:val="it-IT" w:eastAsia="it-IT"/>
        </w:rPr>
      </w:pPr>
      <w:hyperlink w:anchor="_Toc472417754" w:history="1">
        <w:r w:rsidR="00110351" w:rsidRPr="00585A8D">
          <w:rPr>
            <w:rStyle w:val="Collegamentoipertestuale"/>
            <w:rFonts w:ascii="Times New Roman" w:hAnsi="Times New Roman" w:cs="Times New Roman"/>
            <w:noProof/>
            <w:lang w:val="it-IT"/>
          </w:rPr>
          <w:t>6.1 Edificio principale “A”</w:t>
        </w:r>
        <w:r w:rsidR="00110351">
          <w:rPr>
            <w:noProof/>
            <w:webHidden/>
          </w:rPr>
          <w:tab/>
        </w:r>
        <w:r w:rsidR="00110351">
          <w:rPr>
            <w:noProof/>
            <w:webHidden/>
          </w:rPr>
          <w:fldChar w:fldCharType="begin"/>
        </w:r>
        <w:r w:rsidR="00110351">
          <w:rPr>
            <w:noProof/>
            <w:webHidden/>
          </w:rPr>
          <w:instrText xml:space="preserve"> PAGEREF _Toc472417754 \h </w:instrText>
        </w:r>
        <w:r w:rsidR="00110351">
          <w:rPr>
            <w:noProof/>
            <w:webHidden/>
          </w:rPr>
        </w:r>
        <w:r w:rsidR="00110351">
          <w:rPr>
            <w:noProof/>
            <w:webHidden/>
          </w:rPr>
          <w:fldChar w:fldCharType="separate"/>
        </w:r>
        <w:r w:rsidR="00110351">
          <w:rPr>
            <w:noProof/>
            <w:webHidden/>
          </w:rPr>
          <w:t>13</w:t>
        </w:r>
        <w:r w:rsidR="00110351">
          <w:rPr>
            <w:noProof/>
            <w:webHidden/>
          </w:rPr>
          <w:fldChar w:fldCharType="end"/>
        </w:r>
      </w:hyperlink>
    </w:p>
    <w:p w14:paraId="5E6E6C7E" w14:textId="326C6C19" w:rsidR="00110351" w:rsidRDefault="00A65407">
      <w:pPr>
        <w:pStyle w:val="Sommario3"/>
        <w:tabs>
          <w:tab w:val="right" w:leader="dot" w:pos="10790"/>
        </w:tabs>
        <w:rPr>
          <w:rFonts w:eastAsiaTheme="minorEastAsia"/>
          <w:noProof/>
          <w:lang w:val="it-IT" w:eastAsia="it-IT"/>
        </w:rPr>
      </w:pPr>
      <w:hyperlink w:anchor="_Toc472417755" w:history="1">
        <w:r w:rsidR="00110351" w:rsidRPr="00585A8D">
          <w:rPr>
            <w:rStyle w:val="Collegamentoipertestuale"/>
            <w:rFonts w:ascii="Times New Roman" w:hAnsi="Times New Roman" w:cs="Times New Roman"/>
            <w:noProof/>
            <w:lang w:val="it-IT"/>
          </w:rPr>
          <w:t>6.2 Edifici satelliti</w:t>
        </w:r>
        <w:r w:rsidR="00110351">
          <w:rPr>
            <w:noProof/>
            <w:webHidden/>
          </w:rPr>
          <w:tab/>
        </w:r>
        <w:r w:rsidR="00110351">
          <w:rPr>
            <w:noProof/>
            <w:webHidden/>
          </w:rPr>
          <w:fldChar w:fldCharType="begin"/>
        </w:r>
        <w:r w:rsidR="00110351">
          <w:rPr>
            <w:noProof/>
            <w:webHidden/>
          </w:rPr>
          <w:instrText xml:space="preserve"> PAGEREF _Toc472417755 \h </w:instrText>
        </w:r>
        <w:r w:rsidR="00110351">
          <w:rPr>
            <w:noProof/>
            <w:webHidden/>
          </w:rPr>
        </w:r>
        <w:r w:rsidR="00110351">
          <w:rPr>
            <w:noProof/>
            <w:webHidden/>
          </w:rPr>
          <w:fldChar w:fldCharType="separate"/>
        </w:r>
        <w:r w:rsidR="00110351">
          <w:rPr>
            <w:noProof/>
            <w:webHidden/>
          </w:rPr>
          <w:t>14</w:t>
        </w:r>
        <w:r w:rsidR="00110351">
          <w:rPr>
            <w:noProof/>
            <w:webHidden/>
          </w:rPr>
          <w:fldChar w:fldCharType="end"/>
        </w:r>
      </w:hyperlink>
    </w:p>
    <w:p w14:paraId="4D450300" w14:textId="63EB68E0" w:rsidR="00110351" w:rsidRDefault="00A65407">
      <w:pPr>
        <w:pStyle w:val="Sommario2"/>
        <w:tabs>
          <w:tab w:val="left" w:pos="660"/>
          <w:tab w:val="right" w:leader="dot" w:pos="10790"/>
        </w:tabs>
        <w:rPr>
          <w:rFonts w:eastAsiaTheme="minorEastAsia"/>
          <w:noProof/>
          <w:lang w:val="it-IT" w:eastAsia="it-IT"/>
        </w:rPr>
      </w:pPr>
      <w:hyperlink w:anchor="_Toc472417756" w:history="1">
        <w:r w:rsidR="00110351" w:rsidRPr="00585A8D">
          <w:rPr>
            <w:rStyle w:val="Collegamentoipertestuale"/>
            <w:rFonts w:ascii="Times New Roman" w:hAnsi="Times New Roman"/>
            <w:noProof/>
          </w:rPr>
          <w:t>7.</w:t>
        </w:r>
        <w:r w:rsidR="00110351">
          <w:rPr>
            <w:rFonts w:eastAsiaTheme="minorEastAsia"/>
            <w:noProof/>
            <w:lang w:val="it-IT" w:eastAsia="it-IT"/>
          </w:rPr>
          <w:tab/>
        </w:r>
        <w:r w:rsidR="00110351" w:rsidRPr="00585A8D">
          <w:rPr>
            <w:rStyle w:val="Collegamentoipertestuale"/>
            <w:rFonts w:ascii="Times New Roman" w:hAnsi="Times New Roman"/>
            <w:noProof/>
          </w:rPr>
          <w:t>Informazioni sui servizi di pronto soccorso e di emergenza in SISSA</w:t>
        </w:r>
        <w:r w:rsidR="00110351">
          <w:rPr>
            <w:noProof/>
            <w:webHidden/>
          </w:rPr>
          <w:tab/>
        </w:r>
        <w:r w:rsidR="00110351">
          <w:rPr>
            <w:noProof/>
            <w:webHidden/>
          </w:rPr>
          <w:fldChar w:fldCharType="begin"/>
        </w:r>
        <w:r w:rsidR="00110351">
          <w:rPr>
            <w:noProof/>
            <w:webHidden/>
          </w:rPr>
          <w:instrText xml:space="preserve"> PAGEREF _Toc472417756 \h </w:instrText>
        </w:r>
        <w:r w:rsidR="00110351">
          <w:rPr>
            <w:noProof/>
            <w:webHidden/>
          </w:rPr>
        </w:r>
        <w:r w:rsidR="00110351">
          <w:rPr>
            <w:noProof/>
            <w:webHidden/>
          </w:rPr>
          <w:fldChar w:fldCharType="separate"/>
        </w:r>
        <w:r w:rsidR="00110351">
          <w:rPr>
            <w:noProof/>
            <w:webHidden/>
          </w:rPr>
          <w:t>14</w:t>
        </w:r>
        <w:r w:rsidR="00110351">
          <w:rPr>
            <w:noProof/>
            <w:webHidden/>
          </w:rPr>
          <w:fldChar w:fldCharType="end"/>
        </w:r>
      </w:hyperlink>
    </w:p>
    <w:p w14:paraId="6B91000C" w14:textId="48095329" w:rsidR="00110351" w:rsidRDefault="00A65407">
      <w:pPr>
        <w:pStyle w:val="Sommario1"/>
        <w:rPr>
          <w:rFonts w:asciiTheme="minorHAnsi" w:eastAsiaTheme="minorEastAsia" w:hAnsiTheme="minorHAnsi" w:cstheme="minorBidi"/>
          <w:noProof/>
          <w:sz w:val="22"/>
          <w:szCs w:val="22"/>
        </w:rPr>
      </w:pPr>
      <w:hyperlink w:anchor="_Toc472417757" w:history="1">
        <w:r w:rsidR="00110351" w:rsidRPr="00585A8D">
          <w:rPr>
            <w:rStyle w:val="Collegamentoipertestuale"/>
            <w:noProof/>
          </w:rPr>
          <w:t>CAPITOLO B: Gestione Emergenze in normale orario di lavoro</w:t>
        </w:r>
        <w:r w:rsidR="00110351">
          <w:rPr>
            <w:noProof/>
            <w:webHidden/>
          </w:rPr>
          <w:tab/>
        </w:r>
        <w:r w:rsidR="00110351">
          <w:rPr>
            <w:noProof/>
            <w:webHidden/>
          </w:rPr>
          <w:fldChar w:fldCharType="begin"/>
        </w:r>
        <w:r w:rsidR="00110351">
          <w:rPr>
            <w:noProof/>
            <w:webHidden/>
          </w:rPr>
          <w:instrText xml:space="preserve"> PAGEREF _Toc472417757 \h </w:instrText>
        </w:r>
        <w:r w:rsidR="00110351">
          <w:rPr>
            <w:noProof/>
            <w:webHidden/>
          </w:rPr>
        </w:r>
        <w:r w:rsidR="00110351">
          <w:rPr>
            <w:noProof/>
            <w:webHidden/>
          </w:rPr>
          <w:fldChar w:fldCharType="separate"/>
        </w:r>
        <w:r w:rsidR="00110351">
          <w:rPr>
            <w:noProof/>
            <w:webHidden/>
          </w:rPr>
          <w:t>16</w:t>
        </w:r>
        <w:r w:rsidR="00110351">
          <w:rPr>
            <w:noProof/>
            <w:webHidden/>
          </w:rPr>
          <w:fldChar w:fldCharType="end"/>
        </w:r>
      </w:hyperlink>
    </w:p>
    <w:p w14:paraId="34BBBF86" w14:textId="6E616772" w:rsidR="00110351" w:rsidRDefault="00A65407">
      <w:pPr>
        <w:pStyle w:val="Sommario2"/>
        <w:tabs>
          <w:tab w:val="right" w:leader="dot" w:pos="10790"/>
        </w:tabs>
        <w:rPr>
          <w:rFonts w:eastAsiaTheme="minorEastAsia"/>
          <w:noProof/>
          <w:lang w:val="it-IT" w:eastAsia="it-IT"/>
        </w:rPr>
      </w:pPr>
      <w:hyperlink w:anchor="_Toc472417758" w:history="1">
        <w:r w:rsidR="00110351" w:rsidRPr="00585A8D">
          <w:rPr>
            <w:rStyle w:val="Collegamentoipertestuale"/>
            <w:rFonts w:ascii="Times New Roman" w:hAnsi="Times New Roman"/>
            <w:noProof/>
          </w:rPr>
          <w:t>1. Emergenza Incendio nel normale orario di lavoro</w:t>
        </w:r>
        <w:r w:rsidR="00110351">
          <w:rPr>
            <w:noProof/>
            <w:webHidden/>
          </w:rPr>
          <w:tab/>
        </w:r>
        <w:r w:rsidR="00110351">
          <w:rPr>
            <w:noProof/>
            <w:webHidden/>
          </w:rPr>
          <w:fldChar w:fldCharType="begin"/>
        </w:r>
        <w:r w:rsidR="00110351">
          <w:rPr>
            <w:noProof/>
            <w:webHidden/>
          </w:rPr>
          <w:instrText xml:space="preserve"> PAGEREF _Toc472417758 \h </w:instrText>
        </w:r>
        <w:r w:rsidR="00110351">
          <w:rPr>
            <w:noProof/>
            <w:webHidden/>
          </w:rPr>
        </w:r>
        <w:r w:rsidR="00110351">
          <w:rPr>
            <w:noProof/>
            <w:webHidden/>
          </w:rPr>
          <w:fldChar w:fldCharType="separate"/>
        </w:r>
        <w:r w:rsidR="00110351">
          <w:rPr>
            <w:noProof/>
            <w:webHidden/>
          </w:rPr>
          <w:t>16</w:t>
        </w:r>
        <w:r w:rsidR="00110351">
          <w:rPr>
            <w:noProof/>
            <w:webHidden/>
          </w:rPr>
          <w:fldChar w:fldCharType="end"/>
        </w:r>
      </w:hyperlink>
    </w:p>
    <w:p w14:paraId="21AF5890" w14:textId="2A7DB097" w:rsidR="00110351" w:rsidRDefault="00A65407">
      <w:pPr>
        <w:pStyle w:val="Sommario3"/>
        <w:tabs>
          <w:tab w:val="left" w:pos="1100"/>
          <w:tab w:val="right" w:leader="dot" w:pos="10790"/>
        </w:tabs>
        <w:rPr>
          <w:rFonts w:eastAsiaTheme="minorEastAsia"/>
          <w:noProof/>
          <w:lang w:val="it-IT" w:eastAsia="it-IT"/>
        </w:rPr>
      </w:pPr>
      <w:hyperlink w:anchor="_Toc472417759" w:history="1">
        <w:r w:rsidR="00110351" w:rsidRPr="00585A8D">
          <w:rPr>
            <w:rStyle w:val="Collegamentoipertestuale"/>
            <w:rFonts w:ascii="Times New Roman" w:eastAsia="Times New Roman" w:hAnsi="Times New Roman" w:cs="Times New Roman"/>
            <w:noProof/>
            <w:lang w:val="it-IT" w:eastAsia="it-IT"/>
          </w:rPr>
          <w:t>1.1.</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Emergenza con allarme generale ottico/acustico attivato</w:t>
        </w:r>
        <w:r w:rsidR="00110351">
          <w:rPr>
            <w:noProof/>
            <w:webHidden/>
          </w:rPr>
          <w:tab/>
        </w:r>
        <w:r w:rsidR="00110351">
          <w:rPr>
            <w:noProof/>
            <w:webHidden/>
          </w:rPr>
          <w:fldChar w:fldCharType="begin"/>
        </w:r>
        <w:r w:rsidR="00110351">
          <w:rPr>
            <w:noProof/>
            <w:webHidden/>
          </w:rPr>
          <w:instrText xml:space="preserve"> PAGEREF _Toc472417759 \h </w:instrText>
        </w:r>
        <w:r w:rsidR="00110351">
          <w:rPr>
            <w:noProof/>
            <w:webHidden/>
          </w:rPr>
        </w:r>
        <w:r w:rsidR="00110351">
          <w:rPr>
            <w:noProof/>
            <w:webHidden/>
          </w:rPr>
          <w:fldChar w:fldCharType="separate"/>
        </w:r>
        <w:r w:rsidR="00110351">
          <w:rPr>
            <w:noProof/>
            <w:webHidden/>
          </w:rPr>
          <w:t>16</w:t>
        </w:r>
        <w:r w:rsidR="00110351">
          <w:rPr>
            <w:noProof/>
            <w:webHidden/>
          </w:rPr>
          <w:fldChar w:fldCharType="end"/>
        </w:r>
      </w:hyperlink>
    </w:p>
    <w:p w14:paraId="5EE560D4" w14:textId="4DF47477" w:rsidR="00110351" w:rsidRDefault="00A65407">
      <w:pPr>
        <w:pStyle w:val="Sommario3"/>
        <w:tabs>
          <w:tab w:val="right" w:leader="dot" w:pos="10790"/>
        </w:tabs>
        <w:rPr>
          <w:rFonts w:eastAsiaTheme="minorEastAsia"/>
          <w:noProof/>
          <w:lang w:val="it-IT" w:eastAsia="it-IT"/>
        </w:rPr>
      </w:pPr>
      <w:hyperlink w:anchor="_Toc472417760" w:history="1">
        <w:r w:rsidR="00110351" w:rsidRPr="00585A8D">
          <w:rPr>
            <w:rStyle w:val="Collegamentoipertestuale"/>
            <w:rFonts w:ascii="Times New Roman" w:eastAsia="Times New Roman" w:hAnsi="Times New Roman" w:cs="Times New Roman"/>
            <w:noProof/>
            <w:lang w:val="it-IT" w:eastAsia="it-IT"/>
          </w:rPr>
          <w:t>Mobilità degli Addetti alla Squadra di Gestione dell’Emergenza</w:t>
        </w:r>
        <w:r w:rsidR="00110351">
          <w:rPr>
            <w:noProof/>
            <w:webHidden/>
          </w:rPr>
          <w:tab/>
        </w:r>
        <w:r w:rsidR="00110351">
          <w:rPr>
            <w:noProof/>
            <w:webHidden/>
          </w:rPr>
          <w:fldChar w:fldCharType="begin"/>
        </w:r>
        <w:r w:rsidR="00110351">
          <w:rPr>
            <w:noProof/>
            <w:webHidden/>
          </w:rPr>
          <w:instrText xml:space="preserve"> PAGEREF _Toc472417760 \h </w:instrText>
        </w:r>
        <w:r w:rsidR="00110351">
          <w:rPr>
            <w:noProof/>
            <w:webHidden/>
          </w:rPr>
        </w:r>
        <w:r w:rsidR="00110351">
          <w:rPr>
            <w:noProof/>
            <w:webHidden/>
          </w:rPr>
          <w:fldChar w:fldCharType="separate"/>
        </w:r>
        <w:r w:rsidR="00110351">
          <w:rPr>
            <w:noProof/>
            <w:webHidden/>
          </w:rPr>
          <w:t>19</w:t>
        </w:r>
        <w:r w:rsidR="00110351">
          <w:rPr>
            <w:noProof/>
            <w:webHidden/>
          </w:rPr>
          <w:fldChar w:fldCharType="end"/>
        </w:r>
      </w:hyperlink>
    </w:p>
    <w:p w14:paraId="20C0A106" w14:textId="45DF538F" w:rsidR="00110351" w:rsidRDefault="00A65407">
      <w:pPr>
        <w:pStyle w:val="Sommario3"/>
        <w:tabs>
          <w:tab w:val="left" w:pos="1100"/>
          <w:tab w:val="right" w:leader="dot" w:pos="10790"/>
        </w:tabs>
        <w:rPr>
          <w:rFonts w:eastAsiaTheme="minorEastAsia"/>
          <w:noProof/>
          <w:lang w:val="it-IT" w:eastAsia="it-IT"/>
        </w:rPr>
      </w:pPr>
      <w:hyperlink w:anchor="_Toc472417761" w:history="1">
        <w:r w:rsidR="00110351" w:rsidRPr="00585A8D">
          <w:rPr>
            <w:rStyle w:val="Collegamentoipertestuale"/>
            <w:rFonts w:ascii="Times New Roman" w:eastAsia="Times New Roman" w:hAnsi="Times New Roman" w:cs="Times New Roman"/>
            <w:noProof/>
            <w:lang w:val="it-IT" w:eastAsia="it-IT"/>
          </w:rPr>
          <w:t>1.2</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Emergenza senza allarme generale ottico/acustico attivato</w:t>
        </w:r>
        <w:r w:rsidR="00110351">
          <w:rPr>
            <w:noProof/>
            <w:webHidden/>
          </w:rPr>
          <w:tab/>
        </w:r>
        <w:r w:rsidR="00110351">
          <w:rPr>
            <w:noProof/>
            <w:webHidden/>
          </w:rPr>
          <w:fldChar w:fldCharType="begin"/>
        </w:r>
        <w:r w:rsidR="00110351">
          <w:rPr>
            <w:noProof/>
            <w:webHidden/>
          </w:rPr>
          <w:instrText xml:space="preserve"> PAGEREF _Toc472417761 \h </w:instrText>
        </w:r>
        <w:r w:rsidR="00110351">
          <w:rPr>
            <w:noProof/>
            <w:webHidden/>
          </w:rPr>
        </w:r>
        <w:r w:rsidR="00110351">
          <w:rPr>
            <w:noProof/>
            <w:webHidden/>
          </w:rPr>
          <w:fldChar w:fldCharType="separate"/>
        </w:r>
        <w:r w:rsidR="00110351">
          <w:rPr>
            <w:noProof/>
            <w:webHidden/>
          </w:rPr>
          <w:t>20</w:t>
        </w:r>
        <w:r w:rsidR="00110351">
          <w:rPr>
            <w:noProof/>
            <w:webHidden/>
          </w:rPr>
          <w:fldChar w:fldCharType="end"/>
        </w:r>
      </w:hyperlink>
    </w:p>
    <w:p w14:paraId="18EE2E43" w14:textId="2128E639" w:rsidR="00110351" w:rsidRDefault="00A65407">
      <w:pPr>
        <w:pStyle w:val="Sommario3"/>
        <w:tabs>
          <w:tab w:val="left" w:pos="1100"/>
          <w:tab w:val="right" w:leader="dot" w:pos="10790"/>
        </w:tabs>
        <w:rPr>
          <w:rFonts w:eastAsiaTheme="minorEastAsia"/>
          <w:noProof/>
          <w:lang w:val="it-IT" w:eastAsia="it-IT"/>
        </w:rPr>
      </w:pPr>
      <w:hyperlink w:anchor="_Toc472417762" w:history="1">
        <w:r w:rsidR="00110351" w:rsidRPr="00585A8D">
          <w:rPr>
            <w:rStyle w:val="Collegamentoipertestuale"/>
            <w:rFonts w:ascii="Times New Roman" w:eastAsia="Times New Roman" w:hAnsi="Times New Roman" w:cs="Times New Roman"/>
            <w:noProof/>
            <w:lang w:val="it-IT" w:eastAsia="it-IT"/>
          </w:rPr>
          <w:t>1.3</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Misure di Prevenzione e Protezione antincendio</w:t>
        </w:r>
        <w:r w:rsidR="00110351">
          <w:rPr>
            <w:noProof/>
            <w:webHidden/>
          </w:rPr>
          <w:tab/>
        </w:r>
        <w:r w:rsidR="00110351">
          <w:rPr>
            <w:noProof/>
            <w:webHidden/>
          </w:rPr>
          <w:fldChar w:fldCharType="begin"/>
        </w:r>
        <w:r w:rsidR="00110351">
          <w:rPr>
            <w:noProof/>
            <w:webHidden/>
          </w:rPr>
          <w:instrText xml:space="preserve"> PAGEREF _Toc472417762 \h </w:instrText>
        </w:r>
        <w:r w:rsidR="00110351">
          <w:rPr>
            <w:noProof/>
            <w:webHidden/>
          </w:rPr>
        </w:r>
        <w:r w:rsidR="00110351">
          <w:rPr>
            <w:noProof/>
            <w:webHidden/>
          </w:rPr>
          <w:fldChar w:fldCharType="separate"/>
        </w:r>
        <w:r w:rsidR="00110351">
          <w:rPr>
            <w:noProof/>
            <w:webHidden/>
          </w:rPr>
          <w:t>20</w:t>
        </w:r>
        <w:r w:rsidR="00110351">
          <w:rPr>
            <w:noProof/>
            <w:webHidden/>
          </w:rPr>
          <w:fldChar w:fldCharType="end"/>
        </w:r>
      </w:hyperlink>
    </w:p>
    <w:p w14:paraId="047173F8" w14:textId="7406999B" w:rsidR="00110351" w:rsidRDefault="00A65407">
      <w:pPr>
        <w:pStyle w:val="Sommario3"/>
        <w:tabs>
          <w:tab w:val="left" w:pos="1100"/>
          <w:tab w:val="right" w:leader="dot" w:pos="10790"/>
        </w:tabs>
        <w:rPr>
          <w:rFonts w:eastAsiaTheme="minorEastAsia"/>
          <w:noProof/>
          <w:lang w:val="it-IT" w:eastAsia="it-IT"/>
        </w:rPr>
      </w:pPr>
      <w:hyperlink w:anchor="_Toc472417763" w:history="1">
        <w:r w:rsidR="00110351" w:rsidRPr="00585A8D">
          <w:rPr>
            <w:rStyle w:val="Collegamentoipertestuale"/>
            <w:rFonts w:ascii="Times New Roman" w:eastAsia="Times New Roman" w:hAnsi="Times New Roman" w:cs="Times New Roman"/>
            <w:noProof/>
            <w:lang w:val="it-IT" w:eastAsia="it-IT"/>
          </w:rPr>
          <w:t>1.4</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Assistenza alle Persone diversamente abili</w:t>
        </w:r>
        <w:r w:rsidR="00110351">
          <w:rPr>
            <w:noProof/>
            <w:webHidden/>
          </w:rPr>
          <w:tab/>
        </w:r>
        <w:r w:rsidR="00110351">
          <w:rPr>
            <w:noProof/>
            <w:webHidden/>
          </w:rPr>
          <w:fldChar w:fldCharType="begin"/>
        </w:r>
        <w:r w:rsidR="00110351">
          <w:rPr>
            <w:noProof/>
            <w:webHidden/>
          </w:rPr>
          <w:instrText xml:space="preserve"> PAGEREF _Toc472417763 \h </w:instrText>
        </w:r>
        <w:r w:rsidR="00110351">
          <w:rPr>
            <w:noProof/>
            <w:webHidden/>
          </w:rPr>
        </w:r>
        <w:r w:rsidR="00110351">
          <w:rPr>
            <w:noProof/>
            <w:webHidden/>
          </w:rPr>
          <w:fldChar w:fldCharType="separate"/>
        </w:r>
        <w:r w:rsidR="00110351">
          <w:rPr>
            <w:noProof/>
            <w:webHidden/>
          </w:rPr>
          <w:t>22</w:t>
        </w:r>
        <w:r w:rsidR="00110351">
          <w:rPr>
            <w:noProof/>
            <w:webHidden/>
          </w:rPr>
          <w:fldChar w:fldCharType="end"/>
        </w:r>
      </w:hyperlink>
    </w:p>
    <w:p w14:paraId="0F7AAA58" w14:textId="12662265" w:rsidR="00110351" w:rsidRDefault="00A65407">
      <w:pPr>
        <w:pStyle w:val="Sommario3"/>
        <w:tabs>
          <w:tab w:val="left" w:pos="1100"/>
          <w:tab w:val="right" w:leader="dot" w:pos="10790"/>
        </w:tabs>
        <w:rPr>
          <w:rFonts w:eastAsiaTheme="minorEastAsia"/>
          <w:noProof/>
          <w:lang w:val="it-IT" w:eastAsia="it-IT"/>
        </w:rPr>
      </w:pPr>
      <w:hyperlink w:anchor="_Toc472417764" w:history="1">
        <w:r w:rsidR="00110351" w:rsidRPr="00585A8D">
          <w:rPr>
            <w:rStyle w:val="Collegamentoipertestuale"/>
            <w:rFonts w:ascii="Times New Roman" w:eastAsia="Times New Roman" w:hAnsi="Times New Roman" w:cs="Times New Roman"/>
            <w:noProof/>
            <w:lang w:val="it-IT" w:eastAsia="it-IT"/>
          </w:rPr>
          <w:t>1.5</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Gestione allarmi e Procedure di spegnimento con impianti automatici</w:t>
        </w:r>
        <w:r w:rsidR="00110351">
          <w:rPr>
            <w:noProof/>
            <w:webHidden/>
          </w:rPr>
          <w:tab/>
        </w:r>
        <w:r w:rsidR="00110351">
          <w:rPr>
            <w:noProof/>
            <w:webHidden/>
          </w:rPr>
          <w:fldChar w:fldCharType="begin"/>
        </w:r>
        <w:r w:rsidR="00110351">
          <w:rPr>
            <w:noProof/>
            <w:webHidden/>
          </w:rPr>
          <w:instrText xml:space="preserve"> PAGEREF _Toc472417764 \h </w:instrText>
        </w:r>
        <w:r w:rsidR="00110351">
          <w:rPr>
            <w:noProof/>
            <w:webHidden/>
          </w:rPr>
        </w:r>
        <w:r w:rsidR="00110351">
          <w:rPr>
            <w:noProof/>
            <w:webHidden/>
          </w:rPr>
          <w:fldChar w:fldCharType="separate"/>
        </w:r>
        <w:r w:rsidR="00110351">
          <w:rPr>
            <w:noProof/>
            <w:webHidden/>
          </w:rPr>
          <w:t>22</w:t>
        </w:r>
        <w:r w:rsidR="00110351">
          <w:rPr>
            <w:noProof/>
            <w:webHidden/>
          </w:rPr>
          <w:fldChar w:fldCharType="end"/>
        </w:r>
      </w:hyperlink>
    </w:p>
    <w:p w14:paraId="6FE59CC0" w14:textId="73D89244" w:rsidR="00110351" w:rsidRDefault="00A65407">
      <w:pPr>
        <w:pStyle w:val="Sommario3"/>
        <w:tabs>
          <w:tab w:val="left" w:pos="1100"/>
          <w:tab w:val="right" w:leader="dot" w:pos="10790"/>
        </w:tabs>
        <w:rPr>
          <w:rFonts w:eastAsiaTheme="minorEastAsia"/>
          <w:noProof/>
          <w:lang w:val="it-IT" w:eastAsia="it-IT"/>
        </w:rPr>
      </w:pPr>
      <w:hyperlink w:anchor="_Toc472417765" w:history="1">
        <w:r w:rsidR="00110351" w:rsidRPr="00585A8D">
          <w:rPr>
            <w:rStyle w:val="Collegamentoipertestuale"/>
            <w:rFonts w:ascii="Times New Roman" w:eastAsia="Arial" w:hAnsi="Times New Roman" w:cs="Times New Roman"/>
            <w:noProof/>
            <w:lang w:val="it-IT"/>
          </w:rPr>
          <w:t>1.6</w:t>
        </w:r>
        <w:r w:rsidR="00110351">
          <w:rPr>
            <w:rFonts w:eastAsiaTheme="minorEastAsia"/>
            <w:noProof/>
            <w:lang w:val="it-IT" w:eastAsia="it-IT"/>
          </w:rPr>
          <w:tab/>
        </w:r>
        <w:r w:rsidR="00110351" w:rsidRPr="00585A8D">
          <w:rPr>
            <w:rStyle w:val="Collegamentoipertestuale"/>
            <w:rFonts w:ascii="Times New Roman" w:hAnsi="Times New Roman" w:cs="Times New Roman"/>
            <w:noProof/>
            <w:lang w:val="it-IT"/>
          </w:rPr>
          <w:t>Come effettuare una chiamata al</w:t>
        </w:r>
        <w:r w:rsidR="00110351" w:rsidRPr="00585A8D">
          <w:rPr>
            <w:rStyle w:val="Collegamentoipertestuale"/>
            <w:rFonts w:ascii="Times New Roman" w:hAnsi="Times New Roman" w:cs="Times New Roman"/>
            <w:noProof/>
            <w:spacing w:val="-13"/>
            <w:lang w:val="it-IT"/>
          </w:rPr>
          <w:t xml:space="preserve"> </w:t>
        </w:r>
        <w:r w:rsidR="00110351" w:rsidRPr="00585A8D">
          <w:rPr>
            <w:rStyle w:val="Collegamentoipertestuale"/>
            <w:rFonts w:ascii="Times New Roman" w:hAnsi="Times New Roman" w:cs="Times New Roman"/>
            <w:noProof/>
            <w:lang w:val="it-IT"/>
          </w:rPr>
          <w:t>115</w:t>
        </w:r>
        <w:r w:rsidR="00110351">
          <w:rPr>
            <w:noProof/>
            <w:webHidden/>
          </w:rPr>
          <w:tab/>
        </w:r>
        <w:r w:rsidR="00110351">
          <w:rPr>
            <w:noProof/>
            <w:webHidden/>
          </w:rPr>
          <w:fldChar w:fldCharType="begin"/>
        </w:r>
        <w:r w:rsidR="00110351">
          <w:rPr>
            <w:noProof/>
            <w:webHidden/>
          </w:rPr>
          <w:instrText xml:space="preserve"> PAGEREF _Toc472417765 \h </w:instrText>
        </w:r>
        <w:r w:rsidR="00110351">
          <w:rPr>
            <w:noProof/>
            <w:webHidden/>
          </w:rPr>
        </w:r>
        <w:r w:rsidR="00110351">
          <w:rPr>
            <w:noProof/>
            <w:webHidden/>
          </w:rPr>
          <w:fldChar w:fldCharType="separate"/>
        </w:r>
        <w:r w:rsidR="00110351">
          <w:rPr>
            <w:noProof/>
            <w:webHidden/>
          </w:rPr>
          <w:t>24</w:t>
        </w:r>
        <w:r w:rsidR="00110351">
          <w:rPr>
            <w:noProof/>
            <w:webHidden/>
          </w:rPr>
          <w:fldChar w:fldCharType="end"/>
        </w:r>
      </w:hyperlink>
    </w:p>
    <w:p w14:paraId="56BB6716" w14:textId="5C0B7632" w:rsidR="00110351" w:rsidRDefault="00A65407">
      <w:pPr>
        <w:pStyle w:val="Sommario2"/>
        <w:tabs>
          <w:tab w:val="left" w:pos="660"/>
          <w:tab w:val="right" w:leader="dot" w:pos="10790"/>
        </w:tabs>
        <w:rPr>
          <w:rFonts w:eastAsiaTheme="minorEastAsia"/>
          <w:noProof/>
          <w:lang w:val="it-IT" w:eastAsia="it-IT"/>
        </w:rPr>
      </w:pPr>
      <w:hyperlink w:anchor="_Toc472417766" w:history="1">
        <w:r w:rsidR="00110351" w:rsidRPr="00585A8D">
          <w:rPr>
            <w:rStyle w:val="Collegamentoipertestuale"/>
            <w:rFonts w:ascii="Times New Roman" w:hAnsi="Times New Roman"/>
            <w:noProof/>
          </w:rPr>
          <w:t>2.</w:t>
        </w:r>
        <w:r w:rsidR="00110351">
          <w:rPr>
            <w:rFonts w:eastAsiaTheme="minorEastAsia"/>
            <w:noProof/>
            <w:lang w:val="it-IT" w:eastAsia="it-IT"/>
          </w:rPr>
          <w:tab/>
        </w:r>
        <w:r w:rsidR="00110351" w:rsidRPr="00585A8D">
          <w:rPr>
            <w:rStyle w:val="Collegamentoipertestuale"/>
            <w:rFonts w:ascii="Times New Roman" w:hAnsi="Times New Roman"/>
            <w:noProof/>
          </w:rPr>
          <w:t>Allarme dei Rilevatori di Sotto-ossigenazione e di Sovra-ossigenazione nel normale orario di lavoro</w:t>
        </w:r>
        <w:r w:rsidR="00110351">
          <w:rPr>
            <w:noProof/>
            <w:webHidden/>
          </w:rPr>
          <w:tab/>
        </w:r>
        <w:r w:rsidR="00110351">
          <w:rPr>
            <w:noProof/>
            <w:webHidden/>
          </w:rPr>
          <w:fldChar w:fldCharType="begin"/>
        </w:r>
        <w:r w:rsidR="00110351">
          <w:rPr>
            <w:noProof/>
            <w:webHidden/>
          </w:rPr>
          <w:instrText xml:space="preserve"> PAGEREF _Toc472417766 \h </w:instrText>
        </w:r>
        <w:r w:rsidR="00110351">
          <w:rPr>
            <w:noProof/>
            <w:webHidden/>
          </w:rPr>
        </w:r>
        <w:r w:rsidR="00110351">
          <w:rPr>
            <w:noProof/>
            <w:webHidden/>
          </w:rPr>
          <w:fldChar w:fldCharType="separate"/>
        </w:r>
        <w:r w:rsidR="00110351">
          <w:rPr>
            <w:noProof/>
            <w:webHidden/>
          </w:rPr>
          <w:t>25</w:t>
        </w:r>
        <w:r w:rsidR="00110351">
          <w:rPr>
            <w:noProof/>
            <w:webHidden/>
          </w:rPr>
          <w:fldChar w:fldCharType="end"/>
        </w:r>
      </w:hyperlink>
    </w:p>
    <w:p w14:paraId="6E6EA236" w14:textId="499E4368" w:rsidR="00110351" w:rsidRDefault="00A65407">
      <w:pPr>
        <w:pStyle w:val="Sommario2"/>
        <w:tabs>
          <w:tab w:val="left" w:pos="660"/>
          <w:tab w:val="right" w:leader="dot" w:pos="10790"/>
        </w:tabs>
        <w:rPr>
          <w:rFonts w:eastAsiaTheme="minorEastAsia"/>
          <w:noProof/>
          <w:lang w:val="it-IT" w:eastAsia="it-IT"/>
        </w:rPr>
      </w:pPr>
      <w:hyperlink w:anchor="_Toc472417767" w:history="1">
        <w:r w:rsidR="00110351" w:rsidRPr="00585A8D">
          <w:rPr>
            <w:rStyle w:val="Collegamentoipertestuale"/>
            <w:rFonts w:ascii="Times New Roman" w:hAnsi="Times New Roman"/>
            <w:noProof/>
          </w:rPr>
          <w:t>3.</w:t>
        </w:r>
        <w:r w:rsidR="00110351">
          <w:rPr>
            <w:rFonts w:eastAsiaTheme="minorEastAsia"/>
            <w:noProof/>
            <w:lang w:val="it-IT" w:eastAsia="it-IT"/>
          </w:rPr>
          <w:tab/>
        </w:r>
        <w:r w:rsidR="00110351" w:rsidRPr="00585A8D">
          <w:rPr>
            <w:rStyle w:val="Collegamentoipertestuale"/>
            <w:rFonts w:ascii="Times New Roman" w:hAnsi="Times New Roman"/>
            <w:noProof/>
          </w:rPr>
          <w:t>Emergenza Chimica/Biologica nel normale orario di lavoro</w:t>
        </w:r>
        <w:r w:rsidR="00110351">
          <w:rPr>
            <w:noProof/>
            <w:webHidden/>
          </w:rPr>
          <w:tab/>
        </w:r>
        <w:r w:rsidR="00110351">
          <w:rPr>
            <w:noProof/>
            <w:webHidden/>
          </w:rPr>
          <w:fldChar w:fldCharType="begin"/>
        </w:r>
        <w:r w:rsidR="00110351">
          <w:rPr>
            <w:noProof/>
            <w:webHidden/>
          </w:rPr>
          <w:instrText xml:space="preserve"> PAGEREF _Toc472417767 \h </w:instrText>
        </w:r>
        <w:r w:rsidR="00110351">
          <w:rPr>
            <w:noProof/>
            <w:webHidden/>
          </w:rPr>
        </w:r>
        <w:r w:rsidR="00110351">
          <w:rPr>
            <w:noProof/>
            <w:webHidden/>
          </w:rPr>
          <w:fldChar w:fldCharType="separate"/>
        </w:r>
        <w:r w:rsidR="00110351">
          <w:rPr>
            <w:noProof/>
            <w:webHidden/>
          </w:rPr>
          <w:t>27</w:t>
        </w:r>
        <w:r w:rsidR="00110351">
          <w:rPr>
            <w:noProof/>
            <w:webHidden/>
          </w:rPr>
          <w:fldChar w:fldCharType="end"/>
        </w:r>
      </w:hyperlink>
    </w:p>
    <w:p w14:paraId="2551EF0D" w14:textId="38E85A93" w:rsidR="00110351" w:rsidRDefault="00A65407">
      <w:pPr>
        <w:pStyle w:val="Sommario3"/>
        <w:tabs>
          <w:tab w:val="left" w:pos="1100"/>
          <w:tab w:val="right" w:leader="dot" w:pos="10790"/>
        </w:tabs>
        <w:rPr>
          <w:rFonts w:eastAsiaTheme="minorEastAsia"/>
          <w:noProof/>
          <w:lang w:val="it-IT" w:eastAsia="it-IT"/>
        </w:rPr>
      </w:pPr>
      <w:hyperlink w:anchor="_Toc472417768" w:history="1">
        <w:r w:rsidR="00110351" w:rsidRPr="00585A8D">
          <w:rPr>
            <w:rStyle w:val="Collegamentoipertestuale"/>
            <w:rFonts w:ascii="Times New Roman" w:eastAsia="Times New Roman" w:hAnsi="Times New Roman" w:cs="Times New Roman"/>
            <w:noProof/>
            <w:lang w:val="it-IT" w:eastAsia="it-IT"/>
          </w:rPr>
          <w:t>3.1.</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Piccoli sversamenti, risanamento localizzato</w:t>
        </w:r>
        <w:r w:rsidR="00110351">
          <w:rPr>
            <w:noProof/>
            <w:webHidden/>
          </w:rPr>
          <w:tab/>
        </w:r>
        <w:r w:rsidR="00110351">
          <w:rPr>
            <w:noProof/>
            <w:webHidden/>
          </w:rPr>
          <w:fldChar w:fldCharType="begin"/>
        </w:r>
        <w:r w:rsidR="00110351">
          <w:rPr>
            <w:noProof/>
            <w:webHidden/>
          </w:rPr>
          <w:instrText xml:space="preserve"> PAGEREF _Toc472417768 \h </w:instrText>
        </w:r>
        <w:r w:rsidR="00110351">
          <w:rPr>
            <w:noProof/>
            <w:webHidden/>
          </w:rPr>
        </w:r>
        <w:r w:rsidR="00110351">
          <w:rPr>
            <w:noProof/>
            <w:webHidden/>
          </w:rPr>
          <w:fldChar w:fldCharType="separate"/>
        </w:r>
        <w:r w:rsidR="00110351">
          <w:rPr>
            <w:noProof/>
            <w:webHidden/>
          </w:rPr>
          <w:t>28</w:t>
        </w:r>
        <w:r w:rsidR="00110351">
          <w:rPr>
            <w:noProof/>
            <w:webHidden/>
          </w:rPr>
          <w:fldChar w:fldCharType="end"/>
        </w:r>
      </w:hyperlink>
    </w:p>
    <w:p w14:paraId="534C7BE5" w14:textId="6D1268AC" w:rsidR="00110351" w:rsidRDefault="00A65407">
      <w:pPr>
        <w:pStyle w:val="Sommario3"/>
        <w:tabs>
          <w:tab w:val="left" w:pos="1100"/>
          <w:tab w:val="right" w:leader="dot" w:pos="10790"/>
        </w:tabs>
        <w:rPr>
          <w:rFonts w:eastAsiaTheme="minorEastAsia"/>
          <w:noProof/>
          <w:lang w:val="it-IT" w:eastAsia="it-IT"/>
        </w:rPr>
      </w:pPr>
      <w:hyperlink w:anchor="_Toc472417769" w:history="1">
        <w:r w:rsidR="00110351" w:rsidRPr="00585A8D">
          <w:rPr>
            <w:rStyle w:val="Collegamentoipertestuale"/>
            <w:rFonts w:ascii="Times New Roman" w:eastAsia="Times New Roman" w:hAnsi="Times New Roman" w:cs="Times New Roman"/>
            <w:noProof/>
            <w:lang w:val="it-IT" w:eastAsia="it-IT"/>
          </w:rPr>
          <w:t>3.2.</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Sversamenti di grossa entità</w:t>
        </w:r>
        <w:r w:rsidR="00110351">
          <w:rPr>
            <w:noProof/>
            <w:webHidden/>
          </w:rPr>
          <w:tab/>
        </w:r>
        <w:r w:rsidR="00110351">
          <w:rPr>
            <w:noProof/>
            <w:webHidden/>
          </w:rPr>
          <w:fldChar w:fldCharType="begin"/>
        </w:r>
        <w:r w:rsidR="00110351">
          <w:rPr>
            <w:noProof/>
            <w:webHidden/>
          </w:rPr>
          <w:instrText xml:space="preserve"> PAGEREF _Toc472417769 \h </w:instrText>
        </w:r>
        <w:r w:rsidR="00110351">
          <w:rPr>
            <w:noProof/>
            <w:webHidden/>
          </w:rPr>
        </w:r>
        <w:r w:rsidR="00110351">
          <w:rPr>
            <w:noProof/>
            <w:webHidden/>
          </w:rPr>
          <w:fldChar w:fldCharType="separate"/>
        </w:r>
        <w:r w:rsidR="00110351">
          <w:rPr>
            <w:noProof/>
            <w:webHidden/>
          </w:rPr>
          <w:t>28</w:t>
        </w:r>
        <w:r w:rsidR="00110351">
          <w:rPr>
            <w:noProof/>
            <w:webHidden/>
          </w:rPr>
          <w:fldChar w:fldCharType="end"/>
        </w:r>
      </w:hyperlink>
    </w:p>
    <w:p w14:paraId="3839E68B" w14:textId="21889FC4" w:rsidR="00110351" w:rsidRDefault="00A65407">
      <w:pPr>
        <w:pStyle w:val="Sommario3"/>
        <w:tabs>
          <w:tab w:val="left" w:pos="1100"/>
          <w:tab w:val="right" w:leader="dot" w:pos="10790"/>
        </w:tabs>
        <w:rPr>
          <w:rFonts w:eastAsiaTheme="minorEastAsia"/>
          <w:noProof/>
          <w:lang w:val="it-IT" w:eastAsia="it-IT"/>
        </w:rPr>
      </w:pPr>
      <w:hyperlink w:anchor="_Toc472417770" w:history="1">
        <w:r w:rsidR="00110351" w:rsidRPr="00585A8D">
          <w:rPr>
            <w:rStyle w:val="Collegamentoipertestuale"/>
            <w:rFonts w:ascii="Times New Roman" w:eastAsia="Times New Roman" w:hAnsi="Times New Roman" w:cs="Times New Roman"/>
            <w:noProof/>
            <w:lang w:val="it-IT" w:eastAsia="it-IT"/>
          </w:rPr>
          <w:t>3.3.</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Pulizia di sversamenti di rifiuti pericolosi in polvere</w:t>
        </w:r>
        <w:r w:rsidR="00110351">
          <w:rPr>
            <w:noProof/>
            <w:webHidden/>
          </w:rPr>
          <w:tab/>
        </w:r>
        <w:r w:rsidR="00110351">
          <w:rPr>
            <w:noProof/>
            <w:webHidden/>
          </w:rPr>
          <w:fldChar w:fldCharType="begin"/>
        </w:r>
        <w:r w:rsidR="00110351">
          <w:rPr>
            <w:noProof/>
            <w:webHidden/>
          </w:rPr>
          <w:instrText xml:space="preserve"> PAGEREF _Toc472417770 \h </w:instrText>
        </w:r>
        <w:r w:rsidR="00110351">
          <w:rPr>
            <w:noProof/>
            <w:webHidden/>
          </w:rPr>
        </w:r>
        <w:r w:rsidR="00110351">
          <w:rPr>
            <w:noProof/>
            <w:webHidden/>
          </w:rPr>
          <w:fldChar w:fldCharType="separate"/>
        </w:r>
        <w:r w:rsidR="00110351">
          <w:rPr>
            <w:noProof/>
            <w:webHidden/>
          </w:rPr>
          <w:t>30</w:t>
        </w:r>
        <w:r w:rsidR="00110351">
          <w:rPr>
            <w:noProof/>
            <w:webHidden/>
          </w:rPr>
          <w:fldChar w:fldCharType="end"/>
        </w:r>
      </w:hyperlink>
    </w:p>
    <w:p w14:paraId="204E40FC" w14:textId="172FD474" w:rsidR="00110351" w:rsidRDefault="00A65407">
      <w:pPr>
        <w:pStyle w:val="Sommario3"/>
        <w:tabs>
          <w:tab w:val="left" w:pos="1100"/>
          <w:tab w:val="right" w:leader="dot" w:pos="10790"/>
        </w:tabs>
        <w:rPr>
          <w:rFonts w:eastAsiaTheme="minorEastAsia"/>
          <w:noProof/>
          <w:lang w:val="it-IT" w:eastAsia="it-IT"/>
        </w:rPr>
      </w:pPr>
      <w:hyperlink w:anchor="_Toc472417771" w:history="1">
        <w:r w:rsidR="00110351" w:rsidRPr="00585A8D">
          <w:rPr>
            <w:rStyle w:val="Collegamentoipertestuale"/>
            <w:rFonts w:ascii="Times New Roman" w:eastAsia="Times New Roman" w:hAnsi="Times New Roman" w:cs="Times New Roman"/>
            <w:noProof/>
            <w:lang w:val="it-IT" w:eastAsia="it-IT"/>
          </w:rPr>
          <w:t>3.4.</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Pulizia di sversamenti di liquidi pericolosi</w:t>
        </w:r>
        <w:r w:rsidR="00110351">
          <w:rPr>
            <w:noProof/>
            <w:webHidden/>
          </w:rPr>
          <w:tab/>
        </w:r>
        <w:r w:rsidR="00110351">
          <w:rPr>
            <w:noProof/>
            <w:webHidden/>
          </w:rPr>
          <w:fldChar w:fldCharType="begin"/>
        </w:r>
        <w:r w:rsidR="00110351">
          <w:rPr>
            <w:noProof/>
            <w:webHidden/>
          </w:rPr>
          <w:instrText xml:space="preserve"> PAGEREF _Toc472417771 \h </w:instrText>
        </w:r>
        <w:r w:rsidR="00110351">
          <w:rPr>
            <w:noProof/>
            <w:webHidden/>
          </w:rPr>
        </w:r>
        <w:r w:rsidR="00110351">
          <w:rPr>
            <w:noProof/>
            <w:webHidden/>
          </w:rPr>
          <w:fldChar w:fldCharType="separate"/>
        </w:r>
        <w:r w:rsidR="00110351">
          <w:rPr>
            <w:noProof/>
            <w:webHidden/>
          </w:rPr>
          <w:t>31</w:t>
        </w:r>
        <w:r w:rsidR="00110351">
          <w:rPr>
            <w:noProof/>
            <w:webHidden/>
          </w:rPr>
          <w:fldChar w:fldCharType="end"/>
        </w:r>
      </w:hyperlink>
    </w:p>
    <w:p w14:paraId="751FB8E5" w14:textId="26B63C5C" w:rsidR="00110351" w:rsidRDefault="00A65407">
      <w:pPr>
        <w:pStyle w:val="Sommario3"/>
        <w:tabs>
          <w:tab w:val="left" w:pos="1100"/>
          <w:tab w:val="right" w:leader="dot" w:pos="10790"/>
        </w:tabs>
        <w:rPr>
          <w:rFonts w:eastAsiaTheme="minorEastAsia"/>
          <w:noProof/>
          <w:lang w:val="it-IT" w:eastAsia="it-IT"/>
        </w:rPr>
      </w:pPr>
      <w:hyperlink w:anchor="_Toc472417772" w:history="1">
        <w:r w:rsidR="00110351" w:rsidRPr="00585A8D">
          <w:rPr>
            <w:rStyle w:val="Collegamentoipertestuale"/>
            <w:rFonts w:ascii="Times New Roman" w:eastAsia="Times New Roman" w:hAnsi="Times New Roman" w:cs="Times New Roman"/>
            <w:noProof/>
            <w:lang w:val="it-IT" w:eastAsia="it-IT"/>
          </w:rPr>
          <w:t>3.5.</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Sversamenti di sostanze chimiche sul corpo (evidente contaminazione di guanti, abbigliamento)</w:t>
        </w:r>
        <w:r w:rsidR="00110351">
          <w:rPr>
            <w:noProof/>
            <w:webHidden/>
          </w:rPr>
          <w:tab/>
        </w:r>
        <w:r w:rsidR="00110351">
          <w:rPr>
            <w:noProof/>
            <w:webHidden/>
          </w:rPr>
          <w:fldChar w:fldCharType="begin"/>
        </w:r>
        <w:r w:rsidR="00110351">
          <w:rPr>
            <w:noProof/>
            <w:webHidden/>
          </w:rPr>
          <w:instrText xml:space="preserve"> PAGEREF _Toc472417772 \h </w:instrText>
        </w:r>
        <w:r w:rsidR="00110351">
          <w:rPr>
            <w:noProof/>
            <w:webHidden/>
          </w:rPr>
        </w:r>
        <w:r w:rsidR="00110351">
          <w:rPr>
            <w:noProof/>
            <w:webHidden/>
          </w:rPr>
          <w:fldChar w:fldCharType="separate"/>
        </w:r>
        <w:r w:rsidR="00110351">
          <w:rPr>
            <w:noProof/>
            <w:webHidden/>
          </w:rPr>
          <w:t>31</w:t>
        </w:r>
        <w:r w:rsidR="00110351">
          <w:rPr>
            <w:noProof/>
            <w:webHidden/>
          </w:rPr>
          <w:fldChar w:fldCharType="end"/>
        </w:r>
      </w:hyperlink>
    </w:p>
    <w:p w14:paraId="5D050F9E" w14:textId="77BE4982" w:rsidR="00110351" w:rsidRDefault="00A65407">
      <w:pPr>
        <w:pStyle w:val="Sommario3"/>
        <w:tabs>
          <w:tab w:val="left" w:pos="1100"/>
          <w:tab w:val="right" w:leader="dot" w:pos="10790"/>
        </w:tabs>
        <w:rPr>
          <w:rFonts w:eastAsiaTheme="minorEastAsia"/>
          <w:noProof/>
          <w:lang w:val="it-IT" w:eastAsia="it-IT"/>
        </w:rPr>
      </w:pPr>
      <w:hyperlink w:anchor="_Toc472417773" w:history="1">
        <w:r w:rsidR="00110351" w:rsidRPr="00585A8D">
          <w:rPr>
            <w:rStyle w:val="Collegamentoipertestuale"/>
            <w:rFonts w:ascii="Times New Roman" w:eastAsia="Times New Roman" w:hAnsi="Times New Roman" w:cs="Times New Roman"/>
            <w:noProof/>
            <w:lang w:val="it-IT" w:eastAsia="it-IT"/>
          </w:rPr>
          <w:t>3.6.</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Materiale pericoloso schizzato negli occhi</w:t>
        </w:r>
        <w:r w:rsidR="00110351">
          <w:rPr>
            <w:noProof/>
            <w:webHidden/>
          </w:rPr>
          <w:tab/>
        </w:r>
        <w:r w:rsidR="00110351">
          <w:rPr>
            <w:noProof/>
            <w:webHidden/>
          </w:rPr>
          <w:fldChar w:fldCharType="begin"/>
        </w:r>
        <w:r w:rsidR="00110351">
          <w:rPr>
            <w:noProof/>
            <w:webHidden/>
          </w:rPr>
          <w:instrText xml:space="preserve"> PAGEREF _Toc472417773 \h </w:instrText>
        </w:r>
        <w:r w:rsidR="00110351">
          <w:rPr>
            <w:noProof/>
            <w:webHidden/>
          </w:rPr>
        </w:r>
        <w:r w:rsidR="00110351">
          <w:rPr>
            <w:noProof/>
            <w:webHidden/>
          </w:rPr>
          <w:fldChar w:fldCharType="separate"/>
        </w:r>
        <w:r w:rsidR="00110351">
          <w:rPr>
            <w:noProof/>
            <w:webHidden/>
          </w:rPr>
          <w:t>32</w:t>
        </w:r>
        <w:r w:rsidR="00110351">
          <w:rPr>
            <w:noProof/>
            <w:webHidden/>
          </w:rPr>
          <w:fldChar w:fldCharType="end"/>
        </w:r>
      </w:hyperlink>
    </w:p>
    <w:p w14:paraId="263505EE" w14:textId="7E84F626" w:rsidR="00110351" w:rsidRDefault="00A65407">
      <w:pPr>
        <w:pStyle w:val="Sommario3"/>
        <w:tabs>
          <w:tab w:val="left" w:pos="1100"/>
          <w:tab w:val="right" w:leader="dot" w:pos="10790"/>
        </w:tabs>
        <w:rPr>
          <w:rFonts w:eastAsiaTheme="minorEastAsia"/>
          <w:noProof/>
          <w:lang w:val="it-IT" w:eastAsia="it-IT"/>
        </w:rPr>
      </w:pPr>
      <w:hyperlink w:anchor="_Toc472417774" w:history="1">
        <w:r w:rsidR="00110351" w:rsidRPr="00585A8D">
          <w:rPr>
            <w:rStyle w:val="Collegamentoipertestuale"/>
            <w:rFonts w:ascii="Times New Roman" w:eastAsia="Times New Roman" w:hAnsi="Times New Roman" w:cs="Times New Roman"/>
            <w:noProof/>
            <w:lang w:val="it-IT" w:eastAsia="it-IT"/>
          </w:rPr>
          <w:t>3.7.</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Obblighi di segnalazione per tutti gli incidenti - Informazioni aggiuntive</w:t>
        </w:r>
        <w:r w:rsidR="00110351">
          <w:rPr>
            <w:noProof/>
            <w:webHidden/>
          </w:rPr>
          <w:tab/>
        </w:r>
        <w:r w:rsidR="00110351">
          <w:rPr>
            <w:noProof/>
            <w:webHidden/>
          </w:rPr>
          <w:fldChar w:fldCharType="begin"/>
        </w:r>
        <w:r w:rsidR="00110351">
          <w:rPr>
            <w:noProof/>
            <w:webHidden/>
          </w:rPr>
          <w:instrText xml:space="preserve"> PAGEREF _Toc472417774 \h </w:instrText>
        </w:r>
        <w:r w:rsidR="00110351">
          <w:rPr>
            <w:noProof/>
            <w:webHidden/>
          </w:rPr>
        </w:r>
        <w:r w:rsidR="00110351">
          <w:rPr>
            <w:noProof/>
            <w:webHidden/>
          </w:rPr>
          <w:fldChar w:fldCharType="separate"/>
        </w:r>
        <w:r w:rsidR="00110351">
          <w:rPr>
            <w:noProof/>
            <w:webHidden/>
          </w:rPr>
          <w:t>32</w:t>
        </w:r>
        <w:r w:rsidR="00110351">
          <w:rPr>
            <w:noProof/>
            <w:webHidden/>
          </w:rPr>
          <w:fldChar w:fldCharType="end"/>
        </w:r>
      </w:hyperlink>
    </w:p>
    <w:p w14:paraId="5B3133A8" w14:textId="098B182C" w:rsidR="00110351" w:rsidRDefault="00A65407">
      <w:pPr>
        <w:pStyle w:val="Sommario3"/>
        <w:tabs>
          <w:tab w:val="left" w:pos="1100"/>
          <w:tab w:val="right" w:leader="dot" w:pos="10790"/>
        </w:tabs>
        <w:rPr>
          <w:rFonts w:eastAsiaTheme="minorEastAsia"/>
          <w:noProof/>
          <w:lang w:val="it-IT" w:eastAsia="it-IT"/>
        </w:rPr>
      </w:pPr>
      <w:hyperlink w:anchor="_Toc472417775" w:history="1">
        <w:r w:rsidR="00110351" w:rsidRPr="00585A8D">
          <w:rPr>
            <w:rStyle w:val="Collegamentoipertestuale"/>
            <w:rFonts w:ascii="Times New Roman" w:eastAsia="Times New Roman" w:hAnsi="Times New Roman" w:cs="Times New Roman"/>
            <w:noProof/>
            <w:lang w:val="it-IT" w:eastAsia="it-IT"/>
          </w:rPr>
          <w:t>3.8.</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Misure di Prevenzione e Protezione per rischio Chimico/Biologico</w:t>
        </w:r>
        <w:r w:rsidR="00110351">
          <w:rPr>
            <w:noProof/>
            <w:webHidden/>
          </w:rPr>
          <w:tab/>
        </w:r>
        <w:r w:rsidR="00110351">
          <w:rPr>
            <w:noProof/>
            <w:webHidden/>
          </w:rPr>
          <w:fldChar w:fldCharType="begin"/>
        </w:r>
        <w:r w:rsidR="00110351">
          <w:rPr>
            <w:noProof/>
            <w:webHidden/>
          </w:rPr>
          <w:instrText xml:space="preserve"> PAGEREF _Toc472417775 \h </w:instrText>
        </w:r>
        <w:r w:rsidR="00110351">
          <w:rPr>
            <w:noProof/>
            <w:webHidden/>
          </w:rPr>
        </w:r>
        <w:r w:rsidR="00110351">
          <w:rPr>
            <w:noProof/>
            <w:webHidden/>
          </w:rPr>
          <w:fldChar w:fldCharType="separate"/>
        </w:r>
        <w:r w:rsidR="00110351">
          <w:rPr>
            <w:noProof/>
            <w:webHidden/>
          </w:rPr>
          <w:t>32</w:t>
        </w:r>
        <w:r w:rsidR="00110351">
          <w:rPr>
            <w:noProof/>
            <w:webHidden/>
          </w:rPr>
          <w:fldChar w:fldCharType="end"/>
        </w:r>
      </w:hyperlink>
    </w:p>
    <w:p w14:paraId="099796B7" w14:textId="21C93617" w:rsidR="00110351" w:rsidRDefault="00A65407">
      <w:pPr>
        <w:pStyle w:val="Sommario3"/>
        <w:tabs>
          <w:tab w:val="left" w:pos="1100"/>
          <w:tab w:val="right" w:leader="dot" w:pos="10790"/>
        </w:tabs>
        <w:rPr>
          <w:rFonts w:eastAsiaTheme="minorEastAsia"/>
          <w:noProof/>
          <w:lang w:val="it-IT" w:eastAsia="it-IT"/>
        </w:rPr>
      </w:pPr>
      <w:hyperlink w:anchor="_Toc472417776" w:history="1">
        <w:r w:rsidR="00110351" w:rsidRPr="00585A8D">
          <w:rPr>
            <w:rStyle w:val="Collegamentoipertestuale"/>
            <w:rFonts w:ascii="Times New Roman" w:eastAsia="Times New Roman" w:hAnsi="Times New Roman" w:cs="Times New Roman"/>
            <w:noProof/>
            <w:lang w:val="it-IT" w:eastAsia="it-IT"/>
          </w:rPr>
          <w:t>3.9.</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Piano particolare per incidente in BLS2</w:t>
        </w:r>
        <w:r w:rsidR="00110351">
          <w:rPr>
            <w:noProof/>
            <w:webHidden/>
          </w:rPr>
          <w:tab/>
        </w:r>
        <w:r w:rsidR="00110351">
          <w:rPr>
            <w:noProof/>
            <w:webHidden/>
          </w:rPr>
          <w:fldChar w:fldCharType="begin"/>
        </w:r>
        <w:r w:rsidR="00110351">
          <w:rPr>
            <w:noProof/>
            <w:webHidden/>
          </w:rPr>
          <w:instrText xml:space="preserve"> PAGEREF _Toc472417776 \h </w:instrText>
        </w:r>
        <w:r w:rsidR="00110351">
          <w:rPr>
            <w:noProof/>
            <w:webHidden/>
          </w:rPr>
        </w:r>
        <w:r w:rsidR="00110351">
          <w:rPr>
            <w:noProof/>
            <w:webHidden/>
          </w:rPr>
          <w:fldChar w:fldCharType="separate"/>
        </w:r>
        <w:r w:rsidR="00110351">
          <w:rPr>
            <w:noProof/>
            <w:webHidden/>
          </w:rPr>
          <w:t>33</w:t>
        </w:r>
        <w:r w:rsidR="00110351">
          <w:rPr>
            <w:noProof/>
            <w:webHidden/>
          </w:rPr>
          <w:fldChar w:fldCharType="end"/>
        </w:r>
      </w:hyperlink>
    </w:p>
    <w:p w14:paraId="177DA66D" w14:textId="46C1998E" w:rsidR="00110351" w:rsidRDefault="00A65407">
      <w:pPr>
        <w:pStyle w:val="Sommario2"/>
        <w:tabs>
          <w:tab w:val="left" w:pos="660"/>
          <w:tab w:val="right" w:leader="dot" w:pos="10790"/>
        </w:tabs>
        <w:rPr>
          <w:rFonts w:eastAsiaTheme="minorEastAsia"/>
          <w:noProof/>
          <w:lang w:val="it-IT" w:eastAsia="it-IT"/>
        </w:rPr>
      </w:pPr>
      <w:hyperlink w:anchor="_Toc472417777" w:history="1">
        <w:r w:rsidR="00110351" w:rsidRPr="00585A8D">
          <w:rPr>
            <w:rStyle w:val="Collegamentoipertestuale"/>
            <w:rFonts w:ascii="Times New Roman" w:hAnsi="Times New Roman"/>
            <w:noProof/>
          </w:rPr>
          <w:t>4.</w:t>
        </w:r>
        <w:r w:rsidR="00110351">
          <w:rPr>
            <w:rFonts w:eastAsiaTheme="minorEastAsia"/>
            <w:noProof/>
            <w:lang w:val="it-IT" w:eastAsia="it-IT"/>
          </w:rPr>
          <w:tab/>
        </w:r>
        <w:r w:rsidR="00110351" w:rsidRPr="00585A8D">
          <w:rPr>
            <w:rStyle w:val="Collegamentoipertestuale"/>
            <w:rFonts w:ascii="Times New Roman" w:hAnsi="Times New Roman"/>
            <w:noProof/>
          </w:rPr>
          <w:t>Emergenza Sanitaria nel normale orario di lavoro</w:t>
        </w:r>
        <w:r w:rsidR="00110351">
          <w:rPr>
            <w:noProof/>
            <w:webHidden/>
          </w:rPr>
          <w:tab/>
        </w:r>
        <w:r w:rsidR="00110351">
          <w:rPr>
            <w:noProof/>
            <w:webHidden/>
          </w:rPr>
          <w:fldChar w:fldCharType="begin"/>
        </w:r>
        <w:r w:rsidR="00110351">
          <w:rPr>
            <w:noProof/>
            <w:webHidden/>
          </w:rPr>
          <w:instrText xml:space="preserve"> PAGEREF _Toc472417777 \h </w:instrText>
        </w:r>
        <w:r w:rsidR="00110351">
          <w:rPr>
            <w:noProof/>
            <w:webHidden/>
          </w:rPr>
        </w:r>
        <w:r w:rsidR="00110351">
          <w:rPr>
            <w:noProof/>
            <w:webHidden/>
          </w:rPr>
          <w:fldChar w:fldCharType="separate"/>
        </w:r>
        <w:r w:rsidR="00110351">
          <w:rPr>
            <w:noProof/>
            <w:webHidden/>
          </w:rPr>
          <w:t>34</w:t>
        </w:r>
        <w:r w:rsidR="00110351">
          <w:rPr>
            <w:noProof/>
            <w:webHidden/>
          </w:rPr>
          <w:fldChar w:fldCharType="end"/>
        </w:r>
      </w:hyperlink>
    </w:p>
    <w:p w14:paraId="4A666310" w14:textId="1A55FC85" w:rsidR="00110351" w:rsidRDefault="00A65407">
      <w:pPr>
        <w:pStyle w:val="Sommario3"/>
        <w:tabs>
          <w:tab w:val="left" w:pos="1100"/>
          <w:tab w:val="right" w:leader="dot" w:pos="10790"/>
        </w:tabs>
        <w:rPr>
          <w:rFonts w:eastAsiaTheme="minorEastAsia"/>
          <w:noProof/>
          <w:lang w:val="it-IT" w:eastAsia="it-IT"/>
        </w:rPr>
      </w:pPr>
      <w:hyperlink w:anchor="_Toc472417778" w:history="1">
        <w:r w:rsidR="00110351" w:rsidRPr="00585A8D">
          <w:rPr>
            <w:rStyle w:val="Collegamentoipertestuale"/>
            <w:rFonts w:ascii="Times New Roman" w:eastAsia="Arial" w:hAnsi="Times New Roman" w:cs="Times New Roman"/>
            <w:noProof/>
            <w:lang w:val="it-IT"/>
          </w:rPr>
          <w:t>4.1.</w:t>
        </w:r>
        <w:r w:rsidR="00110351">
          <w:rPr>
            <w:rFonts w:eastAsiaTheme="minorEastAsia"/>
            <w:noProof/>
            <w:lang w:val="it-IT" w:eastAsia="it-IT"/>
          </w:rPr>
          <w:tab/>
        </w:r>
        <w:r w:rsidR="00110351" w:rsidRPr="00585A8D">
          <w:rPr>
            <w:rStyle w:val="Collegamentoipertestuale"/>
            <w:rFonts w:ascii="Times New Roman" w:hAnsi="Times New Roman" w:cs="Times New Roman"/>
            <w:noProof/>
            <w:lang w:val="it-IT"/>
          </w:rPr>
          <w:t>Come effettuare una chiamata al</w:t>
        </w:r>
        <w:r w:rsidR="00110351" w:rsidRPr="00585A8D">
          <w:rPr>
            <w:rStyle w:val="Collegamentoipertestuale"/>
            <w:rFonts w:ascii="Times New Roman" w:hAnsi="Times New Roman" w:cs="Times New Roman"/>
            <w:noProof/>
            <w:spacing w:val="-13"/>
            <w:lang w:val="it-IT"/>
          </w:rPr>
          <w:t xml:space="preserve"> </w:t>
        </w:r>
        <w:r w:rsidR="00110351" w:rsidRPr="00585A8D">
          <w:rPr>
            <w:rStyle w:val="Collegamentoipertestuale"/>
            <w:rFonts w:ascii="Times New Roman" w:hAnsi="Times New Roman" w:cs="Times New Roman"/>
            <w:noProof/>
            <w:lang w:val="it-IT"/>
          </w:rPr>
          <w:t>118</w:t>
        </w:r>
        <w:r w:rsidR="00110351">
          <w:rPr>
            <w:noProof/>
            <w:webHidden/>
          </w:rPr>
          <w:tab/>
        </w:r>
        <w:r w:rsidR="00110351">
          <w:rPr>
            <w:noProof/>
            <w:webHidden/>
          </w:rPr>
          <w:fldChar w:fldCharType="begin"/>
        </w:r>
        <w:r w:rsidR="00110351">
          <w:rPr>
            <w:noProof/>
            <w:webHidden/>
          </w:rPr>
          <w:instrText xml:space="preserve"> PAGEREF _Toc472417778 \h </w:instrText>
        </w:r>
        <w:r w:rsidR="00110351">
          <w:rPr>
            <w:noProof/>
            <w:webHidden/>
          </w:rPr>
        </w:r>
        <w:r w:rsidR="00110351">
          <w:rPr>
            <w:noProof/>
            <w:webHidden/>
          </w:rPr>
          <w:fldChar w:fldCharType="separate"/>
        </w:r>
        <w:r w:rsidR="00110351">
          <w:rPr>
            <w:noProof/>
            <w:webHidden/>
          </w:rPr>
          <w:t>35</w:t>
        </w:r>
        <w:r w:rsidR="00110351">
          <w:rPr>
            <w:noProof/>
            <w:webHidden/>
          </w:rPr>
          <w:fldChar w:fldCharType="end"/>
        </w:r>
      </w:hyperlink>
    </w:p>
    <w:p w14:paraId="54F330E2" w14:textId="561652F0" w:rsidR="00110351" w:rsidRDefault="00A65407">
      <w:pPr>
        <w:pStyle w:val="Sommario3"/>
        <w:tabs>
          <w:tab w:val="left" w:pos="1100"/>
          <w:tab w:val="right" w:leader="dot" w:pos="10790"/>
        </w:tabs>
        <w:rPr>
          <w:rFonts w:eastAsiaTheme="minorEastAsia"/>
          <w:noProof/>
          <w:lang w:val="it-IT" w:eastAsia="it-IT"/>
        </w:rPr>
      </w:pPr>
      <w:hyperlink w:anchor="_Toc472417779" w:history="1">
        <w:r w:rsidR="00110351" w:rsidRPr="00585A8D">
          <w:rPr>
            <w:rStyle w:val="Collegamentoipertestuale"/>
            <w:rFonts w:ascii="Times New Roman" w:hAnsi="Times New Roman" w:cs="Times New Roman"/>
            <w:noProof/>
            <w:lang w:val="it-IT"/>
          </w:rPr>
          <w:t>4.2</w:t>
        </w:r>
        <w:r w:rsidR="00110351">
          <w:rPr>
            <w:rFonts w:eastAsiaTheme="minorEastAsia"/>
            <w:noProof/>
            <w:lang w:val="it-IT" w:eastAsia="it-IT"/>
          </w:rPr>
          <w:tab/>
        </w:r>
        <w:r w:rsidR="00110351" w:rsidRPr="00585A8D">
          <w:rPr>
            <w:rStyle w:val="Collegamentoipertestuale"/>
            <w:rFonts w:ascii="Times New Roman" w:hAnsi="Times New Roman" w:cs="Times New Roman"/>
            <w:noProof/>
            <w:lang w:val="it-IT"/>
          </w:rPr>
          <w:t>Documentazione sanitaria degli interventi</w:t>
        </w:r>
        <w:r w:rsidR="00110351">
          <w:rPr>
            <w:noProof/>
            <w:webHidden/>
          </w:rPr>
          <w:tab/>
        </w:r>
        <w:r w:rsidR="00110351">
          <w:rPr>
            <w:noProof/>
            <w:webHidden/>
          </w:rPr>
          <w:fldChar w:fldCharType="begin"/>
        </w:r>
        <w:r w:rsidR="00110351">
          <w:rPr>
            <w:noProof/>
            <w:webHidden/>
          </w:rPr>
          <w:instrText xml:space="preserve"> PAGEREF _Toc472417779 \h </w:instrText>
        </w:r>
        <w:r w:rsidR="00110351">
          <w:rPr>
            <w:noProof/>
            <w:webHidden/>
          </w:rPr>
        </w:r>
        <w:r w:rsidR="00110351">
          <w:rPr>
            <w:noProof/>
            <w:webHidden/>
          </w:rPr>
          <w:fldChar w:fldCharType="separate"/>
        </w:r>
        <w:r w:rsidR="00110351">
          <w:rPr>
            <w:noProof/>
            <w:webHidden/>
          </w:rPr>
          <w:t>35</w:t>
        </w:r>
        <w:r w:rsidR="00110351">
          <w:rPr>
            <w:noProof/>
            <w:webHidden/>
          </w:rPr>
          <w:fldChar w:fldCharType="end"/>
        </w:r>
      </w:hyperlink>
    </w:p>
    <w:p w14:paraId="10A7204D" w14:textId="0EBE4BBB" w:rsidR="00110351" w:rsidRDefault="00A65407">
      <w:pPr>
        <w:pStyle w:val="Sommario1"/>
        <w:rPr>
          <w:rFonts w:asciiTheme="minorHAnsi" w:eastAsiaTheme="minorEastAsia" w:hAnsiTheme="minorHAnsi" w:cstheme="minorBidi"/>
          <w:noProof/>
          <w:sz w:val="22"/>
          <w:szCs w:val="22"/>
        </w:rPr>
      </w:pPr>
      <w:hyperlink w:anchor="_Toc472417780" w:history="1">
        <w:r w:rsidR="00110351" w:rsidRPr="00585A8D">
          <w:rPr>
            <w:rStyle w:val="Collegamentoipertestuale"/>
            <w:noProof/>
          </w:rPr>
          <w:t>CAPITOLO C: Gestione Emergenze fuori dal normale orario di lavoro</w:t>
        </w:r>
        <w:r w:rsidR="00110351">
          <w:rPr>
            <w:noProof/>
            <w:webHidden/>
          </w:rPr>
          <w:tab/>
        </w:r>
        <w:r w:rsidR="00110351">
          <w:rPr>
            <w:noProof/>
            <w:webHidden/>
          </w:rPr>
          <w:fldChar w:fldCharType="begin"/>
        </w:r>
        <w:r w:rsidR="00110351">
          <w:rPr>
            <w:noProof/>
            <w:webHidden/>
          </w:rPr>
          <w:instrText xml:space="preserve"> PAGEREF _Toc472417780 \h </w:instrText>
        </w:r>
        <w:r w:rsidR="00110351">
          <w:rPr>
            <w:noProof/>
            <w:webHidden/>
          </w:rPr>
        </w:r>
        <w:r w:rsidR="00110351">
          <w:rPr>
            <w:noProof/>
            <w:webHidden/>
          </w:rPr>
          <w:fldChar w:fldCharType="separate"/>
        </w:r>
        <w:r w:rsidR="00110351">
          <w:rPr>
            <w:noProof/>
            <w:webHidden/>
          </w:rPr>
          <w:t>36</w:t>
        </w:r>
        <w:r w:rsidR="00110351">
          <w:rPr>
            <w:noProof/>
            <w:webHidden/>
          </w:rPr>
          <w:fldChar w:fldCharType="end"/>
        </w:r>
      </w:hyperlink>
    </w:p>
    <w:p w14:paraId="768EE769" w14:textId="2FBCF6F4" w:rsidR="00110351" w:rsidRDefault="00A65407">
      <w:pPr>
        <w:pStyle w:val="Sommario2"/>
        <w:tabs>
          <w:tab w:val="left" w:pos="660"/>
          <w:tab w:val="right" w:leader="dot" w:pos="10790"/>
        </w:tabs>
        <w:rPr>
          <w:rFonts w:eastAsiaTheme="minorEastAsia"/>
          <w:noProof/>
          <w:lang w:val="it-IT" w:eastAsia="it-IT"/>
        </w:rPr>
      </w:pPr>
      <w:hyperlink w:anchor="_Toc472417781" w:history="1">
        <w:r w:rsidR="00110351" w:rsidRPr="00585A8D">
          <w:rPr>
            <w:rStyle w:val="Collegamentoipertestuale"/>
            <w:rFonts w:ascii="Times New Roman" w:hAnsi="Times New Roman"/>
            <w:noProof/>
          </w:rPr>
          <w:t>1.</w:t>
        </w:r>
        <w:r w:rsidR="00110351">
          <w:rPr>
            <w:rFonts w:eastAsiaTheme="minorEastAsia"/>
            <w:noProof/>
            <w:lang w:val="it-IT" w:eastAsia="it-IT"/>
          </w:rPr>
          <w:tab/>
        </w:r>
        <w:r w:rsidR="00110351" w:rsidRPr="00585A8D">
          <w:rPr>
            <w:rStyle w:val="Collegamentoipertestuale"/>
            <w:rFonts w:ascii="Times New Roman" w:hAnsi="Times New Roman"/>
            <w:noProof/>
          </w:rPr>
          <w:t>Emergenza Incendio fuori dal normale orario di lavoro</w:t>
        </w:r>
        <w:r w:rsidR="00110351">
          <w:rPr>
            <w:noProof/>
            <w:webHidden/>
          </w:rPr>
          <w:tab/>
        </w:r>
        <w:r w:rsidR="00110351">
          <w:rPr>
            <w:noProof/>
            <w:webHidden/>
          </w:rPr>
          <w:fldChar w:fldCharType="begin"/>
        </w:r>
        <w:r w:rsidR="00110351">
          <w:rPr>
            <w:noProof/>
            <w:webHidden/>
          </w:rPr>
          <w:instrText xml:space="preserve"> PAGEREF _Toc472417781 \h </w:instrText>
        </w:r>
        <w:r w:rsidR="00110351">
          <w:rPr>
            <w:noProof/>
            <w:webHidden/>
          </w:rPr>
        </w:r>
        <w:r w:rsidR="00110351">
          <w:rPr>
            <w:noProof/>
            <w:webHidden/>
          </w:rPr>
          <w:fldChar w:fldCharType="separate"/>
        </w:r>
        <w:r w:rsidR="00110351">
          <w:rPr>
            <w:noProof/>
            <w:webHidden/>
          </w:rPr>
          <w:t>36</w:t>
        </w:r>
        <w:r w:rsidR="00110351">
          <w:rPr>
            <w:noProof/>
            <w:webHidden/>
          </w:rPr>
          <w:fldChar w:fldCharType="end"/>
        </w:r>
      </w:hyperlink>
    </w:p>
    <w:p w14:paraId="6350A53F" w14:textId="396CD1F4" w:rsidR="00110351" w:rsidRDefault="00A65407">
      <w:pPr>
        <w:pStyle w:val="Sommario3"/>
        <w:tabs>
          <w:tab w:val="left" w:pos="1100"/>
          <w:tab w:val="right" w:leader="dot" w:pos="10790"/>
        </w:tabs>
        <w:rPr>
          <w:rFonts w:eastAsiaTheme="minorEastAsia"/>
          <w:noProof/>
          <w:lang w:val="it-IT" w:eastAsia="it-IT"/>
        </w:rPr>
      </w:pPr>
      <w:hyperlink w:anchor="_Toc472417782" w:history="1">
        <w:r w:rsidR="00110351" w:rsidRPr="00585A8D">
          <w:rPr>
            <w:rStyle w:val="Collegamentoipertestuale"/>
            <w:rFonts w:ascii="Times New Roman" w:eastAsia="Times New Roman" w:hAnsi="Times New Roman" w:cs="Times New Roman"/>
            <w:noProof/>
            <w:lang w:val="it-IT" w:eastAsia="it-IT"/>
          </w:rPr>
          <w:t>1.1</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Emergenza con allarme generale ottico/acustico attivato</w:t>
        </w:r>
        <w:r w:rsidR="00110351">
          <w:rPr>
            <w:noProof/>
            <w:webHidden/>
          </w:rPr>
          <w:tab/>
        </w:r>
        <w:r w:rsidR="00110351">
          <w:rPr>
            <w:noProof/>
            <w:webHidden/>
          </w:rPr>
          <w:fldChar w:fldCharType="begin"/>
        </w:r>
        <w:r w:rsidR="00110351">
          <w:rPr>
            <w:noProof/>
            <w:webHidden/>
          </w:rPr>
          <w:instrText xml:space="preserve"> PAGEREF _Toc472417782 \h </w:instrText>
        </w:r>
        <w:r w:rsidR="00110351">
          <w:rPr>
            <w:noProof/>
            <w:webHidden/>
          </w:rPr>
        </w:r>
        <w:r w:rsidR="00110351">
          <w:rPr>
            <w:noProof/>
            <w:webHidden/>
          </w:rPr>
          <w:fldChar w:fldCharType="separate"/>
        </w:r>
        <w:r w:rsidR="00110351">
          <w:rPr>
            <w:noProof/>
            <w:webHidden/>
          </w:rPr>
          <w:t>36</w:t>
        </w:r>
        <w:r w:rsidR="00110351">
          <w:rPr>
            <w:noProof/>
            <w:webHidden/>
          </w:rPr>
          <w:fldChar w:fldCharType="end"/>
        </w:r>
      </w:hyperlink>
    </w:p>
    <w:p w14:paraId="27E056B4" w14:textId="55AAAD05" w:rsidR="00110351" w:rsidRDefault="00A65407">
      <w:pPr>
        <w:pStyle w:val="Sommario3"/>
        <w:tabs>
          <w:tab w:val="left" w:pos="1100"/>
          <w:tab w:val="right" w:leader="dot" w:pos="10790"/>
        </w:tabs>
        <w:rPr>
          <w:rFonts w:eastAsiaTheme="minorEastAsia"/>
          <w:noProof/>
          <w:lang w:val="it-IT" w:eastAsia="it-IT"/>
        </w:rPr>
      </w:pPr>
      <w:hyperlink w:anchor="_Toc472417783" w:history="1">
        <w:r w:rsidR="00110351" w:rsidRPr="00585A8D">
          <w:rPr>
            <w:rStyle w:val="Collegamentoipertestuale"/>
            <w:rFonts w:ascii="Times New Roman" w:eastAsia="Times New Roman" w:hAnsi="Times New Roman" w:cs="Times New Roman"/>
            <w:noProof/>
            <w:lang w:val="it-IT" w:eastAsia="it-IT"/>
          </w:rPr>
          <w:t>1.2</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Emergenza senza allarme generale ottico/acustico attivato</w:t>
        </w:r>
        <w:r w:rsidR="00110351">
          <w:rPr>
            <w:noProof/>
            <w:webHidden/>
          </w:rPr>
          <w:tab/>
        </w:r>
        <w:r w:rsidR="00110351">
          <w:rPr>
            <w:noProof/>
            <w:webHidden/>
          </w:rPr>
          <w:fldChar w:fldCharType="begin"/>
        </w:r>
        <w:r w:rsidR="00110351">
          <w:rPr>
            <w:noProof/>
            <w:webHidden/>
          </w:rPr>
          <w:instrText xml:space="preserve"> PAGEREF _Toc472417783 \h </w:instrText>
        </w:r>
        <w:r w:rsidR="00110351">
          <w:rPr>
            <w:noProof/>
            <w:webHidden/>
          </w:rPr>
        </w:r>
        <w:r w:rsidR="00110351">
          <w:rPr>
            <w:noProof/>
            <w:webHidden/>
          </w:rPr>
          <w:fldChar w:fldCharType="separate"/>
        </w:r>
        <w:r w:rsidR="00110351">
          <w:rPr>
            <w:noProof/>
            <w:webHidden/>
          </w:rPr>
          <w:t>36</w:t>
        </w:r>
        <w:r w:rsidR="00110351">
          <w:rPr>
            <w:noProof/>
            <w:webHidden/>
          </w:rPr>
          <w:fldChar w:fldCharType="end"/>
        </w:r>
      </w:hyperlink>
    </w:p>
    <w:p w14:paraId="646AF1AF" w14:textId="5363B2B6" w:rsidR="00110351" w:rsidRDefault="00A65407">
      <w:pPr>
        <w:pStyle w:val="Sommario3"/>
        <w:tabs>
          <w:tab w:val="left" w:pos="1100"/>
          <w:tab w:val="right" w:leader="dot" w:pos="10790"/>
        </w:tabs>
        <w:rPr>
          <w:rFonts w:eastAsiaTheme="minorEastAsia"/>
          <w:noProof/>
          <w:lang w:val="it-IT" w:eastAsia="it-IT"/>
        </w:rPr>
      </w:pPr>
      <w:hyperlink w:anchor="_Toc472417784" w:history="1">
        <w:r w:rsidR="00110351" w:rsidRPr="00585A8D">
          <w:rPr>
            <w:rStyle w:val="Collegamentoipertestuale"/>
            <w:rFonts w:ascii="Times New Roman" w:eastAsia="Times New Roman" w:hAnsi="Times New Roman" w:cs="Times New Roman"/>
            <w:noProof/>
            <w:lang w:val="it-IT" w:eastAsia="it-IT"/>
          </w:rPr>
          <w:t>1.3</w:t>
        </w:r>
        <w:r w:rsidR="00110351">
          <w:rPr>
            <w:rFonts w:eastAsiaTheme="minorEastAsia"/>
            <w:noProof/>
            <w:lang w:val="it-IT" w:eastAsia="it-IT"/>
          </w:rPr>
          <w:tab/>
        </w:r>
        <w:r w:rsidR="00110351" w:rsidRPr="00585A8D">
          <w:rPr>
            <w:rStyle w:val="Collegamentoipertestuale"/>
            <w:rFonts w:ascii="Times New Roman" w:eastAsia="Times New Roman" w:hAnsi="Times New Roman" w:cs="Times New Roman"/>
            <w:noProof/>
            <w:lang w:val="it-IT" w:eastAsia="it-IT"/>
          </w:rPr>
          <w:t>Operatore Presidio Tecnico - Procedura per l’evacuazione dall’edificio</w:t>
        </w:r>
        <w:r w:rsidR="00110351">
          <w:rPr>
            <w:noProof/>
            <w:webHidden/>
          </w:rPr>
          <w:tab/>
        </w:r>
        <w:r w:rsidR="00110351">
          <w:rPr>
            <w:noProof/>
            <w:webHidden/>
          </w:rPr>
          <w:fldChar w:fldCharType="begin"/>
        </w:r>
        <w:r w:rsidR="00110351">
          <w:rPr>
            <w:noProof/>
            <w:webHidden/>
          </w:rPr>
          <w:instrText xml:space="preserve"> PAGEREF _Toc472417784 \h </w:instrText>
        </w:r>
        <w:r w:rsidR="00110351">
          <w:rPr>
            <w:noProof/>
            <w:webHidden/>
          </w:rPr>
        </w:r>
        <w:r w:rsidR="00110351">
          <w:rPr>
            <w:noProof/>
            <w:webHidden/>
          </w:rPr>
          <w:fldChar w:fldCharType="separate"/>
        </w:r>
        <w:r w:rsidR="00110351">
          <w:rPr>
            <w:noProof/>
            <w:webHidden/>
          </w:rPr>
          <w:t>37</w:t>
        </w:r>
        <w:r w:rsidR="00110351">
          <w:rPr>
            <w:noProof/>
            <w:webHidden/>
          </w:rPr>
          <w:fldChar w:fldCharType="end"/>
        </w:r>
      </w:hyperlink>
    </w:p>
    <w:p w14:paraId="75C6AC8C" w14:textId="71093C1D" w:rsidR="00110351" w:rsidRDefault="00A65407">
      <w:pPr>
        <w:pStyle w:val="Sommario2"/>
        <w:tabs>
          <w:tab w:val="left" w:pos="660"/>
          <w:tab w:val="right" w:leader="dot" w:pos="10790"/>
        </w:tabs>
        <w:rPr>
          <w:rFonts w:eastAsiaTheme="minorEastAsia"/>
          <w:noProof/>
          <w:lang w:val="it-IT" w:eastAsia="it-IT"/>
        </w:rPr>
      </w:pPr>
      <w:hyperlink w:anchor="_Toc472417785" w:history="1">
        <w:r w:rsidR="00110351" w:rsidRPr="00585A8D">
          <w:rPr>
            <w:rStyle w:val="Collegamentoipertestuale"/>
            <w:rFonts w:ascii="Times New Roman" w:eastAsia="Arial" w:hAnsi="Times New Roman"/>
            <w:noProof/>
          </w:rPr>
          <w:t>2.</w:t>
        </w:r>
        <w:r w:rsidR="00110351">
          <w:rPr>
            <w:rFonts w:eastAsiaTheme="minorEastAsia"/>
            <w:noProof/>
            <w:lang w:val="it-IT" w:eastAsia="it-IT"/>
          </w:rPr>
          <w:tab/>
        </w:r>
        <w:r w:rsidR="00110351" w:rsidRPr="00585A8D">
          <w:rPr>
            <w:rStyle w:val="Collegamentoipertestuale"/>
            <w:rFonts w:ascii="Times New Roman" w:hAnsi="Times New Roman"/>
            <w:noProof/>
          </w:rPr>
          <w:t>Come effettuare una chiamata al</w:t>
        </w:r>
        <w:r w:rsidR="00110351" w:rsidRPr="00585A8D">
          <w:rPr>
            <w:rStyle w:val="Collegamentoipertestuale"/>
            <w:rFonts w:ascii="Times New Roman" w:hAnsi="Times New Roman"/>
            <w:noProof/>
            <w:spacing w:val="-13"/>
          </w:rPr>
          <w:t xml:space="preserve"> </w:t>
        </w:r>
        <w:r w:rsidR="00110351" w:rsidRPr="00585A8D">
          <w:rPr>
            <w:rStyle w:val="Collegamentoipertestuale"/>
            <w:rFonts w:ascii="Times New Roman" w:hAnsi="Times New Roman"/>
            <w:noProof/>
          </w:rPr>
          <w:t>115</w:t>
        </w:r>
        <w:r w:rsidR="00110351">
          <w:rPr>
            <w:noProof/>
            <w:webHidden/>
          </w:rPr>
          <w:tab/>
        </w:r>
        <w:r w:rsidR="00110351">
          <w:rPr>
            <w:noProof/>
            <w:webHidden/>
          </w:rPr>
          <w:fldChar w:fldCharType="begin"/>
        </w:r>
        <w:r w:rsidR="00110351">
          <w:rPr>
            <w:noProof/>
            <w:webHidden/>
          </w:rPr>
          <w:instrText xml:space="preserve"> PAGEREF _Toc472417785 \h </w:instrText>
        </w:r>
        <w:r w:rsidR="00110351">
          <w:rPr>
            <w:noProof/>
            <w:webHidden/>
          </w:rPr>
        </w:r>
        <w:r w:rsidR="00110351">
          <w:rPr>
            <w:noProof/>
            <w:webHidden/>
          </w:rPr>
          <w:fldChar w:fldCharType="separate"/>
        </w:r>
        <w:r w:rsidR="00110351">
          <w:rPr>
            <w:noProof/>
            <w:webHidden/>
          </w:rPr>
          <w:t>39</w:t>
        </w:r>
        <w:r w:rsidR="00110351">
          <w:rPr>
            <w:noProof/>
            <w:webHidden/>
          </w:rPr>
          <w:fldChar w:fldCharType="end"/>
        </w:r>
      </w:hyperlink>
    </w:p>
    <w:p w14:paraId="61D67F3A" w14:textId="1F5AB02F" w:rsidR="00110351" w:rsidRDefault="00A65407">
      <w:pPr>
        <w:pStyle w:val="Sommario2"/>
        <w:tabs>
          <w:tab w:val="left" w:pos="660"/>
          <w:tab w:val="right" w:leader="dot" w:pos="10790"/>
        </w:tabs>
        <w:rPr>
          <w:rFonts w:eastAsiaTheme="minorEastAsia"/>
          <w:noProof/>
          <w:lang w:val="it-IT" w:eastAsia="it-IT"/>
        </w:rPr>
      </w:pPr>
      <w:hyperlink w:anchor="_Toc472417786" w:history="1">
        <w:r w:rsidR="00110351" w:rsidRPr="00585A8D">
          <w:rPr>
            <w:rStyle w:val="Collegamentoipertestuale"/>
            <w:rFonts w:ascii="Times New Roman" w:hAnsi="Times New Roman"/>
            <w:noProof/>
          </w:rPr>
          <w:t>3.</w:t>
        </w:r>
        <w:r w:rsidR="00110351">
          <w:rPr>
            <w:rFonts w:eastAsiaTheme="minorEastAsia"/>
            <w:noProof/>
            <w:lang w:val="it-IT" w:eastAsia="it-IT"/>
          </w:rPr>
          <w:tab/>
        </w:r>
        <w:r w:rsidR="00110351" w:rsidRPr="00585A8D">
          <w:rPr>
            <w:rStyle w:val="Collegamentoipertestuale"/>
            <w:rFonts w:ascii="Times New Roman" w:hAnsi="Times New Roman"/>
            <w:noProof/>
          </w:rPr>
          <w:t>Allarme dei Rilevatori di Sotto-ossigenazione e di Sovra-ossigenazione fuori dal normale orario di lavoro</w:t>
        </w:r>
        <w:r w:rsidR="00110351">
          <w:rPr>
            <w:noProof/>
            <w:webHidden/>
          </w:rPr>
          <w:tab/>
        </w:r>
        <w:r w:rsidR="00110351">
          <w:rPr>
            <w:noProof/>
            <w:webHidden/>
          </w:rPr>
          <w:fldChar w:fldCharType="begin"/>
        </w:r>
        <w:r w:rsidR="00110351">
          <w:rPr>
            <w:noProof/>
            <w:webHidden/>
          </w:rPr>
          <w:instrText xml:space="preserve"> PAGEREF _Toc472417786 \h </w:instrText>
        </w:r>
        <w:r w:rsidR="00110351">
          <w:rPr>
            <w:noProof/>
            <w:webHidden/>
          </w:rPr>
        </w:r>
        <w:r w:rsidR="00110351">
          <w:rPr>
            <w:noProof/>
            <w:webHidden/>
          </w:rPr>
          <w:fldChar w:fldCharType="separate"/>
        </w:r>
        <w:r w:rsidR="00110351">
          <w:rPr>
            <w:noProof/>
            <w:webHidden/>
          </w:rPr>
          <w:t>40</w:t>
        </w:r>
        <w:r w:rsidR="00110351">
          <w:rPr>
            <w:noProof/>
            <w:webHidden/>
          </w:rPr>
          <w:fldChar w:fldCharType="end"/>
        </w:r>
      </w:hyperlink>
    </w:p>
    <w:p w14:paraId="7CDBC462" w14:textId="2BA008B2" w:rsidR="00110351" w:rsidRDefault="00A65407">
      <w:pPr>
        <w:pStyle w:val="Sommario2"/>
        <w:tabs>
          <w:tab w:val="left" w:pos="660"/>
          <w:tab w:val="right" w:leader="dot" w:pos="10790"/>
        </w:tabs>
        <w:rPr>
          <w:rFonts w:eastAsiaTheme="minorEastAsia"/>
          <w:noProof/>
          <w:lang w:val="it-IT" w:eastAsia="it-IT"/>
        </w:rPr>
      </w:pPr>
      <w:hyperlink w:anchor="_Toc472417787" w:history="1">
        <w:r w:rsidR="00110351" w:rsidRPr="00585A8D">
          <w:rPr>
            <w:rStyle w:val="Collegamentoipertestuale"/>
            <w:rFonts w:ascii="Times New Roman" w:hAnsi="Times New Roman"/>
            <w:noProof/>
          </w:rPr>
          <w:t>4.</w:t>
        </w:r>
        <w:r w:rsidR="00110351">
          <w:rPr>
            <w:rFonts w:eastAsiaTheme="minorEastAsia"/>
            <w:noProof/>
            <w:lang w:val="it-IT" w:eastAsia="it-IT"/>
          </w:rPr>
          <w:tab/>
        </w:r>
        <w:r w:rsidR="00110351" w:rsidRPr="00585A8D">
          <w:rPr>
            <w:rStyle w:val="Collegamentoipertestuale"/>
            <w:rFonts w:ascii="Times New Roman" w:hAnsi="Times New Roman"/>
            <w:noProof/>
          </w:rPr>
          <w:t>Emergenza Chimica/Biologica fuori dal normale orario di lavoro</w:t>
        </w:r>
        <w:r w:rsidR="00110351">
          <w:rPr>
            <w:noProof/>
            <w:webHidden/>
          </w:rPr>
          <w:tab/>
        </w:r>
        <w:r w:rsidR="00110351">
          <w:rPr>
            <w:noProof/>
            <w:webHidden/>
          </w:rPr>
          <w:fldChar w:fldCharType="begin"/>
        </w:r>
        <w:r w:rsidR="00110351">
          <w:rPr>
            <w:noProof/>
            <w:webHidden/>
          </w:rPr>
          <w:instrText xml:space="preserve"> PAGEREF _Toc472417787 \h </w:instrText>
        </w:r>
        <w:r w:rsidR="00110351">
          <w:rPr>
            <w:noProof/>
            <w:webHidden/>
          </w:rPr>
        </w:r>
        <w:r w:rsidR="00110351">
          <w:rPr>
            <w:noProof/>
            <w:webHidden/>
          </w:rPr>
          <w:fldChar w:fldCharType="separate"/>
        </w:r>
        <w:r w:rsidR="00110351">
          <w:rPr>
            <w:noProof/>
            <w:webHidden/>
          </w:rPr>
          <w:t>42</w:t>
        </w:r>
        <w:r w:rsidR="00110351">
          <w:rPr>
            <w:noProof/>
            <w:webHidden/>
          </w:rPr>
          <w:fldChar w:fldCharType="end"/>
        </w:r>
      </w:hyperlink>
    </w:p>
    <w:p w14:paraId="1609EE86" w14:textId="7B13B523" w:rsidR="00110351" w:rsidRDefault="00A65407">
      <w:pPr>
        <w:pStyle w:val="Sommario2"/>
        <w:tabs>
          <w:tab w:val="left" w:pos="660"/>
          <w:tab w:val="right" w:leader="dot" w:pos="10790"/>
        </w:tabs>
        <w:rPr>
          <w:rFonts w:eastAsiaTheme="minorEastAsia"/>
          <w:noProof/>
          <w:lang w:val="it-IT" w:eastAsia="it-IT"/>
        </w:rPr>
      </w:pPr>
      <w:hyperlink w:anchor="_Toc472417788" w:history="1">
        <w:r w:rsidR="00110351" w:rsidRPr="00585A8D">
          <w:rPr>
            <w:rStyle w:val="Collegamentoipertestuale"/>
            <w:rFonts w:ascii="Times New Roman" w:hAnsi="Times New Roman"/>
            <w:noProof/>
          </w:rPr>
          <w:t>5.</w:t>
        </w:r>
        <w:r w:rsidR="00110351">
          <w:rPr>
            <w:rFonts w:eastAsiaTheme="minorEastAsia"/>
            <w:noProof/>
            <w:lang w:val="it-IT" w:eastAsia="it-IT"/>
          </w:rPr>
          <w:tab/>
        </w:r>
        <w:r w:rsidR="00110351" w:rsidRPr="00585A8D">
          <w:rPr>
            <w:rStyle w:val="Collegamentoipertestuale"/>
            <w:rFonts w:ascii="Times New Roman" w:hAnsi="Times New Roman"/>
            <w:noProof/>
          </w:rPr>
          <w:t>Emergenza Sanitaria fuori dal normale orario di lavoro</w:t>
        </w:r>
        <w:r w:rsidR="00110351">
          <w:rPr>
            <w:noProof/>
            <w:webHidden/>
          </w:rPr>
          <w:tab/>
        </w:r>
        <w:r w:rsidR="00110351">
          <w:rPr>
            <w:noProof/>
            <w:webHidden/>
          </w:rPr>
          <w:fldChar w:fldCharType="begin"/>
        </w:r>
        <w:r w:rsidR="00110351">
          <w:rPr>
            <w:noProof/>
            <w:webHidden/>
          </w:rPr>
          <w:instrText xml:space="preserve"> PAGEREF _Toc472417788 \h </w:instrText>
        </w:r>
        <w:r w:rsidR="00110351">
          <w:rPr>
            <w:noProof/>
            <w:webHidden/>
          </w:rPr>
        </w:r>
        <w:r w:rsidR="00110351">
          <w:rPr>
            <w:noProof/>
            <w:webHidden/>
          </w:rPr>
          <w:fldChar w:fldCharType="separate"/>
        </w:r>
        <w:r w:rsidR="00110351">
          <w:rPr>
            <w:noProof/>
            <w:webHidden/>
          </w:rPr>
          <w:t>43</w:t>
        </w:r>
        <w:r w:rsidR="00110351">
          <w:rPr>
            <w:noProof/>
            <w:webHidden/>
          </w:rPr>
          <w:fldChar w:fldCharType="end"/>
        </w:r>
      </w:hyperlink>
    </w:p>
    <w:p w14:paraId="1610352B" w14:textId="09A84BEF" w:rsidR="00110351" w:rsidRDefault="00A65407">
      <w:pPr>
        <w:pStyle w:val="Sommario3"/>
        <w:tabs>
          <w:tab w:val="left" w:pos="1100"/>
          <w:tab w:val="right" w:leader="dot" w:pos="10790"/>
        </w:tabs>
        <w:rPr>
          <w:rFonts w:eastAsiaTheme="minorEastAsia"/>
          <w:noProof/>
          <w:lang w:val="it-IT" w:eastAsia="it-IT"/>
        </w:rPr>
      </w:pPr>
      <w:hyperlink w:anchor="_Toc472417789" w:history="1">
        <w:r w:rsidR="00110351" w:rsidRPr="00585A8D">
          <w:rPr>
            <w:rStyle w:val="Collegamentoipertestuale"/>
            <w:rFonts w:ascii="Times New Roman" w:hAnsi="Times New Roman" w:cs="Times New Roman"/>
            <w:noProof/>
            <w:lang w:val="it-IT"/>
          </w:rPr>
          <w:t>5.1</w:t>
        </w:r>
        <w:r w:rsidR="00110351">
          <w:rPr>
            <w:rFonts w:eastAsiaTheme="minorEastAsia"/>
            <w:noProof/>
            <w:lang w:val="it-IT" w:eastAsia="it-IT"/>
          </w:rPr>
          <w:tab/>
        </w:r>
        <w:r w:rsidR="00110351" w:rsidRPr="00585A8D">
          <w:rPr>
            <w:rStyle w:val="Collegamentoipertestuale"/>
            <w:rFonts w:ascii="Times New Roman" w:hAnsi="Times New Roman" w:cs="Times New Roman"/>
            <w:noProof/>
            <w:lang w:val="it-IT"/>
          </w:rPr>
          <w:t>Come effettuare una chiamata al</w:t>
        </w:r>
        <w:r w:rsidR="00110351" w:rsidRPr="00585A8D">
          <w:rPr>
            <w:rStyle w:val="Collegamentoipertestuale"/>
            <w:rFonts w:ascii="Times New Roman" w:hAnsi="Times New Roman" w:cs="Times New Roman"/>
            <w:noProof/>
            <w:spacing w:val="-13"/>
            <w:lang w:val="it-IT"/>
          </w:rPr>
          <w:t xml:space="preserve"> </w:t>
        </w:r>
        <w:r w:rsidR="00110351" w:rsidRPr="00585A8D">
          <w:rPr>
            <w:rStyle w:val="Collegamentoipertestuale"/>
            <w:rFonts w:ascii="Times New Roman" w:hAnsi="Times New Roman" w:cs="Times New Roman"/>
            <w:noProof/>
            <w:lang w:val="it-IT"/>
          </w:rPr>
          <w:t>118</w:t>
        </w:r>
        <w:r w:rsidR="00110351">
          <w:rPr>
            <w:noProof/>
            <w:webHidden/>
          </w:rPr>
          <w:tab/>
        </w:r>
        <w:r w:rsidR="00110351">
          <w:rPr>
            <w:noProof/>
            <w:webHidden/>
          </w:rPr>
          <w:fldChar w:fldCharType="begin"/>
        </w:r>
        <w:r w:rsidR="00110351">
          <w:rPr>
            <w:noProof/>
            <w:webHidden/>
          </w:rPr>
          <w:instrText xml:space="preserve"> PAGEREF _Toc472417789 \h </w:instrText>
        </w:r>
        <w:r w:rsidR="00110351">
          <w:rPr>
            <w:noProof/>
            <w:webHidden/>
          </w:rPr>
        </w:r>
        <w:r w:rsidR="00110351">
          <w:rPr>
            <w:noProof/>
            <w:webHidden/>
          </w:rPr>
          <w:fldChar w:fldCharType="separate"/>
        </w:r>
        <w:r w:rsidR="00110351">
          <w:rPr>
            <w:noProof/>
            <w:webHidden/>
          </w:rPr>
          <w:t>44</w:t>
        </w:r>
        <w:r w:rsidR="00110351">
          <w:rPr>
            <w:noProof/>
            <w:webHidden/>
          </w:rPr>
          <w:fldChar w:fldCharType="end"/>
        </w:r>
      </w:hyperlink>
    </w:p>
    <w:p w14:paraId="06D465BA" w14:textId="36404EE6" w:rsidR="00110351" w:rsidRDefault="00A65407">
      <w:pPr>
        <w:pStyle w:val="Sommario3"/>
        <w:tabs>
          <w:tab w:val="left" w:pos="1100"/>
          <w:tab w:val="right" w:leader="dot" w:pos="10790"/>
        </w:tabs>
        <w:rPr>
          <w:rFonts w:eastAsiaTheme="minorEastAsia"/>
          <w:noProof/>
          <w:lang w:val="it-IT" w:eastAsia="it-IT"/>
        </w:rPr>
      </w:pPr>
      <w:hyperlink w:anchor="_Toc472417790" w:history="1">
        <w:r w:rsidR="00110351" w:rsidRPr="00585A8D">
          <w:rPr>
            <w:rStyle w:val="Collegamentoipertestuale"/>
            <w:rFonts w:ascii="Times New Roman" w:hAnsi="Times New Roman" w:cs="Times New Roman"/>
            <w:noProof/>
          </w:rPr>
          <w:t>5.2</w:t>
        </w:r>
        <w:r w:rsidR="00110351">
          <w:rPr>
            <w:rFonts w:eastAsiaTheme="minorEastAsia"/>
            <w:noProof/>
            <w:lang w:val="it-IT" w:eastAsia="it-IT"/>
          </w:rPr>
          <w:tab/>
        </w:r>
        <w:r w:rsidR="00110351" w:rsidRPr="00585A8D">
          <w:rPr>
            <w:rStyle w:val="Collegamentoipertestuale"/>
            <w:rFonts w:ascii="Times New Roman" w:hAnsi="Times New Roman" w:cs="Times New Roman"/>
            <w:noProof/>
          </w:rPr>
          <w:t>Documentazione sanitaria degli interventi</w:t>
        </w:r>
        <w:r w:rsidR="00110351">
          <w:rPr>
            <w:noProof/>
            <w:webHidden/>
          </w:rPr>
          <w:tab/>
        </w:r>
        <w:r w:rsidR="00110351">
          <w:rPr>
            <w:noProof/>
            <w:webHidden/>
          </w:rPr>
          <w:fldChar w:fldCharType="begin"/>
        </w:r>
        <w:r w:rsidR="00110351">
          <w:rPr>
            <w:noProof/>
            <w:webHidden/>
          </w:rPr>
          <w:instrText xml:space="preserve"> PAGEREF _Toc472417790 \h </w:instrText>
        </w:r>
        <w:r w:rsidR="00110351">
          <w:rPr>
            <w:noProof/>
            <w:webHidden/>
          </w:rPr>
        </w:r>
        <w:r w:rsidR="00110351">
          <w:rPr>
            <w:noProof/>
            <w:webHidden/>
          </w:rPr>
          <w:fldChar w:fldCharType="separate"/>
        </w:r>
        <w:r w:rsidR="00110351">
          <w:rPr>
            <w:noProof/>
            <w:webHidden/>
          </w:rPr>
          <w:t>44</w:t>
        </w:r>
        <w:r w:rsidR="00110351">
          <w:rPr>
            <w:noProof/>
            <w:webHidden/>
          </w:rPr>
          <w:fldChar w:fldCharType="end"/>
        </w:r>
      </w:hyperlink>
    </w:p>
    <w:p w14:paraId="1D4F3F67" w14:textId="21658B33" w:rsidR="00110351" w:rsidRDefault="00A65407">
      <w:pPr>
        <w:pStyle w:val="Sommario1"/>
        <w:rPr>
          <w:rFonts w:asciiTheme="minorHAnsi" w:eastAsiaTheme="minorEastAsia" w:hAnsiTheme="minorHAnsi" w:cstheme="minorBidi"/>
          <w:noProof/>
          <w:sz w:val="22"/>
          <w:szCs w:val="22"/>
        </w:rPr>
      </w:pPr>
      <w:hyperlink w:anchor="_Toc472417791" w:history="1">
        <w:r w:rsidR="00110351" w:rsidRPr="00585A8D">
          <w:rPr>
            <w:rStyle w:val="Collegamentoipertestuale"/>
            <w:noProof/>
          </w:rPr>
          <w:t>CAPITOLO D: Altre Emergenze</w:t>
        </w:r>
        <w:r w:rsidR="00110351">
          <w:rPr>
            <w:noProof/>
            <w:webHidden/>
          </w:rPr>
          <w:tab/>
        </w:r>
        <w:r w:rsidR="00110351">
          <w:rPr>
            <w:noProof/>
            <w:webHidden/>
          </w:rPr>
          <w:fldChar w:fldCharType="begin"/>
        </w:r>
        <w:r w:rsidR="00110351">
          <w:rPr>
            <w:noProof/>
            <w:webHidden/>
          </w:rPr>
          <w:instrText xml:space="preserve"> PAGEREF _Toc472417791 \h </w:instrText>
        </w:r>
        <w:r w:rsidR="00110351">
          <w:rPr>
            <w:noProof/>
            <w:webHidden/>
          </w:rPr>
        </w:r>
        <w:r w:rsidR="00110351">
          <w:rPr>
            <w:noProof/>
            <w:webHidden/>
          </w:rPr>
          <w:fldChar w:fldCharType="separate"/>
        </w:r>
        <w:r w:rsidR="00110351">
          <w:rPr>
            <w:noProof/>
            <w:webHidden/>
          </w:rPr>
          <w:t>45</w:t>
        </w:r>
        <w:r w:rsidR="00110351">
          <w:rPr>
            <w:noProof/>
            <w:webHidden/>
          </w:rPr>
          <w:fldChar w:fldCharType="end"/>
        </w:r>
      </w:hyperlink>
    </w:p>
    <w:p w14:paraId="04401A0E" w14:textId="544EBD1F" w:rsidR="00110351" w:rsidRDefault="00A65407">
      <w:pPr>
        <w:pStyle w:val="Sommario2"/>
        <w:tabs>
          <w:tab w:val="left" w:pos="660"/>
          <w:tab w:val="right" w:leader="dot" w:pos="10790"/>
        </w:tabs>
        <w:rPr>
          <w:rFonts w:eastAsiaTheme="minorEastAsia"/>
          <w:noProof/>
          <w:lang w:val="it-IT" w:eastAsia="it-IT"/>
        </w:rPr>
      </w:pPr>
      <w:hyperlink w:anchor="_Toc472417792" w:history="1">
        <w:r w:rsidR="00110351" w:rsidRPr="00585A8D">
          <w:rPr>
            <w:rStyle w:val="Collegamentoipertestuale"/>
            <w:rFonts w:ascii="Times New Roman" w:hAnsi="Times New Roman"/>
            <w:noProof/>
          </w:rPr>
          <w:t>1.</w:t>
        </w:r>
        <w:r w:rsidR="00110351">
          <w:rPr>
            <w:rFonts w:eastAsiaTheme="minorEastAsia"/>
            <w:noProof/>
            <w:lang w:val="it-IT" w:eastAsia="it-IT"/>
          </w:rPr>
          <w:tab/>
        </w:r>
        <w:r w:rsidR="00110351" w:rsidRPr="00585A8D">
          <w:rPr>
            <w:rStyle w:val="Collegamentoipertestuale"/>
            <w:rFonts w:ascii="Times New Roman" w:hAnsi="Times New Roman"/>
            <w:noProof/>
          </w:rPr>
          <w:t>Allagamento</w:t>
        </w:r>
        <w:r w:rsidR="00110351">
          <w:rPr>
            <w:noProof/>
            <w:webHidden/>
          </w:rPr>
          <w:tab/>
        </w:r>
        <w:r w:rsidR="00110351">
          <w:rPr>
            <w:noProof/>
            <w:webHidden/>
          </w:rPr>
          <w:fldChar w:fldCharType="begin"/>
        </w:r>
        <w:r w:rsidR="00110351">
          <w:rPr>
            <w:noProof/>
            <w:webHidden/>
          </w:rPr>
          <w:instrText xml:space="preserve"> PAGEREF _Toc472417792 \h </w:instrText>
        </w:r>
        <w:r w:rsidR="00110351">
          <w:rPr>
            <w:noProof/>
            <w:webHidden/>
          </w:rPr>
        </w:r>
        <w:r w:rsidR="00110351">
          <w:rPr>
            <w:noProof/>
            <w:webHidden/>
          </w:rPr>
          <w:fldChar w:fldCharType="separate"/>
        </w:r>
        <w:r w:rsidR="00110351">
          <w:rPr>
            <w:noProof/>
            <w:webHidden/>
          </w:rPr>
          <w:t>45</w:t>
        </w:r>
        <w:r w:rsidR="00110351">
          <w:rPr>
            <w:noProof/>
            <w:webHidden/>
          </w:rPr>
          <w:fldChar w:fldCharType="end"/>
        </w:r>
      </w:hyperlink>
    </w:p>
    <w:p w14:paraId="2A343114" w14:textId="4B6F935C" w:rsidR="00110351" w:rsidRDefault="00A65407">
      <w:pPr>
        <w:pStyle w:val="Sommario2"/>
        <w:tabs>
          <w:tab w:val="left" w:pos="660"/>
          <w:tab w:val="right" w:leader="dot" w:pos="10790"/>
        </w:tabs>
        <w:rPr>
          <w:rFonts w:eastAsiaTheme="minorEastAsia"/>
          <w:noProof/>
          <w:lang w:val="it-IT" w:eastAsia="it-IT"/>
        </w:rPr>
      </w:pPr>
      <w:hyperlink w:anchor="_Toc472417793" w:history="1">
        <w:r w:rsidR="00110351" w:rsidRPr="00585A8D">
          <w:rPr>
            <w:rStyle w:val="Collegamentoipertestuale"/>
            <w:rFonts w:ascii="Times New Roman" w:hAnsi="Times New Roman"/>
            <w:noProof/>
          </w:rPr>
          <w:t>2.</w:t>
        </w:r>
        <w:r w:rsidR="00110351">
          <w:rPr>
            <w:rFonts w:eastAsiaTheme="minorEastAsia"/>
            <w:noProof/>
            <w:lang w:val="it-IT" w:eastAsia="it-IT"/>
          </w:rPr>
          <w:tab/>
        </w:r>
        <w:r w:rsidR="00110351" w:rsidRPr="00585A8D">
          <w:rPr>
            <w:rStyle w:val="Collegamentoipertestuale"/>
            <w:rFonts w:ascii="Times New Roman" w:hAnsi="Times New Roman"/>
            <w:noProof/>
          </w:rPr>
          <w:t>Terremoto</w:t>
        </w:r>
        <w:r w:rsidR="00110351">
          <w:rPr>
            <w:noProof/>
            <w:webHidden/>
          </w:rPr>
          <w:tab/>
        </w:r>
        <w:r w:rsidR="00110351">
          <w:rPr>
            <w:noProof/>
            <w:webHidden/>
          </w:rPr>
          <w:fldChar w:fldCharType="begin"/>
        </w:r>
        <w:r w:rsidR="00110351">
          <w:rPr>
            <w:noProof/>
            <w:webHidden/>
          </w:rPr>
          <w:instrText xml:space="preserve"> PAGEREF _Toc472417793 \h </w:instrText>
        </w:r>
        <w:r w:rsidR="00110351">
          <w:rPr>
            <w:noProof/>
            <w:webHidden/>
          </w:rPr>
        </w:r>
        <w:r w:rsidR="00110351">
          <w:rPr>
            <w:noProof/>
            <w:webHidden/>
          </w:rPr>
          <w:fldChar w:fldCharType="separate"/>
        </w:r>
        <w:r w:rsidR="00110351">
          <w:rPr>
            <w:noProof/>
            <w:webHidden/>
          </w:rPr>
          <w:t>45</w:t>
        </w:r>
        <w:r w:rsidR="00110351">
          <w:rPr>
            <w:noProof/>
            <w:webHidden/>
          </w:rPr>
          <w:fldChar w:fldCharType="end"/>
        </w:r>
      </w:hyperlink>
    </w:p>
    <w:p w14:paraId="2F4B8344" w14:textId="33BC90F2" w:rsidR="00110351" w:rsidRDefault="00A65407">
      <w:pPr>
        <w:pStyle w:val="Sommario3"/>
        <w:tabs>
          <w:tab w:val="right" w:leader="dot" w:pos="10790"/>
        </w:tabs>
        <w:rPr>
          <w:rFonts w:eastAsiaTheme="minorEastAsia"/>
          <w:noProof/>
          <w:lang w:val="it-IT" w:eastAsia="it-IT"/>
        </w:rPr>
      </w:pPr>
      <w:hyperlink w:anchor="_Toc472417794" w:history="1">
        <w:r w:rsidR="00110351" w:rsidRPr="00585A8D">
          <w:rPr>
            <w:rStyle w:val="Collegamentoipertestuale"/>
            <w:rFonts w:ascii="Times New Roman" w:eastAsia="Times New Roman" w:hAnsi="Times New Roman" w:cs="Times New Roman"/>
            <w:noProof/>
            <w:lang w:val="it-IT" w:eastAsia="it-IT"/>
          </w:rPr>
          <w:t>2.1. Prima dell’evento</w:t>
        </w:r>
        <w:r w:rsidR="00110351">
          <w:rPr>
            <w:noProof/>
            <w:webHidden/>
          </w:rPr>
          <w:tab/>
        </w:r>
        <w:r w:rsidR="00110351">
          <w:rPr>
            <w:noProof/>
            <w:webHidden/>
          </w:rPr>
          <w:fldChar w:fldCharType="begin"/>
        </w:r>
        <w:r w:rsidR="00110351">
          <w:rPr>
            <w:noProof/>
            <w:webHidden/>
          </w:rPr>
          <w:instrText xml:space="preserve"> PAGEREF _Toc472417794 \h </w:instrText>
        </w:r>
        <w:r w:rsidR="00110351">
          <w:rPr>
            <w:noProof/>
            <w:webHidden/>
          </w:rPr>
        </w:r>
        <w:r w:rsidR="00110351">
          <w:rPr>
            <w:noProof/>
            <w:webHidden/>
          </w:rPr>
          <w:fldChar w:fldCharType="separate"/>
        </w:r>
        <w:r w:rsidR="00110351">
          <w:rPr>
            <w:noProof/>
            <w:webHidden/>
          </w:rPr>
          <w:t>45</w:t>
        </w:r>
        <w:r w:rsidR="00110351">
          <w:rPr>
            <w:noProof/>
            <w:webHidden/>
          </w:rPr>
          <w:fldChar w:fldCharType="end"/>
        </w:r>
      </w:hyperlink>
    </w:p>
    <w:p w14:paraId="7EF7879D" w14:textId="323CA475" w:rsidR="00110351" w:rsidRDefault="00A65407">
      <w:pPr>
        <w:pStyle w:val="Sommario3"/>
        <w:tabs>
          <w:tab w:val="right" w:leader="dot" w:pos="10790"/>
        </w:tabs>
        <w:rPr>
          <w:rFonts w:eastAsiaTheme="minorEastAsia"/>
          <w:noProof/>
          <w:lang w:val="it-IT" w:eastAsia="it-IT"/>
        </w:rPr>
      </w:pPr>
      <w:hyperlink w:anchor="_Toc472417795" w:history="1">
        <w:r w:rsidR="00110351" w:rsidRPr="00585A8D">
          <w:rPr>
            <w:rStyle w:val="Collegamentoipertestuale"/>
            <w:rFonts w:ascii="Times New Roman" w:eastAsia="Times New Roman" w:hAnsi="Times New Roman" w:cs="Times New Roman"/>
            <w:noProof/>
            <w:lang w:val="it-IT" w:eastAsia="it-IT"/>
          </w:rPr>
          <w:t>2.2. Durante l’evento</w:t>
        </w:r>
        <w:r w:rsidR="00110351">
          <w:rPr>
            <w:noProof/>
            <w:webHidden/>
          </w:rPr>
          <w:tab/>
        </w:r>
        <w:r w:rsidR="00110351">
          <w:rPr>
            <w:noProof/>
            <w:webHidden/>
          </w:rPr>
          <w:fldChar w:fldCharType="begin"/>
        </w:r>
        <w:r w:rsidR="00110351">
          <w:rPr>
            <w:noProof/>
            <w:webHidden/>
          </w:rPr>
          <w:instrText xml:space="preserve"> PAGEREF _Toc472417795 \h </w:instrText>
        </w:r>
        <w:r w:rsidR="00110351">
          <w:rPr>
            <w:noProof/>
            <w:webHidden/>
          </w:rPr>
        </w:r>
        <w:r w:rsidR="00110351">
          <w:rPr>
            <w:noProof/>
            <w:webHidden/>
          </w:rPr>
          <w:fldChar w:fldCharType="separate"/>
        </w:r>
        <w:r w:rsidR="00110351">
          <w:rPr>
            <w:noProof/>
            <w:webHidden/>
          </w:rPr>
          <w:t>45</w:t>
        </w:r>
        <w:r w:rsidR="00110351">
          <w:rPr>
            <w:noProof/>
            <w:webHidden/>
          </w:rPr>
          <w:fldChar w:fldCharType="end"/>
        </w:r>
      </w:hyperlink>
    </w:p>
    <w:p w14:paraId="791A8FE9" w14:textId="5AC240C5" w:rsidR="00110351" w:rsidRDefault="00A65407">
      <w:pPr>
        <w:pStyle w:val="Sommario3"/>
        <w:tabs>
          <w:tab w:val="right" w:leader="dot" w:pos="10790"/>
        </w:tabs>
        <w:rPr>
          <w:rFonts w:eastAsiaTheme="minorEastAsia"/>
          <w:noProof/>
          <w:lang w:val="it-IT" w:eastAsia="it-IT"/>
        </w:rPr>
      </w:pPr>
      <w:hyperlink w:anchor="_Toc472417796" w:history="1">
        <w:r w:rsidR="00110351" w:rsidRPr="00585A8D">
          <w:rPr>
            <w:rStyle w:val="Collegamentoipertestuale"/>
            <w:rFonts w:ascii="Times New Roman" w:eastAsia="Times New Roman" w:hAnsi="Times New Roman" w:cs="Times New Roman"/>
            <w:noProof/>
            <w:lang w:val="it-IT" w:eastAsia="it-IT"/>
          </w:rPr>
          <w:t>2.3. Dopo l’evento</w:t>
        </w:r>
        <w:r w:rsidR="00110351">
          <w:rPr>
            <w:noProof/>
            <w:webHidden/>
          </w:rPr>
          <w:tab/>
        </w:r>
        <w:r w:rsidR="00110351">
          <w:rPr>
            <w:noProof/>
            <w:webHidden/>
          </w:rPr>
          <w:fldChar w:fldCharType="begin"/>
        </w:r>
        <w:r w:rsidR="00110351">
          <w:rPr>
            <w:noProof/>
            <w:webHidden/>
          </w:rPr>
          <w:instrText xml:space="preserve"> PAGEREF _Toc472417796 \h </w:instrText>
        </w:r>
        <w:r w:rsidR="00110351">
          <w:rPr>
            <w:noProof/>
            <w:webHidden/>
          </w:rPr>
        </w:r>
        <w:r w:rsidR="00110351">
          <w:rPr>
            <w:noProof/>
            <w:webHidden/>
          </w:rPr>
          <w:fldChar w:fldCharType="separate"/>
        </w:r>
        <w:r w:rsidR="00110351">
          <w:rPr>
            <w:noProof/>
            <w:webHidden/>
          </w:rPr>
          <w:t>46</w:t>
        </w:r>
        <w:r w:rsidR="00110351">
          <w:rPr>
            <w:noProof/>
            <w:webHidden/>
          </w:rPr>
          <w:fldChar w:fldCharType="end"/>
        </w:r>
      </w:hyperlink>
    </w:p>
    <w:p w14:paraId="0B0FE3D8" w14:textId="1E7D67C3" w:rsidR="00110351" w:rsidRDefault="00A65407">
      <w:pPr>
        <w:pStyle w:val="Sommario2"/>
        <w:tabs>
          <w:tab w:val="left" w:pos="660"/>
          <w:tab w:val="right" w:leader="dot" w:pos="10790"/>
        </w:tabs>
        <w:rPr>
          <w:rFonts w:eastAsiaTheme="minorEastAsia"/>
          <w:noProof/>
          <w:lang w:val="it-IT" w:eastAsia="it-IT"/>
        </w:rPr>
      </w:pPr>
      <w:hyperlink w:anchor="_Toc472417797" w:history="1">
        <w:r w:rsidR="00110351" w:rsidRPr="00585A8D">
          <w:rPr>
            <w:rStyle w:val="Collegamentoipertestuale"/>
            <w:rFonts w:ascii="Times New Roman" w:hAnsi="Times New Roman"/>
            <w:noProof/>
          </w:rPr>
          <w:t>3.</w:t>
        </w:r>
        <w:r w:rsidR="00110351">
          <w:rPr>
            <w:rFonts w:eastAsiaTheme="minorEastAsia"/>
            <w:noProof/>
            <w:lang w:val="it-IT" w:eastAsia="it-IT"/>
          </w:rPr>
          <w:tab/>
        </w:r>
        <w:r w:rsidR="00110351" w:rsidRPr="00585A8D">
          <w:rPr>
            <w:rStyle w:val="Collegamentoipertestuale"/>
            <w:rFonts w:ascii="Times New Roman" w:hAnsi="Times New Roman"/>
            <w:noProof/>
          </w:rPr>
          <w:t>Black-Out Elettrico</w:t>
        </w:r>
        <w:r w:rsidR="00110351">
          <w:rPr>
            <w:noProof/>
            <w:webHidden/>
          </w:rPr>
          <w:tab/>
        </w:r>
        <w:r w:rsidR="00110351">
          <w:rPr>
            <w:noProof/>
            <w:webHidden/>
          </w:rPr>
          <w:fldChar w:fldCharType="begin"/>
        </w:r>
        <w:r w:rsidR="00110351">
          <w:rPr>
            <w:noProof/>
            <w:webHidden/>
          </w:rPr>
          <w:instrText xml:space="preserve"> PAGEREF _Toc472417797 \h </w:instrText>
        </w:r>
        <w:r w:rsidR="00110351">
          <w:rPr>
            <w:noProof/>
            <w:webHidden/>
          </w:rPr>
        </w:r>
        <w:r w:rsidR="00110351">
          <w:rPr>
            <w:noProof/>
            <w:webHidden/>
          </w:rPr>
          <w:fldChar w:fldCharType="separate"/>
        </w:r>
        <w:r w:rsidR="00110351">
          <w:rPr>
            <w:noProof/>
            <w:webHidden/>
          </w:rPr>
          <w:t>47</w:t>
        </w:r>
        <w:r w:rsidR="00110351">
          <w:rPr>
            <w:noProof/>
            <w:webHidden/>
          </w:rPr>
          <w:fldChar w:fldCharType="end"/>
        </w:r>
      </w:hyperlink>
    </w:p>
    <w:p w14:paraId="7BA4953B" w14:textId="049C48FC" w:rsidR="00110351" w:rsidRDefault="00A65407">
      <w:pPr>
        <w:pStyle w:val="Sommario2"/>
        <w:tabs>
          <w:tab w:val="left" w:pos="660"/>
          <w:tab w:val="right" w:leader="dot" w:pos="10790"/>
        </w:tabs>
        <w:rPr>
          <w:rFonts w:eastAsiaTheme="minorEastAsia"/>
          <w:noProof/>
          <w:lang w:val="it-IT" w:eastAsia="it-IT"/>
        </w:rPr>
      </w:pPr>
      <w:hyperlink w:anchor="_Toc472417798" w:history="1">
        <w:r w:rsidR="00110351" w:rsidRPr="00585A8D">
          <w:rPr>
            <w:rStyle w:val="Collegamentoipertestuale"/>
            <w:rFonts w:ascii="Times New Roman" w:hAnsi="Times New Roman"/>
            <w:noProof/>
          </w:rPr>
          <w:t>4.</w:t>
        </w:r>
        <w:r w:rsidR="00110351">
          <w:rPr>
            <w:rFonts w:eastAsiaTheme="minorEastAsia"/>
            <w:noProof/>
            <w:lang w:val="it-IT" w:eastAsia="it-IT"/>
          </w:rPr>
          <w:tab/>
        </w:r>
        <w:r w:rsidR="00110351" w:rsidRPr="00585A8D">
          <w:rPr>
            <w:rStyle w:val="Collegamentoipertestuale"/>
            <w:rFonts w:ascii="Times New Roman" w:hAnsi="Times New Roman"/>
            <w:noProof/>
          </w:rPr>
          <w:t>Emergenze blocco ascensore</w:t>
        </w:r>
        <w:r w:rsidR="00110351">
          <w:rPr>
            <w:noProof/>
            <w:webHidden/>
          </w:rPr>
          <w:tab/>
        </w:r>
        <w:r w:rsidR="00110351">
          <w:rPr>
            <w:noProof/>
            <w:webHidden/>
          </w:rPr>
          <w:fldChar w:fldCharType="begin"/>
        </w:r>
        <w:r w:rsidR="00110351">
          <w:rPr>
            <w:noProof/>
            <w:webHidden/>
          </w:rPr>
          <w:instrText xml:space="preserve"> PAGEREF _Toc472417798 \h </w:instrText>
        </w:r>
        <w:r w:rsidR="00110351">
          <w:rPr>
            <w:noProof/>
            <w:webHidden/>
          </w:rPr>
        </w:r>
        <w:r w:rsidR="00110351">
          <w:rPr>
            <w:noProof/>
            <w:webHidden/>
          </w:rPr>
          <w:fldChar w:fldCharType="separate"/>
        </w:r>
        <w:r w:rsidR="00110351">
          <w:rPr>
            <w:noProof/>
            <w:webHidden/>
          </w:rPr>
          <w:t>47</w:t>
        </w:r>
        <w:r w:rsidR="00110351">
          <w:rPr>
            <w:noProof/>
            <w:webHidden/>
          </w:rPr>
          <w:fldChar w:fldCharType="end"/>
        </w:r>
      </w:hyperlink>
    </w:p>
    <w:p w14:paraId="73FDE860" w14:textId="45D3B65E" w:rsidR="00110351" w:rsidRDefault="00A65407">
      <w:pPr>
        <w:pStyle w:val="Sommario2"/>
        <w:tabs>
          <w:tab w:val="left" w:pos="660"/>
          <w:tab w:val="right" w:leader="dot" w:pos="10790"/>
        </w:tabs>
        <w:rPr>
          <w:rFonts w:eastAsiaTheme="minorEastAsia"/>
          <w:noProof/>
          <w:lang w:val="it-IT" w:eastAsia="it-IT"/>
        </w:rPr>
      </w:pPr>
      <w:hyperlink w:anchor="_Toc472417799" w:history="1">
        <w:r w:rsidR="00110351" w:rsidRPr="00585A8D">
          <w:rPr>
            <w:rStyle w:val="Collegamentoipertestuale"/>
            <w:rFonts w:ascii="Times New Roman" w:hAnsi="Times New Roman"/>
            <w:noProof/>
          </w:rPr>
          <w:t>5.</w:t>
        </w:r>
        <w:r w:rsidR="00110351">
          <w:rPr>
            <w:rFonts w:eastAsiaTheme="minorEastAsia"/>
            <w:noProof/>
            <w:lang w:val="it-IT" w:eastAsia="it-IT"/>
          </w:rPr>
          <w:tab/>
        </w:r>
        <w:r w:rsidR="00110351" w:rsidRPr="00585A8D">
          <w:rPr>
            <w:rStyle w:val="Collegamentoipertestuale"/>
            <w:rFonts w:ascii="Times New Roman" w:hAnsi="Times New Roman"/>
            <w:noProof/>
          </w:rPr>
          <w:t>Emergenze neve/ghiaccio</w:t>
        </w:r>
        <w:r w:rsidR="00110351">
          <w:rPr>
            <w:noProof/>
            <w:webHidden/>
          </w:rPr>
          <w:tab/>
        </w:r>
        <w:r w:rsidR="00110351">
          <w:rPr>
            <w:noProof/>
            <w:webHidden/>
          </w:rPr>
          <w:fldChar w:fldCharType="begin"/>
        </w:r>
        <w:r w:rsidR="00110351">
          <w:rPr>
            <w:noProof/>
            <w:webHidden/>
          </w:rPr>
          <w:instrText xml:space="preserve"> PAGEREF _Toc472417799 \h </w:instrText>
        </w:r>
        <w:r w:rsidR="00110351">
          <w:rPr>
            <w:noProof/>
            <w:webHidden/>
          </w:rPr>
        </w:r>
        <w:r w:rsidR="00110351">
          <w:rPr>
            <w:noProof/>
            <w:webHidden/>
          </w:rPr>
          <w:fldChar w:fldCharType="separate"/>
        </w:r>
        <w:r w:rsidR="00110351">
          <w:rPr>
            <w:noProof/>
            <w:webHidden/>
          </w:rPr>
          <w:t>47</w:t>
        </w:r>
        <w:r w:rsidR="00110351">
          <w:rPr>
            <w:noProof/>
            <w:webHidden/>
          </w:rPr>
          <w:fldChar w:fldCharType="end"/>
        </w:r>
      </w:hyperlink>
    </w:p>
    <w:p w14:paraId="6EC89319" w14:textId="459FEBB1" w:rsidR="00110351" w:rsidRDefault="00A65407">
      <w:pPr>
        <w:pStyle w:val="Sommario2"/>
        <w:tabs>
          <w:tab w:val="left" w:pos="660"/>
          <w:tab w:val="right" w:leader="dot" w:pos="10790"/>
        </w:tabs>
        <w:rPr>
          <w:rFonts w:eastAsiaTheme="minorEastAsia"/>
          <w:noProof/>
          <w:lang w:val="it-IT" w:eastAsia="it-IT"/>
        </w:rPr>
      </w:pPr>
      <w:hyperlink w:anchor="_Toc472417800" w:history="1">
        <w:r w:rsidR="00110351" w:rsidRPr="00585A8D">
          <w:rPr>
            <w:rStyle w:val="Collegamentoipertestuale"/>
            <w:rFonts w:ascii="Times New Roman" w:hAnsi="Times New Roman"/>
            <w:noProof/>
          </w:rPr>
          <w:t>6.</w:t>
        </w:r>
        <w:r w:rsidR="00110351">
          <w:rPr>
            <w:rFonts w:eastAsiaTheme="minorEastAsia"/>
            <w:noProof/>
            <w:lang w:val="it-IT" w:eastAsia="it-IT"/>
          </w:rPr>
          <w:tab/>
        </w:r>
        <w:r w:rsidR="00110351" w:rsidRPr="00585A8D">
          <w:rPr>
            <w:rStyle w:val="Collegamentoipertestuale"/>
            <w:rFonts w:ascii="Times New Roman" w:hAnsi="Times New Roman"/>
            <w:noProof/>
          </w:rPr>
          <w:t>Emergenza vento</w:t>
        </w:r>
        <w:r w:rsidR="00110351">
          <w:rPr>
            <w:noProof/>
            <w:webHidden/>
          </w:rPr>
          <w:tab/>
        </w:r>
        <w:r w:rsidR="00110351">
          <w:rPr>
            <w:noProof/>
            <w:webHidden/>
          </w:rPr>
          <w:fldChar w:fldCharType="begin"/>
        </w:r>
        <w:r w:rsidR="00110351">
          <w:rPr>
            <w:noProof/>
            <w:webHidden/>
          </w:rPr>
          <w:instrText xml:space="preserve"> PAGEREF _Toc472417800 \h </w:instrText>
        </w:r>
        <w:r w:rsidR="00110351">
          <w:rPr>
            <w:noProof/>
            <w:webHidden/>
          </w:rPr>
        </w:r>
        <w:r w:rsidR="00110351">
          <w:rPr>
            <w:noProof/>
            <w:webHidden/>
          </w:rPr>
          <w:fldChar w:fldCharType="separate"/>
        </w:r>
        <w:r w:rsidR="00110351">
          <w:rPr>
            <w:noProof/>
            <w:webHidden/>
          </w:rPr>
          <w:t>48</w:t>
        </w:r>
        <w:r w:rsidR="00110351">
          <w:rPr>
            <w:noProof/>
            <w:webHidden/>
          </w:rPr>
          <w:fldChar w:fldCharType="end"/>
        </w:r>
      </w:hyperlink>
    </w:p>
    <w:p w14:paraId="1FC01966" w14:textId="3E2680DA" w:rsidR="00110351" w:rsidRDefault="00A65407">
      <w:pPr>
        <w:pStyle w:val="Sommario3"/>
        <w:tabs>
          <w:tab w:val="right" w:leader="dot" w:pos="10790"/>
        </w:tabs>
        <w:rPr>
          <w:rFonts w:eastAsiaTheme="minorEastAsia"/>
          <w:noProof/>
          <w:lang w:val="it-IT" w:eastAsia="it-IT"/>
        </w:rPr>
      </w:pPr>
      <w:hyperlink w:anchor="_Toc472417801" w:history="1">
        <w:r w:rsidR="00110351" w:rsidRPr="00585A8D">
          <w:rPr>
            <w:rStyle w:val="Collegamentoipertestuale"/>
            <w:rFonts w:ascii="Times New Roman" w:hAnsi="Times New Roman" w:cs="Times New Roman"/>
            <w:noProof/>
            <w:lang w:val="it-IT" w:eastAsia="it-IT"/>
          </w:rPr>
          <w:t>6.1. Estratto commentato del Regolamento Comunale del Verde Pubblico e Privato:</w:t>
        </w:r>
        <w:r w:rsidR="00110351">
          <w:rPr>
            <w:noProof/>
            <w:webHidden/>
          </w:rPr>
          <w:tab/>
        </w:r>
        <w:r w:rsidR="00110351">
          <w:rPr>
            <w:noProof/>
            <w:webHidden/>
          </w:rPr>
          <w:fldChar w:fldCharType="begin"/>
        </w:r>
        <w:r w:rsidR="00110351">
          <w:rPr>
            <w:noProof/>
            <w:webHidden/>
          </w:rPr>
          <w:instrText xml:space="preserve"> PAGEREF _Toc472417801 \h </w:instrText>
        </w:r>
        <w:r w:rsidR="00110351">
          <w:rPr>
            <w:noProof/>
            <w:webHidden/>
          </w:rPr>
        </w:r>
        <w:r w:rsidR="00110351">
          <w:rPr>
            <w:noProof/>
            <w:webHidden/>
          </w:rPr>
          <w:fldChar w:fldCharType="separate"/>
        </w:r>
        <w:r w:rsidR="00110351">
          <w:rPr>
            <w:noProof/>
            <w:webHidden/>
          </w:rPr>
          <w:t>49</w:t>
        </w:r>
        <w:r w:rsidR="00110351">
          <w:rPr>
            <w:noProof/>
            <w:webHidden/>
          </w:rPr>
          <w:fldChar w:fldCharType="end"/>
        </w:r>
      </w:hyperlink>
    </w:p>
    <w:p w14:paraId="279B2683" w14:textId="194F674F" w:rsidR="00110351" w:rsidRDefault="00A65407">
      <w:pPr>
        <w:pStyle w:val="Sommario2"/>
        <w:tabs>
          <w:tab w:val="right" w:leader="dot" w:pos="10790"/>
        </w:tabs>
        <w:rPr>
          <w:rFonts w:eastAsiaTheme="minorEastAsia"/>
          <w:noProof/>
          <w:lang w:val="it-IT" w:eastAsia="it-IT"/>
        </w:rPr>
      </w:pPr>
      <w:hyperlink w:anchor="_Toc472417802" w:history="1">
        <w:r w:rsidR="00110351" w:rsidRPr="00585A8D">
          <w:rPr>
            <w:rStyle w:val="Collegamentoipertestuale"/>
            <w:rFonts w:ascii="Times New Roman" w:hAnsi="Times New Roman"/>
            <w:noProof/>
          </w:rPr>
          <w:t>7. Emergenza incontro con animali selvatici nelle pertinenze della scuola</w:t>
        </w:r>
        <w:r w:rsidR="00110351">
          <w:rPr>
            <w:noProof/>
            <w:webHidden/>
          </w:rPr>
          <w:tab/>
        </w:r>
        <w:r w:rsidR="00110351">
          <w:rPr>
            <w:noProof/>
            <w:webHidden/>
          </w:rPr>
          <w:fldChar w:fldCharType="begin"/>
        </w:r>
        <w:r w:rsidR="00110351">
          <w:rPr>
            <w:noProof/>
            <w:webHidden/>
          </w:rPr>
          <w:instrText xml:space="preserve"> PAGEREF _Toc472417802 \h </w:instrText>
        </w:r>
        <w:r w:rsidR="00110351">
          <w:rPr>
            <w:noProof/>
            <w:webHidden/>
          </w:rPr>
        </w:r>
        <w:r w:rsidR="00110351">
          <w:rPr>
            <w:noProof/>
            <w:webHidden/>
          </w:rPr>
          <w:fldChar w:fldCharType="separate"/>
        </w:r>
        <w:r w:rsidR="00110351">
          <w:rPr>
            <w:noProof/>
            <w:webHidden/>
          </w:rPr>
          <w:t>49</w:t>
        </w:r>
        <w:r w:rsidR="00110351">
          <w:rPr>
            <w:noProof/>
            <w:webHidden/>
          </w:rPr>
          <w:fldChar w:fldCharType="end"/>
        </w:r>
      </w:hyperlink>
    </w:p>
    <w:p w14:paraId="06213BDF" w14:textId="42C88BBC" w:rsidR="00110351" w:rsidRDefault="00A65407">
      <w:pPr>
        <w:pStyle w:val="Sommario3"/>
        <w:tabs>
          <w:tab w:val="right" w:leader="dot" w:pos="10790"/>
        </w:tabs>
        <w:rPr>
          <w:rFonts w:eastAsiaTheme="minorEastAsia"/>
          <w:noProof/>
          <w:lang w:val="it-IT" w:eastAsia="it-IT"/>
        </w:rPr>
      </w:pPr>
      <w:hyperlink w:anchor="_Toc472417803" w:history="1">
        <w:r w:rsidR="00110351" w:rsidRPr="00585A8D">
          <w:rPr>
            <w:rStyle w:val="Collegamentoipertestuale"/>
            <w:rFonts w:ascii="Times New Roman" w:eastAsia="Times New Roman" w:hAnsi="Times New Roman" w:cs="Times New Roman"/>
            <w:noProof/>
            <w:lang w:val="it-IT" w:eastAsia="it-IT"/>
          </w:rPr>
          <w:t>7.1 Scopo</w:t>
        </w:r>
        <w:r w:rsidR="00110351">
          <w:rPr>
            <w:noProof/>
            <w:webHidden/>
          </w:rPr>
          <w:tab/>
        </w:r>
        <w:r w:rsidR="00110351">
          <w:rPr>
            <w:noProof/>
            <w:webHidden/>
          </w:rPr>
          <w:fldChar w:fldCharType="begin"/>
        </w:r>
        <w:r w:rsidR="00110351">
          <w:rPr>
            <w:noProof/>
            <w:webHidden/>
          </w:rPr>
          <w:instrText xml:space="preserve"> PAGEREF _Toc472417803 \h </w:instrText>
        </w:r>
        <w:r w:rsidR="00110351">
          <w:rPr>
            <w:noProof/>
            <w:webHidden/>
          </w:rPr>
        </w:r>
        <w:r w:rsidR="00110351">
          <w:rPr>
            <w:noProof/>
            <w:webHidden/>
          </w:rPr>
          <w:fldChar w:fldCharType="separate"/>
        </w:r>
        <w:r w:rsidR="00110351">
          <w:rPr>
            <w:noProof/>
            <w:webHidden/>
          </w:rPr>
          <w:t>49</w:t>
        </w:r>
        <w:r w:rsidR="00110351">
          <w:rPr>
            <w:noProof/>
            <w:webHidden/>
          </w:rPr>
          <w:fldChar w:fldCharType="end"/>
        </w:r>
      </w:hyperlink>
    </w:p>
    <w:p w14:paraId="44028A0A" w14:textId="238C1983" w:rsidR="00110351" w:rsidRDefault="00A65407">
      <w:pPr>
        <w:pStyle w:val="Sommario3"/>
        <w:tabs>
          <w:tab w:val="right" w:leader="dot" w:pos="10790"/>
        </w:tabs>
        <w:rPr>
          <w:rFonts w:eastAsiaTheme="minorEastAsia"/>
          <w:noProof/>
          <w:lang w:val="it-IT" w:eastAsia="it-IT"/>
        </w:rPr>
      </w:pPr>
      <w:hyperlink w:anchor="_Toc472417804" w:history="1">
        <w:r w:rsidR="00110351" w:rsidRPr="00585A8D">
          <w:rPr>
            <w:rStyle w:val="Collegamentoipertestuale"/>
            <w:rFonts w:ascii="Times New Roman" w:eastAsia="Times New Roman" w:hAnsi="Times New Roman" w:cs="Times New Roman"/>
            <w:noProof/>
            <w:lang w:val="it-IT" w:eastAsia="it-IT"/>
          </w:rPr>
          <w:t>7.2 Responsabilità – Distribuzione</w:t>
        </w:r>
        <w:r w:rsidR="00110351">
          <w:rPr>
            <w:noProof/>
            <w:webHidden/>
          </w:rPr>
          <w:tab/>
        </w:r>
        <w:r w:rsidR="00110351">
          <w:rPr>
            <w:noProof/>
            <w:webHidden/>
          </w:rPr>
          <w:fldChar w:fldCharType="begin"/>
        </w:r>
        <w:r w:rsidR="00110351">
          <w:rPr>
            <w:noProof/>
            <w:webHidden/>
          </w:rPr>
          <w:instrText xml:space="preserve"> PAGEREF _Toc472417804 \h </w:instrText>
        </w:r>
        <w:r w:rsidR="00110351">
          <w:rPr>
            <w:noProof/>
            <w:webHidden/>
          </w:rPr>
        </w:r>
        <w:r w:rsidR="00110351">
          <w:rPr>
            <w:noProof/>
            <w:webHidden/>
          </w:rPr>
          <w:fldChar w:fldCharType="separate"/>
        </w:r>
        <w:r w:rsidR="00110351">
          <w:rPr>
            <w:noProof/>
            <w:webHidden/>
          </w:rPr>
          <w:t>50</w:t>
        </w:r>
        <w:r w:rsidR="00110351">
          <w:rPr>
            <w:noProof/>
            <w:webHidden/>
          </w:rPr>
          <w:fldChar w:fldCharType="end"/>
        </w:r>
      </w:hyperlink>
    </w:p>
    <w:p w14:paraId="30768C08" w14:textId="678543AE" w:rsidR="00110351" w:rsidRDefault="00A65407">
      <w:pPr>
        <w:pStyle w:val="Sommario3"/>
        <w:tabs>
          <w:tab w:val="right" w:leader="dot" w:pos="10790"/>
        </w:tabs>
        <w:rPr>
          <w:rFonts w:eastAsiaTheme="minorEastAsia"/>
          <w:noProof/>
          <w:lang w:val="it-IT" w:eastAsia="it-IT"/>
        </w:rPr>
      </w:pPr>
      <w:hyperlink w:anchor="_Toc472417805" w:history="1">
        <w:r w:rsidR="00110351" w:rsidRPr="00585A8D">
          <w:rPr>
            <w:rStyle w:val="Collegamentoipertestuale"/>
            <w:rFonts w:ascii="Times New Roman" w:eastAsia="Times New Roman" w:hAnsi="Times New Roman" w:cs="Times New Roman"/>
            <w:noProof/>
            <w:lang w:val="it-IT" w:eastAsia="it-IT"/>
          </w:rPr>
          <w:t>7.3 Procedura</w:t>
        </w:r>
        <w:r w:rsidR="00110351">
          <w:rPr>
            <w:noProof/>
            <w:webHidden/>
          </w:rPr>
          <w:tab/>
        </w:r>
        <w:r w:rsidR="00110351">
          <w:rPr>
            <w:noProof/>
            <w:webHidden/>
          </w:rPr>
          <w:fldChar w:fldCharType="begin"/>
        </w:r>
        <w:r w:rsidR="00110351">
          <w:rPr>
            <w:noProof/>
            <w:webHidden/>
          </w:rPr>
          <w:instrText xml:space="preserve"> PAGEREF _Toc472417805 \h </w:instrText>
        </w:r>
        <w:r w:rsidR="00110351">
          <w:rPr>
            <w:noProof/>
            <w:webHidden/>
          </w:rPr>
        </w:r>
        <w:r w:rsidR="00110351">
          <w:rPr>
            <w:noProof/>
            <w:webHidden/>
          </w:rPr>
          <w:fldChar w:fldCharType="separate"/>
        </w:r>
        <w:r w:rsidR="00110351">
          <w:rPr>
            <w:noProof/>
            <w:webHidden/>
          </w:rPr>
          <w:t>50</w:t>
        </w:r>
        <w:r w:rsidR="00110351">
          <w:rPr>
            <w:noProof/>
            <w:webHidden/>
          </w:rPr>
          <w:fldChar w:fldCharType="end"/>
        </w:r>
      </w:hyperlink>
    </w:p>
    <w:p w14:paraId="4EE6E60C" w14:textId="30AC7C5A" w:rsidR="00110351" w:rsidRDefault="00A65407">
      <w:pPr>
        <w:pStyle w:val="Sommario2"/>
        <w:tabs>
          <w:tab w:val="right" w:leader="dot" w:pos="10790"/>
        </w:tabs>
        <w:rPr>
          <w:rFonts w:eastAsiaTheme="minorEastAsia"/>
          <w:noProof/>
          <w:lang w:val="it-IT" w:eastAsia="it-IT"/>
        </w:rPr>
      </w:pPr>
      <w:hyperlink w:anchor="_Toc472417806" w:history="1">
        <w:r w:rsidR="00110351" w:rsidRPr="00585A8D">
          <w:rPr>
            <w:rStyle w:val="Collegamentoipertestuale"/>
            <w:rFonts w:ascii="Times New Roman" w:hAnsi="Times New Roman"/>
            <w:noProof/>
          </w:rPr>
          <w:t>8. Emergenza terrorismo</w:t>
        </w:r>
        <w:r w:rsidR="00110351">
          <w:rPr>
            <w:noProof/>
            <w:webHidden/>
          </w:rPr>
          <w:tab/>
        </w:r>
        <w:r w:rsidR="00110351">
          <w:rPr>
            <w:noProof/>
            <w:webHidden/>
          </w:rPr>
          <w:fldChar w:fldCharType="begin"/>
        </w:r>
        <w:r w:rsidR="00110351">
          <w:rPr>
            <w:noProof/>
            <w:webHidden/>
          </w:rPr>
          <w:instrText xml:space="preserve"> PAGEREF _Toc472417806 \h </w:instrText>
        </w:r>
        <w:r w:rsidR="00110351">
          <w:rPr>
            <w:noProof/>
            <w:webHidden/>
          </w:rPr>
        </w:r>
        <w:r w:rsidR="00110351">
          <w:rPr>
            <w:noProof/>
            <w:webHidden/>
          </w:rPr>
          <w:fldChar w:fldCharType="separate"/>
        </w:r>
        <w:r w:rsidR="00110351">
          <w:rPr>
            <w:noProof/>
            <w:webHidden/>
          </w:rPr>
          <w:t>52</w:t>
        </w:r>
        <w:r w:rsidR="00110351">
          <w:rPr>
            <w:noProof/>
            <w:webHidden/>
          </w:rPr>
          <w:fldChar w:fldCharType="end"/>
        </w:r>
      </w:hyperlink>
    </w:p>
    <w:p w14:paraId="0B143DB8" w14:textId="18896C27" w:rsidR="00110351" w:rsidRDefault="00A65407">
      <w:pPr>
        <w:pStyle w:val="Sommario3"/>
        <w:tabs>
          <w:tab w:val="right" w:leader="dot" w:pos="10790"/>
        </w:tabs>
        <w:rPr>
          <w:rFonts w:eastAsiaTheme="minorEastAsia"/>
          <w:noProof/>
          <w:lang w:val="it-IT" w:eastAsia="it-IT"/>
        </w:rPr>
      </w:pPr>
      <w:hyperlink w:anchor="_Toc472417807" w:history="1">
        <w:r w:rsidR="00110351" w:rsidRPr="00585A8D">
          <w:rPr>
            <w:rStyle w:val="Collegamentoipertestuale"/>
            <w:rFonts w:ascii="Times New Roman" w:eastAsia="Times New Roman" w:hAnsi="Times New Roman" w:cs="Times New Roman"/>
            <w:noProof/>
            <w:lang w:val="it-IT"/>
          </w:rPr>
          <w:t>8.1. Pericolosità dell'evento</w:t>
        </w:r>
        <w:r w:rsidR="00110351">
          <w:rPr>
            <w:noProof/>
            <w:webHidden/>
          </w:rPr>
          <w:tab/>
        </w:r>
        <w:r w:rsidR="00110351">
          <w:rPr>
            <w:noProof/>
            <w:webHidden/>
          </w:rPr>
          <w:fldChar w:fldCharType="begin"/>
        </w:r>
        <w:r w:rsidR="00110351">
          <w:rPr>
            <w:noProof/>
            <w:webHidden/>
          </w:rPr>
          <w:instrText xml:space="preserve"> PAGEREF _Toc472417807 \h </w:instrText>
        </w:r>
        <w:r w:rsidR="00110351">
          <w:rPr>
            <w:noProof/>
            <w:webHidden/>
          </w:rPr>
        </w:r>
        <w:r w:rsidR="00110351">
          <w:rPr>
            <w:noProof/>
            <w:webHidden/>
          </w:rPr>
          <w:fldChar w:fldCharType="separate"/>
        </w:r>
        <w:r w:rsidR="00110351">
          <w:rPr>
            <w:noProof/>
            <w:webHidden/>
          </w:rPr>
          <w:t>52</w:t>
        </w:r>
        <w:r w:rsidR="00110351">
          <w:rPr>
            <w:noProof/>
            <w:webHidden/>
          </w:rPr>
          <w:fldChar w:fldCharType="end"/>
        </w:r>
      </w:hyperlink>
    </w:p>
    <w:p w14:paraId="229069C7" w14:textId="153E40CD" w:rsidR="00110351" w:rsidRDefault="00A65407">
      <w:pPr>
        <w:pStyle w:val="Sommario3"/>
        <w:tabs>
          <w:tab w:val="right" w:leader="dot" w:pos="10790"/>
        </w:tabs>
        <w:rPr>
          <w:rFonts w:eastAsiaTheme="minorEastAsia"/>
          <w:noProof/>
          <w:lang w:val="it-IT" w:eastAsia="it-IT"/>
        </w:rPr>
      </w:pPr>
      <w:hyperlink w:anchor="_Toc472417808" w:history="1">
        <w:r w:rsidR="00110351" w:rsidRPr="00585A8D">
          <w:rPr>
            <w:rStyle w:val="Collegamentoipertestuale"/>
            <w:rFonts w:ascii="Times New Roman" w:eastAsia="Times New Roman" w:hAnsi="Times New Roman" w:cs="Times New Roman"/>
            <w:noProof/>
            <w:lang w:val="it-IT"/>
          </w:rPr>
          <w:t>8.2. Rinvenimento di un oggetto sospetto</w:t>
        </w:r>
        <w:r w:rsidR="00110351">
          <w:rPr>
            <w:noProof/>
            <w:webHidden/>
          </w:rPr>
          <w:tab/>
        </w:r>
        <w:r w:rsidR="00110351">
          <w:rPr>
            <w:noProof/>
            <w:webHidden/>
          </w:rPr>
          <w:fldChar w:fldCharType="begin"/>
        </w:r>
        <w:r w:rsidR="00110351">
          <w:rPr>
            <w:noProof/>
            <w:webHidden/>
          </w:rPr>
          <w:instrText xml:space="preserve"> PAGEREF _Toc472417808 \h </w:instrText>
        </w:r>
        <w:r w:rsidR="00110351">
          <w:rPr>
            <w:noProof/>
            <w:webHidden/>
          </w:rPr>
        </w:r>
        <w:r w:rsidR="00110351">
          <w:rPr>
            <w:noProof/>
            <w:webHidden/>
          </w:rPr>
          <w:fldChar w:fldCharType="separate"/>
        </w:r>
        <w:r w:rsidR="00110351">
          <w:rPr>
            <w:noProof/>
            <w:webHidden/>
          </w:rPr>
          <w:t>52</w:t>
        </w:r>
        <w:r w:rsidR="00110351">
          <w:rPr>
            <w:noProof/>
            <w:webHidden/>
          </w:rPr>
          <w:fldChar w:fldCharType="end"/>
        </w:r>
      </w:hyperlink>
    </w:p>
    <w:p w14:paraId="1936B809" w14:textId="44B2302C" w:rsidR="00110351" w:rsidRDefault="00A65407">
      <w:pPr>
        <w:pStyle w:val="Sommario3"/>
        <w:tabs>
          <w:tab w:val="right" w:leader="dot" w:pos="10790"/>
        </w:tabs>
        <w:rPr>
          <w:rFonts w:eastAsiaTheme="minorEastAsia"/>
          <w:noProof/>
          <w:lang w:val="it-IT" w:eastAsia="it-IT"/>
        </w:rPr>
      </w:pPr>
      <w:hyperlink w:anchor="_Toc472417809" w:history="1">
        <w:r w:rsidR="00110351" w:rsidRPr="00585A8D">
          <w:rPr>
            <w:rStyle w:val="Collegamentoipertestuale"/>
            <w:rFonts w:ascii="Times New Roman" w:eastAsia="Times New Roman" w:hAnsi="Times New Roman" w:cs="Times New Roman"/>
            <w:noProof/>
            <w:lang w:val="it-IT"/>
          </w:rPr>
          <w:t>8.3. Ricezione di una minaccia di attentato</w:t>
        </w:r>
        <w:r w:rsidR="00110351">
          <w:rPr>
            <w:noProof/>
            <w:webHidden/>
          </w:rPr>
          <w:tab/>
        </w:r>
        <w:r w:rsidR="00110351">
          <w:rPr>
            <w:noProof/>
            <w:webHidden/>
          </w:rPr>
          <w:fldChar w:fldCharType="begin"/>
        </w:r>
        <w:r w:rsidR="00110351">
          <w:rPr>
            <w:noProof/>
            <w:webHidden/>
          </w:rPr>
          <w:instrText xml:space="preserve"> PAGEREF _Toc472417809 \h </w:instrText>
        </w:r>
        <w:r w:rsidR="00110351">
          <w:rPr>
            <w:noProof/>
            <w:webHidden/>
          </w:rPr>
        </w:r>
        <w:r w:rsidR="00110351">
          <w:rPr>
            <w:noProof/>
            <w:webHidden/>
          </w:rPr>
          <w:fldChar w:fldCharType="separate"/>
        </w:r>
        <w:r w:rsidR="00110351">
          <w:rPr>
            <w:noProof/>
            <w:webHidden/>
          </w:rPr>
          <w:t>52</w:t>
        </w:r>
        <w:r w:rsidR="00110351">
          <w:rPr>
            <w:noProof/>
            <w:webHidden/>
          </w:rPr>
          <w:fldChar w:fldCharType="end"/>
        </w:r>
      </w:hyperlink>
    </w:p>
    <w:p w14:paraId="633EE259" w14:textId="344C76B1" w:rsidR="00110351" w:rsidRDefault="00A65407">
      <w:pPr>
        <w:pStyle w:val="Sommario3"/>
        <w:tabs>
          <w:tab w:val="right" w:leader="dot" w:pos="10790"/>
        </w:tabs>
        <w:rPr>
          <w:rFonts w:eastAsiaTheme="minorEastAsia"/>
          <w:noProof/>
          <w:lang w:val="it-IT" w:eastAsia="it-IT"/>
        </w:rPr>
      </w:pPr>
      <w:hyperlink w:anchor="_Toc472417810" w:history="1">
        <w:r w:rsidR="00110351" w:rsidRPr="00585A8D">
          <w:rPr>
            <w:rStyle w:val="Collegamentoipertestuale"/>
            <w:rFonts w:ascii="Times New Roman" w:eastAsia="Times New Roman" w:hAnsi="Times New Roman" w:cs="Times New Roman"/>
            <w:noProof/>
            <w:lang w:val="it-IT"/>
          </w:rPr>
          <w:t>8.4. Scoppio improvviso di un ordigno</w:t>
        </w:r>
        <w:r w:rsidR="00110351">
          <w:rPr>
            <w:noProof/>
            <w:webHidden/>
          </w:rPr>
          <w:tab/>
        </w:r>
        <w:r w:rsidR="00110351">
          <w:rPr>
            <w:noProof/>
            <w:webHidden/>
          </w:rPr>
          <w:fldChar w:fldCharType="begin"/>
        </w:r>
        <w:r w:rsidR="00110351">
          <w:rPr>
            <w:noProof/>
            <w:webHidden/>
          </w:rPr>
          <w:instrText xml:space="preserve"> PAGEREF _Toc472417810 \h </w:instrText>
        </w:r>
        <w:r w:rsidR="00110351">
          <w:rPr>
            <w:noProof/>
            <w:webHidden/>
          </w:rPr>
        </w:r>
        <w:r w:rsidR="00110351">
          <w:rPr>
            <w:noProof/>
            <w:webHidden/>
          </w:rPr>
          <w:fldChar w:fldCharType="separate"/>
        </w:r>
        <w:r w:rsidR="00110351">
          <w:rPr>
            <w:noProof/>
            <w:webHidden/>
          </w:rPr>
          <w:t>53</w:t>
        </w:r>
        <w:r w:rsidR="00110351">
          <w:rPr>
            <w:noProof/>
            <w:webHidden/>
          </w:rPr>
          <w:fldChar w:fldCharType="end"/>
        </w:r>
      </w:hyperlink>
    </w:p>
    <w:p w14:paraId="7E7E4932" w14:textId="0439CDE5" w:rsidR="00110351" w:rsidRDefault="00A65407">
      <w:pPr>
        <w:pStyle w:val="Sommario3"/>
        <w:tabs>
          <w:tab w:val="right" w:leader="dot" w:pos="10790"/>
        </w:tabs>
        <w:rPr>
          <w:rFonts w:eastAsiaTheme="minorEastAsia"/>
          <w:noProof/>
          <w:lang w:val="it-IT" w:eastAsia="it-IT"/>
        </w:rPr>
      </w:pPr>
      <w:hyperlink w:anchor="_Toc472417811" w:history="1">
        <w:r w:rsidR="00110351" w:rsidRPr="00585A8D">
          <w:rPr>
            <w:rStyle w:val="Collegamentoipertestuale"/>
            <w:rFonts w:ascii="Times New Roman" w:eastAsia="Times New Roman" w:hAnsi="Times New Roman" w:cs="Times New Roman"/>
            <w:noProof/>
            <w:lang w:val="it-IT"/>
          </w:rPr>
          <w:t>8.5. Minaccia armata e/o presenza di un folle</w:t>
        </w:r>
        <w:r w:rsidR="00110351">
          <w:rPr>
            <w:noProof/>
            <w:webHidden/>
          </w:rPr>
          <w:tab/>
        </w:r>
        <w:r w:rsidR="00110351">
          <w:rPr>
            <w:noProof/>
            <w:webHidden/>
          </w:rPr>
          <w:fldChar w:fldCharType="begin"/>
        </w:r>
        <w:r w:rsidR="00110351">
          <w:rPr>
            <w:noProof/>
            <w:webHidden/>
          </w:rPr>
          <w:instrText xml:space="preserve"> PAGEREF _Toc472417811 \h </w:instrText>
        </w:r>
        <w:r w:rsidR="00110351">
          <w:rPr>
            <w:noProof/>
            <w:webHidden/>
          </w:rPr>
        </w:r>
        <w:r w:rsidR="00110351">
          <w:rPr>
            <w:noProof/>
            <w:webHidden/>
          </w:rPr>
          <w:fldChar w:fldCharType="separate"/>
        </w:r>
        <w:r w:rsidR="00110351">
          <w:rPr>
            <w:noProof/>
            <w:webHidden/>
          </w:rPr>
          <w:t>53</w:t>
        </w:r>
        <w:r w:rsidR="00110351">
          <w:rPr>
            <w:noProof/>
            <w:webHidden/>
          </w:rPr>
          <w:fldChar w:fldCharType="end"/>
        </w:r>
      </w:hyperlink>
    </w:p>
    <w:p w14:paraId="4DCAED56" w14:textId="41B4E1AA" w:rsidR="00110351" w:rsidRDefault="00A65407">
      <w:pPr>
        <w:pStyle w:val="Sommario2"/>
        <w:tabs>
          <w:tab w:val="left" w:pos="660"/>
          <w:tab w:val="right" w:leader="dot" w:pos="10790"/>
        </w:tabs>
        <w:rPr>
          <w:rFonts w:eastAsiaTheme="minorEastAsia"/>
          <w:noProof/>
          <w:lang w:val="it-IT" w:eastAsia="it-IT"/>
        </w:rPr>
      </w:pPr>
      <w:hyperlink w:anchor="_Toc472417812" w:history="1">
        <w:r w:rsidR="00110351" w:rsidRPr="00585A8D">
          <w:rPr>
            <w:rStyle w:val="Collegamentoipertestuale"/>
            <w:rFonts w:ascii="Times New Roman" w:hAnsi="Times New Roman"/>
            <w:noProof/>
          </w:rPr>
          <w:t>9.</w:t>
        </w:r>
        <w:r w:rsidR="00110351">
          <w:rPr>
            <w:rFonts w:eastAsiaTheme="minorEastAsia"/>
            <w:noProof/>
            <w:lang w:val="it-IT" w:eastAsia="it-IT"/>
          </w:rPr>
          <w:tab/>
        </w:r>
        <w:r w:rsidR="00110351" w:rsidRPr="00585A8D">
          <w:rPr>
            <w:rStyle w:val="Collegamentoipertestuale"/>
            <w:rFonts w:ascii="Times New Roman" w:hAnsi="Times New Roman"/>
            <w:noProof/>
          </w:rPr>
          <w:t>Gestione delle Emergenze in edifici “satelliti” affidati a terzi (asilo, B2, B3, B4, Palestra)</w:t>
        </w:r>
        <w:r w:rsidR="00110351">
          <w:rPr>
            <w:noProof/>
            <w:webHidden/>
          </w:rPr>
          <w:tab/>
        </w:r>
        <w:r w:rsidR="00110351">
          <w:rPr>
            <w:noProof/>
            <w:webHidden/>
          </w:rPr>
          <w:fldChar w:fldCharType="begin"/>
        </w:r>
        <w:r w:rsidR="00110351">
          <w:rPr>
            <w:noProof/>
            <w:webHidden/>
          </w:rPr>
          <w:instrText xml:space="preserve"> PAGEREF _Toc472417812 \h </w:instrText>
        </w:r>
        <w:r w:rsidR="00110351">
          <w:rPr>
            <w:noProof/>
            <w:webHidden/>
          </w:rPr>
        </w:r>
        <w:r w:rsidR="00110351">
          <w:rPr>
            <w:noProof/>
            <w:webHidden/>
          </w:rPr>
          <w:fldChar w:fldCharType="separate"/>
        </w:r>
        <w:r w:rsidR="00110351">
          <w:rPr>
            <w:noProof/>
            <w:webHidden/>
          </w:rPr>
          <w:t>54</w:t>
        </w:r>
        <w:r w:rsidR="00110351">
          <w:rPr>
            <w:noProof/>
            <w:webHidden/>
          </w:rPr>
          <w:fldChar w:fldCharType="end"/>
        </w:r>
      </w:hyperlink>
    </w:p>
    <w:p w14:paraId="7CFFE4EA" w14:textId="22D83585" w:rsidR="00110351" w:rsidRDefault="00A65407">
      <w:pPr>
        <w:pStyle w:val="Sommario2"/>
        <w:tabs>
          <w:tab w:val="right" w:leader="dot" w:pos="10790"/>
        </w:tabs>
        <w:rPr>
          <w:rFonts w:eastAsiaTheme="minorEastAsia"/>
          <w:noProof/>
          <w:lang w:val="it-IT" w:eastAsia="it-IT"/>
        </w:rPr>
      </w:pPr>
      <w:hyperlink w:anchor="_Toc472417813" w:history="1">
        <w:r w:rsidR="00110351" w:rsidRPr="00585A8D">
          <w:rPr>
            <w:rStyle w:val="Collegamentoipertestuale"/>
            <w:rFonts w:ascii="Times New Roman" w:hAnsi="Times New Roman"/>
            <w:noProof/>
          </w:rPr>
          <w:t>10. Gestione delle emergenze nello Stabulario</w:t>
        </w:r>
        <w:r w:rsidR="00110351">
          <w:rPr>
            <w:noProof/>
            <w:webHidden/>
          </w:rPr>
          <w:tab/>
        </w:r>
        <w:r w:rsidR="00110351">
          <w:rPr>
            <w:noProof/>
            <w:webHidden/>
          </w:rPr>
          <w:fldChar w:fldCharType="begin"/>
        </w:r>
        <w:r w:rsidR="00110351">
          <w:rPr>
            <w:noProof/>
            <w:webHidden/>
          </w:rPr>
          <w:instrText xml:space="preserve"> PAGEREF _Toc472417813 \h </w:instrText>
        </w:r>
        <w:r w:rsidR="00110351">
          <w:rPr>
            <w:noProof/>
            <w:webHidden/>
          </w:rPr>
        </w:r>
        <w:r w:rsidR="00110351">
          <w:rPr>
            <w:noProof/>
            <w:webHidden/>
          </w:rPr>
          <w:fldChar w:fldCharType="separate"/>
        </w:r>
        <w:r w:rsidR="00110351">
          <w:rPr>
            <w:noProof/>
            <w:webHidden/>
          </w:rPr>
          <w:t>56</w:t>
        </w:r>
        <w:r w:rsidR="00110351">
          <w:rPr>
            <w:noProof/>
            <w:webHidden/>
          </w:rPr>
          <w:fldChar w:fldCharType="end"/>
        </w:r>
      </w:hyperlink>
    </w:p>
    <w:p w14:paraId="7FFDDBB1" w14:textId="432BF721" w:rsidR="00110351" w:rsidRDefault="00A65407">
      <w:pPr>
        <w:pStyle w:val="Sommario2"/>
        <w:tabs>
          <w:tab w:val="right" w:leader="dot" w:pos="10790"/>
        </w:tabs>
        <w:rPr>
          <w:rFonts w:eastAsiaTheme="minorEastAsia"/>
          <w:noProof/>
          <w:lang w:val="it-IT" w:eastAsia="it-IT"/>
        </w:rPr>
      </w:pPr>
      <w:hyperlink w:anchor="_Toc472417814" w:history="1">
        <w:r w:rsidR="00110351" w:rsidRPr="00585A8D">
          <w:rPr>
            <w:rStyle w:val="Collegamentoipertestuale"/>
            <w:rFonts w:ascii="Times New Roman" w:hAnsi="Times New Roman"/>
            <w:noProof/>
          </w:rPr>
          <w:t>11. Gestione delle emergenze nell’edificio A2</w:t>
        </w:r>
        <w:r w:rsidR="00110351">
          <w:rPr>
            <w:noProof/>
            <w:webHidden/>
          </w:rPr>
          <w:tab/>
        </w:r>
        <w:r w:rsidR="00110351">
          <w:rPr>
            <w:noProof/>
            <w:webHidden/>
          </w:rPr>
          <w:fldChar w:fldCharType="begin"/>
        </w:r>
        <w:r w:rsidR="00110351">
          <w:rPr>
            <w:noProof/>
            <w:webHidden/>
          </w:rPr>
          <w:instrText xml:space="preserve"> PAGEREF _Toc472417814 \h </w:instrText>
        </w:r>
        <w:r w:rsidR="00110351">
          <w:rPr>
            <w:noProof/>
            <w:webHidden/>
          </w:rPr>
        </w:r>
        <w:r w:rsidR="00110351">
          <w:rPr>
            <w:noProof/>
            <w:webHidden/>
          </w:rPr>
          <w:fldChar w:fldCharType="separate"/>
        </w:r>
        <w:r w:rsidR="00110351">
          <w:rPr>
            <w:noProof/>
            <w:webHidden/>
          </w:rPr>
          <w:t>56</w:t>
        </w:r>
        <w:r w:rsidR="00110351">
          <w:rPr>
            <w:noProof/>
            <w:webHidden/>
          </w:rPr>
          <w:fldChar w:fldCharType="end"/>
        </w:r>
      </w:hyperlink>
    </w:p>
    <w:p w14:paraId="48E20AB7" w14:textId="31BD282A" w:rsidR="00110351" w:rsidRDefault="00A65407">
      <w:pPr>
        <w:pStyle w:val="Sommario2"/>
        <w:tabs>
          <w:tab w:val="right" w:leader="dot" w:pos="10790"/>
        </w:tabs>
        <w:rPr>
          <w:rFonts w:eastAsiaTheme="minorEastAsia"/>
          <w:noProof/>
          <w:lang w:val="it-IT" w:eastAsia="it-IT"/>
        </w:rPr>
      </w:pPr>
      <w:hyperlink w:anchor="_Toc472417815" w:history="1">
        <w:r w:rsidR="00110351" w:rsidRPr="00585A8D">
          <w:rPr>
            <w:rStyle w:val="Collegamentoipertestuale"/>
            <w:rFonts w:ascii="Times New Roman" w:hAnsi="Times New Roman"/>
            <w:noProof/>
          </w:rPr>
          <w:t>12. Gestione delle emergenze nell’Aula Magna</w:t>
        </w:r>
        <w:r w:rsidR="00110351">
          <w:rPr>
            <w:noProof/>
            <w:webHidden/>
          </w:rPr>
          <w:tab/>
        </w:r>
        <w:r w:rsidR="00110351">
          <w:rPr>
            <w:noProof/>
            <w:webHidden/>
          </w:rPr>
          <w:fldChar w:fldCharType="begin"/>
        </w:r>
        <w:r w:rsidR="00110351">
          <w:rPr>
            <w:noProof/>
            <w:webHidden/>
          </w:rPr>
          <w:instrText xml:space="preserve"> PAGEREF _Toc472417815 \h </w:instrText>
        </w:r>
        <w:r w:rsidR="00110351">
          <w:rPr>
            <w:noProof/>
            <w:webHidden/>
          </w:rPr>
        </w:r>
        <w:r w:rsidR="00110351">
          <w:rPr>
            <w:noProof/>
            <w:webHidden/>
          </w:rPr>
          <w:fldChar w:fldCharType="separate"/>
        </w:r>
        <w:r w:rsidR="00110351">
          <w:rPr>
            <w:noProof/>
            <w:webHidden/>
          </w:rPr>
          <w:t>57</w:t>
        </w:r>
        <w:r w:rsidR="00110351">
          <w:rPr>
            <w:noProof/>
            <w:webHidden/>
          </w:rPr>
          <w:fldChar w:fldCharType="end"/>
        </w:r>
      </w:hyperlink>
    </w:p>
    <w:p w14:paraId="22C1DA3C" w14:textId="770948AA" w:rsidR="00110351" w:rsidRDefault="00A65407">
      <w:pPr>
        <w:pStyle w:val="Sommario2"/>
        <w:tabs>
          <w:tab w:val="right" w:leader="dot" w:pos="10790"/>
        </w:tabs>
        <w:rPr>
          <w:rFonts w:eastAsiaTheme="minorEastAsia"/>
          <w:noProof/>
          <w:lang w:val="it-IT" w:eastAsia="it-IT"/>
        </w:rPr>
      </w:pPr>
      <w:hyperlink w:anchor="_Toc472417816" w:history="1">
        <w:r w:rsidR="00110351" w:rsidRPr="00585A8D">
          <w:rPr>
            <w:rStyle w:val="Collegamentoipertestuale"/>
            <w:rFonts w:ascii="Times New Roman" w:hAnsi="Times New Roman"/>
            <w:noProof/>
          </w:rPr>
          <w:t>13. Incendio boscaglia</w:t>
        </w:r>
        <w:r w:rsidR="00110351">
          <w:rPr>
            <w:noProof/>
            <w:webHidden/>
          </w:rPr>
          <w:tab/>
        </w:r>
        <w:r w:rsidR="00110351">
          <w:rPr>
            <w:noProof/>
            <w:webHidden/>
          </w:rPr>
          <w:fldChar w:fldCharType="begin"/>
        </w:r>
        <w:r w:rsidR="00110351">
          <w:rPr>
            <w:noProof/>
            <w:webHidden/>
          </w:rPr>
          <w:instrText xml:space="preserve"> PAGEREF _Toc472417816 \h </w:instrText>
        </w:r>
        <w:r w:rsidR="00110351">
          <w:rPr>
            <w:noProof/>
            <w:webHidden/>
          </w:rPr>
        </w:r>
        <w:r w:rsidR="00110351">
          <w:rPr>
            <w:noProof/>
            <w:webHidden/>
          </w:rPr>
          <w:fldChar w:fldCharType="separate"/>
        </w:r>
        <w:r w:rsidR="00110351">
          <w:rPr>
            <w:noProof/>
            <w:webHidden/>
          </w:rPr>
          <w:t>57</w:t>
        </w:r>
        <w:r w:rsidR="00110351">
          <w:rPr>
            <w:noProof/>
            <w:webHidden/>
          </w:rPr>
          <w:fldChar w:fldCharType="end"/>
        </w:r>
      </w:hyperlink>
    </w:p>
    <w:p w14:paraId="01DDFBC7" w14:textId="749FB9D0" w:rsidR="00110351" w:rsidRDefault="00A65407">
      <w:pPr>
        <w:pStyle w:val="Sommario3"/>
        <w:tabs>
          <w:tab w:val="right" w:leader="dot" w:pos="10790"/>
        </w:tabs>
        <w:rPr>
          <w:rFonts w:eastAsiaTheme="minorEastAsia"/>
          <w:noProof/>
          <w:lang w:val="it-IT" w:eastAsia="it-IT"/>
        </w:rPr>
      </w:pPr>
      <w:hyperlink w:anchor="_Toc472417817" w:history="1">
        <w:r w:rsidR="00110351" w:rsidRPr="00585A8D">
          <w:rPr>
            <w:rStyle w:val="Collegamentoipertestuale"/>
            <w:rFonts w:ascii="Times New Roman" w:eastAsia="Times New Roman" w:hAnsi="Times New Roman" w:cs="Times New Roman"/>
            <w:noProof/>
            <w:lang w:val="it-IT" w:eastAsia="it-IT"/>
          </w:rPr>
          <w:t>Individuazione dell’evento</w:t>
        </w:r>
        <w:r w:rsidR="00110351">
          <w:rPr>
            <w:noProof/>
            <w:webHidden/>
          </w:rPr>
          <w:tab/>
        </w:r>
        <w:r w:rsidR="00110351">
          <w:rPr>
            <w:noProof/>
            <w:webHidden/>
          </w:rPr>
          <w:fldChar w:fldCharType="begin"/>
        </w:r>
        <w:r w:rsidR="00110351">
          <w:rPr>
            <w:noProof/>
            <w:webHidden/>
          </w:rPr>
          <w:instrText xml:space="preserve"> PAGEREF _Toc472417817 \h </w:instrText>
        </w:r>
        <w:r w:rsidR="00110351">
          <w:rPr>
            <w:noProof/>
            <w:webHidden/>
          </w:rPr>
        </w:r>
        <w:r w:rsidR="00110351">
          <w:rPr>
            <w:noProof/>
            <w:webHidden/>
          </w:rPr>
          <w:fldChar w:fldCharType="separate"/>
        </w:r>
        <w:r w:rsidR="00110351">
          <w:rPr>
            <w:noProof/>
            <w:webHidden/>
          </w:rPr>
          <w:t>57</w:t>
        </w:r>
        <w:r w:rsidR="00110351">
          <w:rPr>
            <w:noProof/>
            <w:webHidden/>
          </w:rPr>
          <w:fldChar w:fldCharType="end"/>
        </w:r>
      </w:hyperlink>
    </w:p>
    <w:p w14:paraId="3C10BBD0" w14:textId="6DB7762F" w:rsidR="00110351" w:rsidRDefault="00A65407">
      <w:pPr>
        <w:pStyle w:val="Sommario3"/>
        <w:tabs>
          <w:tab w:val="right" w:leader="dot" w:pos="10790"/>
        </w:tabs>
        <w:rPr>
          <w:rFonts w:eastAsiaTheme="minorEastAsia"/>
          <w:noProof/>
          <w:lang w:val="it-IT" w:eastAsia="it-IT"/>
        </w:rPr>
      </w:pPr>
      <w:hyperlink w:anchor="_Toc472417818" w:history="1">
        <w:r w:rsidR="00110351" w:rsidRPr="00585A8D">
          <w:rPr>
            <w:rStyle w:val="Collegamentoipertestuale"/>
            <w:rFonts w:ascii="Times New Roman" w:eastAsia="Times New Roman" w:hAnsi="Times New Roman" w:cs="Times New Roman"/>
            <w:noProof/>
            <w:lang w:val="it-IT" w:eastAsia="it-IT"/>
          </w:rPr>
          <w:t>Valutazione avvicinamento intervento</w:t>
        </w:r>
        <w:r w:rsidR="00110351">
          <w:rPr>
            <w:noProof/>
            <w:webHidden/>
          </w:rPr>
          <w:tab/>
        </w:r>
        <w:r w:rsidR="00110351">
          <w:rPr>
            <w:noProof/>
            <w:webHidden/>
          </w:rPr>
          <w:fldChar w:fldCharType="begin"/>
        </w:r>
        <w:r w:rsidR="00110351">
          <w:rPr>
            <w:noProof/>
            <w:webHidden/>
          </w:rPr>
          <w:instrText xml:space="preserve"> PAGEREF _Toc472417818 \h </w:instrText>
        </w:r>
        <w:r w:rsidR="00110351">
          <w:rPr>
            <w:noProof/>
            <w:webHidden/>
          </w:rPr>
        </w:r>
        <w:r w:rsidR="00110351">
          <w:rPr>
            <w:noProof/>
            <w:webHidden/>
          </w:rPr>
          <w:fldChar w:fldCharType="separate"/>
        </w:r>
        <w:r w:rsidR="00110351">
          <w:rPr>
            <w:noProof/>
            <w:webHidden/>
          </w:rPr>
          <w:t>58</w:t>
        </w:r>
        <w:r w:rsidR="00110351">
          <w:rPr>
            <w:noProof/>
            <w:webHidden/>
          </w:rPr>
          <w:fldChar w:fldCharType="end"/>
        </w:r>
      </w:hyperlink>
    </w:p>
    <w:p w14:paraId="6901EF15" w14:textId="282B104D" w:rsidR="00110351" w:rsidRDefault="00A65407">
      <w:pPr>
        <w:pStyle w:val="Sommario3"/>
        <w:tabs>
          <w:tab w:val="right" w:leader="dot" w:pos="10790"/>
        </w:tabs>
        <w:rPr>
          <w:rFonts w:eastAsiaTheme="minorEastAsia"/>
          <w:noProof/>
          <w:lang w:val="it-IT" w:eastAsia="it-IT"/>
        </w:rPr>
      </w:pPr>
      <w:hyperlink w:anchor="_Toc472417819" w:history="1">
        <w:r w:rsidR="00110351" w:rsidRPr="00585A8D">
          <w:rPr>
            <w:rStyle w:val="Collegamentoipertestuale"/>
            <w:rFonts w:ascii="Times New Roman" w:eastAsia="Times New Roman" w:hAnsi="Times New Roman" w:cs="Times New Roman"/>
            <w:noProof/>
            <w:lang w:val="it-IT" w:eastAsia="it-IT"/>
          </w:rPr>
          <w:t>Interventi di prevenzione sul territorio</w:t>
        </w:r>
        <w:r w:rsidR="00110351">
          <w:rPr>
            <w:noProof/>
            <w:webHidden/>
          </w:rPr>
          <w:tab/>
        </w:r>
        <w:r w:rsidR="00110351">
          <w:rPr>
            <w:noProof/>
            <w:webHidden/>
          </w:rPr>
          <w:fldChar w:fldCharType="begin"/>
        </w:r>
        <w:r w:rsidR="00110351">
          <w:rPr>
            <w:noProof/>
            <w:webHidden/>
          </w:rPr>
          <w:instrText xml:space="preserve"> PAGEREF _Toc472417819 \h </w:instrText>
        </w:r>
        <w:r w:rsidR="00110351">
          <w:rPr>
            <w:noProof/>
            <w:webHidden/>
          </w:rPr>
        </w:r>
        <w:r w:rsidR="00110351">
          <w:rPr>
            <w:noProof/>
            <w:webHidden/>
          </w:rPr>
          <w:fldChar w:fldCharType="separate"/>
        </w:r>
        <w:r w:rsidR="00110351">
          <w:rPr>
            <w:noProof/>
            <w:webHidden/>
          </w:rPr>
          <w:t>58</w:t>
        </w:r>
        <w:r w:rsidR="00110351">
          <w:rPr>
            <w:noProof/>
            <w:webHidden/>
          </w:rPr>
          <w:fldChar w:fldCharType="end"/>
        </w:r>
      </w:hyperlink>
    </w:p>
    <w:p w14:paraId="0A3DE547" w14:textId="45B3C7E9" w:rsidR="00110351" w:rsidRDefault="00A65407">
      <w:pPr>
        <w:pStyle w:val="Sommario1"/>
        <w:rPr>
          <w:rFonts w:asciiTheme="minorHAnsi" w:eastAsiaTheme="minorEastAsia" w:hAnsiTheme="minorHAnsi" w:cstheme="minorBidi"/>
          <w:noProof/>
          <w:sz w:val="22"/>
          <w:szCs w:val="22"/>
        </w:rPr>
      </w:pPr>
      <w:hyperlink w:anchor="_Toc472417820" w:history="1">
        <w:r w:rsidR="00110351" w:rsidRPr="00585A8D">
          <w:rPr>
            <w:rStyle w:val="Collegamentoipertestuale"/>
            <w:noProof/>
          </w:rPr>
          <w:t>CAPITOLO E: Allegati</w:t>
        </w:r>
        <w:r w:rsidR="00110351">
          <w:rPr>
            <w:noProof/>
            <w:webHidden/>
          </w:rPr>
          <w:tab/>
        </w:r>
        <w:r w:rsidR="00110351">
          <w:rPr>
            <w:noProof/>
            <w:webHidden/>
          </w:rPr>
          <w:fldChar w:fldCharType="begin"/>
        </w:r>
        <w:r w:rsidR="00110351">
          <w:rPr>
            <w:noProof/>
            <w:webHidden/>
          </w:rPr>
          <w:instrText xml:space="preserve"> PAGEREF _Toc472417820 \h </w:instrText>
        </w:r>
        <w:r w:rsidR="00110351">
          <w:rPr>
            <w:noProof/>
            <w:webHidden/>
          </w:rPr>
        </w:r>
        <w:r w:rsidR="00110351">
          <w:rPr>
            <w:noProof/>
            <w:webHidden/>
          </w:rPr>
          <w:fldChar w:fldCharType="separate"/>
        </w:r>
        <w:r w:rsidR="00110351">
          <w:rPr>
            <w:noProof/>
            <w:webHidden/>
          </w:rPr>
          <w:t>58</w:t>
        </w:r>
        <w:r w:rsidR="00110351">
          <w:rPr>
            <w:noProof/>
            <w:webHidden/>
          </w:rPr>
          <w:fldChar w:fldCharType="end"/>
        </w:r>
      </w:hyperlink>
    </w:p>
    <w:p w14:paraId="039196CF" w14:textId="2CA4BA14" w:rsidR="00110351" w:rsidRDefault="00A65407">
      <w:pPr>
        <w:pStyle w:val="Sommario2"/>
        <w:tabs>
          <w:tab w:val="right" w:leader="dot" w:pos="10790"/>
        </w:tabs>
        <w:rPr>
          <w:rFonts w:eastAsiaTheme="minorEastAsia"/>
          <w:noProof/>
          <w:lang w:val="it-IT" w:eastAsia="it-IT"/>
        </w:rPr>
      </w:pPr>
      <w:hyperlink w:anchor="_Toc472417821" w:history="1">
        <w:r w:rsidR="00110351" w:rsidRPr="00585A8D">
          <w:rPr>
            <w:rStyle w:val="Collegamentoipertestuale"/>
            <w:rFonts w:ascii="Times New Roman" w:hAnsi="Times New Roman"/>
            <w:noProof/>
          </w:rPr>
          <w:t>Allegato 1</w:t>
        </w:r>
        <w:r w:rsidR="00110351" w:rsidRPr="00585A8D">
          <w:rPr>
            <w:rStyle w:val="Collegamentoipertestuale"/>
            <w:rFonts w:ascii="Times New Roman" w:hAnsi="Times New Roman"/>
            <w:noProof/>
            <w:kern w:val="32"/>
          </w:rPr>
          <w:t xml:space="preserve"> Health and Safety Management</w:t>
        </w:r>
        <w:r w:rsidR="00110351">
          <w:rPr>
            <w:noProof/>
            <w:webHidden/>
          </w:rPr>
          <w:tab/>
        </w:r>
        <w:r w:rsidR="00110351">
          <w:rPr>
            <w:noProof/>
            <w:webHidden/>
          </w:rPr>
          <w:fldChar w:fldCharType="begin"/>
        </w:r>
        <w:r w:rsidR="00110351">
          <w:rPr>
            <w:noProof/>
            <w:webHidden/>
          </w:rPr>
          <w:instrText xml:space="preserve"> PAGEREF _Toc472417821 \h </w:instrText>
        </w:r>
        <w:r w:rsidR="00110351">
          <w:rPr>
            <w:noProof/>
            <w:webHidden/>
          </w:rPr>
        </w:r>
        <w:r w:rsidR="00110351">
          <w:rPr>
            <w:noProof/>
            <w:webHidden/>
          </w:rPr>
          <w:fldChar w:fldCharType="separate"/>
        </w:r>
        <w:r w:rsidR="00110351">
          <w:rPr>
            <w:noProof/>
            <w:webHidden/>
          </w:rPr>
          <w:t>58</w:t>
        </w:r>
        <w:r w:rsidR="00110351">
          <w:rPr>
            <w:noProof/>
            <w:webHidden/>
          </w:rPr>
          <w:fldChar w:fldCharType="end"/>
        </w:r>
      </w:hyperlink>
    </w:p>
    <w:p w14:paraId="035337A7" w14:textId="0BC509EF" w:rsidR="00110351" w:rsidRDefault="00A65407">
      <w:pPr>
        <w:pStyle w:val="Sommario2"/>
        <w:tabs>
          <w:tab w:val="right" w:leader="dot" w:pos="10790"/>
        </w:tabs>
        <w:rPr>
          <w:rFonts w:eastAsiaTheme="minorEastAsia"/>
          <w:noProof/>
          <w:lang w:val="it-IT" w:eastAsia="it-IT"/>
        </w:rPr>
      </w:pPr>
      <w:hyperlink w:anchor="_Toc472417822" w:history="1">
        <w:r w:rsidR="00110351" w:rsidRPr="00585A8D">
          <w:rPr>
            <w:rStyle w:val="Collegamentoipertestuale"/>
            <w:rFonts w:ascii="Times New Roman" w:hAnsi="Times New Roman"/>
            <w:noProof/>
          </w:rPr>
          <w:t>Allegato 2 Membri del Servizio Prevenzione e Protezione (Health and Safety Service) (SPPA)</w:t>
        </w:r>
        <w:r w:rsidR="00110351">
          <w:rPr>
            <w:noProof/>
            <w:webHidden/>
          </w:rPr>
          <w:tab/>
        </w:r>
        <w:r w:rsidR="00110351">
          <w:rPr>
            <w:noProof/>
            <w:webHidden/>
          </w:rPr>
          <w:fldChar w:fldCharType="begin"/>
        </w:r>
        <w:r w:rsidR="00110351">
          <w:rPr>
            <w:noProof/>
            <w:webHidden/>
          </w:rPr>
          <w:instrText xml:space="preserve"> PAGEREF _Toc472417822 \h </w:instrText>
        </w:r>
        <w:r w:rsidR="00110351">
          <w:rPr>
            <w:noProof/>
            <w:webHidden/>
          </w:rPr>
        </w:r>
        <w:r w:rsidR="00110351">
          <w:rPr>
            <w:noProof/>
            <w:webHidden/>
          </w:rPr>
          <w:fldChar w:fldCharType="separate"/>
        </w:r>
        <w:r w:rsidR="00110351">
          <w:rPr>
            <w:noProof/>
            <w:webHidden/>
          </w:rPr>
          <w:t>59</w:t>
        </w:r>
        <w:r w:rsidR="00110351">
          <w:rPr>
            <w:noProof/>
            <w:webHidden/>
          </w:rPr>
          <w:fldChar w:fldCharType="end"/>
        </w:r>
      </w:hyperlink>
    </w:p>
    <w:p w14:paraId="2A8ABAD7" w14:textId="1F441AF7" w:rsidR="00110351" w:rsidRDefault="00A65407">
      <w:pPr>
        <w:pStyle w:val="Sommario2"/>
        <w:tabs>
          <w:tab w:val="right" w:leader="dot" w:pos="10790"/>
        </w:tabs>
        <w:rPr>
          <w:rFonts w:eastAsiaTheme="minorEastAsia"/>
          <w:noProof/>
          <w:lang w:val="it-IT" w:eastAsia="it-IT"/>
        </w:rPr>
      </w:pPr>
      <w:hyperlink w:anchor="_Toc472417823" w:history="1">
        <w:r w:rsidR="00110351" w:rsidRPr="00585A8D">
          <w:rPr>
            <w:rStyle w:val="Collegamentoipertestuale"/>
            <w:rFonts w:ascii="Times New Roman" w:hAnsi="Times New Roman"/>
            <w:noProof/>
          </w:rPr>
          <w:t>Allegato 3 Addetti al Coordinamento dell’Emergenza</w:t>
        </w:r>
        <w:r w:rsidR="00110351">
          <w:rPr>
            <w:noProof/>
            <w:webHidden/>
          </w:rPr>
          <w:tab/>
        </w:r>
        <w:r w:rsidR="00110351">
          <w:rPr>
            <w:noProof/>
            <w:webHidden/>
          </w:rPr>
          <w:fldChar w:fldCharType="begin"/>
        </w:r>
        <w:r w:rsidR="00110351">
          <w:rPr>
            <w:noProof/>
            <w:webHidden/>
          </w:rPr>
          <w:instrText xml:space="preserve"> PAGEREF _Toc472417823 \h </w:instrText>
        </w:r>
        <w:r w:rsidR="00110351">
          <w:rPr>
            <w:noProof/>
            <w:webHidden/>
          </w:rPr>
        </w:r>
        <w:r w:rsidR="00110351">
          <w:rPr>
            <w:noProof/>
            <w:webHidden/>
          </w:rPr>
          <w:fldChar w:fldCharType="separate"/>
        </w:r>
        <w:r w:rsidR="00110351">
          <w:rPr>
            <w:noProof/>
            <w:webHidden/>
          </w:rPr>
          <w:t>59</w:t>
        </w:r>
        <w:r w:rsidR="00110351">
          <w:rPr>
            <w:noProof/>
            <w:webHidden/>
          </w:rPr>
          <w:fldChar w:fldCharType="end"/>
        </w:r>
      </w:hyperlink>
    </w:p>
    <w:p w14:paraId="272E944A" w14:textId="73054E18" w:rsidR="00110351" w:rsidRDefault="00A65407">
      <w:pPr>
        <w:pStyle w:val="Sommario2"/>
        <w:tabs>
          <w:tab w:val="right" w:leader="dot" w:pos="10790"/>
        </w:tabs>
        <w:rPr>
          <w:rFonts w:eastAsiaTheme="minorEastAsia"/>
          <w:noProof/>
          <w:lang w:val="it-IT" w:eastAsia="it-IT"/>
        </w:rPr>
      </w:pPr>
      <w:hyperlink w:anchor="_Toc472417824" w:history="1">
        <w:r w:rsidR="00110351" w:rsidRPr="00585A8D">
          <w:rPr>
            <w:rStyle w:val="Collegamentoipertestuale"/>
            <w:rFonts w:ascii="Times New Roman" w:hAnsi="Times New Roman"/>
            <w:noProof/>
          </w:rPr>
          <w:t>Allegato 4 Addetti alla Squadra di Gestione dell’Emergenza</w:t>
        </w:r>
        <w:r w:rsidR="00110351">
          <w:rPr>
            <w:noProof/>
            <w:webHidden/>
          </w:rPr>
          <w:tab/>
        </w:r>
        <w:r w:rsidR="00110351">
          <w:rPr>
            <w:noProof/>
            <w:webHidden/>
          </w:rPr>
          <w:fldChar w:fldCharType="begin"/>
        </w:r>
        <w:r w:rsidR="00110351">
          <w:rPr>
            <w:noProof/>
            <w:webHidden/>
          </w:rPr>
          <w:instrText xml:space="preserve"> PAGEREF _Toc472417824 \h </w:instrText>
        </w:r>
        <w:r w:rsidR="00110351">
          <w:rPr>
            <w:noProof/>
            <w:webHidden/>
          </w:rPr>
        </w:r>
        <w:r w:rsidR="00110351">
          <w:rPr>
            <w:noProof/>
            <w:webHidden/>
          </w:rPr>
          <w:fldChar w:fldCharType="separate"/>
        </w:r>
        <w:r w:rsidR="00110351">
          <w:rPr>
            <w:noProof/>
            <w:webHidden/>
          </w:rPr>
          <w:t>60</w:t>
        </w:r>
        <w:r w:rsidR="00110351">
          <w:rPr>
            <w:noProof/>
            <w:webHidden/>
          </w:rPr>
          <w:fldChar w:fldCharType="end"/>
        </w:r>
      </w:hyperlink>
    </w:p>
    <w:p w14:paraId="40FB9E9E" w14:textId="3A94B7B5" w:rsidR="00110351" w:rsidRDefault="00A65407">
      <w:pPr>
        <w:pStyle w:val="Sommario2"/>
        <w:tabs>
          <w:tab w:val="right" w:leader="dot" w:pos="10790"/>
        </w:tabs>
        <w:rPr>
          <w:rFonts w:eastAsiaTheme="minorEastAsia"/>
          <w:noProof/>
          <w:lang w:val="it-IT" w:eastAsia="it-IT"/>
        </w:rPr>
      </w:pPr>
      <w:hyperlink w:anchor="_Toc472417825" w:history="1">
        <w:r w:rsidR="00110351" w:rsidRPr="00585A8D">
          <w:rPr>
            <w:rStyle w:val="Collegamentoipertestuale"/>
            <w:rFonts w:ascii="Times New Roman" w:hAnsi="Times New Roman"/>
            <w:noProof/>
          </w:rPr>
          <w:t>Allegato 5 Addetti all’Unità Autorespiratore</w:t>
        </w:r>
        <w:r w:rsidR="00110351">
          <w:rPr>
            <w:noProof/>
            <w:webHidden/>
          </w:rPr>
          <w:tab/>
        </w:r>
        <w:r w:rsidR="00110351">
          <w:rPr>
            <w:noProof/>
            <w:webHidden/>
          </w:rPr>
          <w:fldChar w:fldCharType="begin"/>
        </w:r>
        <w:r w:rsidR="00110351">
          <w:rPr>
            <w:noProof/>
            <w:webHidden/>
          </w:rPr>
          <w:instrText xml:space="preserve"> PAGEREF _Toc472417825 \h </w:instrText>
        </w:r>
        <w:r w:rsidR="00110351">
          <w:rPr>
            <w:noProof/>
            <w:webHidden/>
          </w:rPr>
        </w:r>
        <w:r w:rsidR="00110351">
          <w:rPr>
            <w:noProof/>
            <w:webHidden/>
          </w:rPr>
          <w:fldChar w:fldCharType="separate"/>
        </w:r>
        <w:r w:rsidR="00110351">
          <w:rPr>
            <w:noProof/>
            <w:webHidden/>
          </w:rPr>
          <w:t>61</w:t>
        </w:r>
        <w:r w:rsidR="00110351">
          <w:rPr>
            <w:noProof/>
            <w:webHidden/>
          </w:rPr>
          <w:fldChar w:fldCharType="end"/>
        </w:r>
      </w:hyperlink>
    </w:p>
    <w:p w14:paraId="1000F509" w14:textId="7937522F" w:rsidR="00110351" w:rsidRDefault="00A65407">
      <w:pPr>
        <w:pStyle w:val="Sommario2"/>
        <w:tabs>
          <w:tab w:val="right" w:leader="dot" w:pos="10790"/>
        </w:tabs>
        <w:rPr>
          <w:rFonts w:eastAsiaTheme="minorEastAsia"/>
          <w:noProof/>
          <w:lang w:val="it-IT" w:eastAsia="it-IT"/>
        </w:rPr>
      </w:pPr>
      <w:hyperlink w:anchor="_Toc472417826" w:history="1">
        <w:r w:rsidR="00110351" w:rsidRPr="00585A8D">
          <w:rPr>
            <w:rStyle w:val="Collegamentoipertestuale"/>
            <w:rFonts w:ascii="Times New Roman" w:hAnsi="Times New Roman"/>
            <w:noProof/>
          </w:rPr>
          <w:t>Allegato 6 Incaricati alla Squadra di Primo Soccorso</w:t>
        </w:r>
        <w:r w:rsidR="00110351">
          <w:rPr>
            <w:noProof/>
            <w:webHidden/>
          </w:rPr>
          <w:tab/>
        </w:r>
        <w:r w:rsidR="00110351">
          <w:rPr>
            <w:noProof/>
            <w:webHidden/>
          </w:rPr>
          <w:fldChar w:fldCharType="begin"/>
        </w:r>
        <w:r w:rsidR="00110351">
          <w:rPr>
            <w:noProof/>
            <w:webHidden/>
          </w:rPr>
          <w:instrText xml:space="preserve"> PAGEREF _Toc472417826 \h </w:instrText>
        </w:r>
        <w:r w:rsidR="00110351">
          <w:rPr>
            <w:noProof/>
            <w:webHidden/>
          </w:rPr>
        </w:r>
        <w:r w:rsidR="00110351">
          <w:rPr>
            <w:noProof/>
            <w:webHidden/>
          </w:rPr>
          <w:fldChar w:fldCharType="separate"/>
        </w:r>
        <w:r w:rsidR="00110351">
          <w:rPr>
            <w:noProof/>
            <w:webHidden/>
          </w:rPr>
          <w:t>61</w:t>
        </w:r>
        <w:r w:rsidR="00110351">
          <w:rPr>
            <w:noProof/>
            <w:webHidden/>
          </w:rPr>
          <w:fldChar w:fldCharType="end"/>
        </w:r>
      </w:hyperlink>
    </w:p>
    <w:p w14:paraId="0FC50163" w14:textId="5623FB2A" w:rsidR="00110351" w:rsidRDefault="00A65407">
      <w:pPr>
        <w:pStyle w:val="Sommario2"/>
        <w:tabs>
          <w:tab w:val="right" w:leader="dot" w:pos="10790"/>
        </w:tabs>
        <w:rPr>
          <w:rFonts w:eastAsiaTheme="minorEastAsia"/>
          <w:noProof/>
          <w:lang w:val="it-IT" w:eastAsia="it-IT"/>
        </w:rPr>
      </w:pPr>
      <w:hyperlink w:anchor="_Toc472417827" w:history="1">
        <w:r w:rsidR="00110351" w:rsidRPr="00585A8D">
          <w:rPr>
            <w:rStyle w:val="Collegamentoipertestuale"/>
            <w:rFonts w:ascii="Times New Roman" w:hAnsi="Times New Roman"/>
            <w:noProof/>
          </w:rPr>
          <w:t>Allegato 7 Incaricati all’Unità Defibrillatore</w:t>
        </w:r>
        <w:r w:rsidR="00110351">
          <w:rPr>
            <w:noProof/>
            <w:webHidden/>
          </w:rPr>
          <w:tab/>
        </w:r>
        <w:r w:rsidR="00110351">
          <w:rPr>
            <w:noProof/>
            <w:webHidden/>
          </w:rPr>
          <w:fldChar w:fldCharType="begin"/>
        </w:r>
        <w:r w:rsidR="00110351">
          <w:rPr>
            <w:noProof/>
            <w:webHidden/>
          </w:rPr>
          <w:instrText xml:space="preserve"> PAGEREF _Toc472417827 \h </w:instrText>
        </w:r>
        <w:r w:rsidR="00110351">
          <w:rPr>
            <w:noProof/>
            <w:webHidden/>
          </w:rPr>
        </w:r>
        <w:r w:rsidR="00110351">
          <w:rPr>
            <w:noProof/>
            <w:webHidden/>
          </w:rPr>
          <w:fldChar w:fldCharType="separate"/>
        </w:r>
        <w:r w:rsidR="00110351">
          <w:rPr>
            <w:noProof/>
            <w:webHidden/>
          </w:rPr>
          <w:t>62</w:t>
        </w:r>
        <w:r w:rsidR="00110351">
          <w:rPr>
            <w:noProof/>
            <w:webHidden/>
          </w:rPr>
          <w:fldChar w:fldCharType="end"/>
        </w:r>
      </w:hyperlink>
    </w:p>
    <w:p w14:paraId="13D2DF66" w14:textId="47EC7147" w:rsidR="00110351" w:rsidRDefault="00A65407">
      <w:pPr>
        <w:pStyle w:val="Sommario2"/>
        <w:tabs>
          <w:tab w:val="right" w:leader="dot" w:pos="10790"/>
        </w:tabs>
        <w:rPr>
          <w:rFonts w:eastAsiaTheme="minorEastAsia"/>
          <w:noProof/>
          <w:lang w:val="it-IT" w:eastAsia="it-IT"/>
        </w:rPr>
      </w:pPr>
      <w:hyperlink w:anchor="_Toc472417828" w:history="1">
        <w:r w:rsidR="00110351" w:rsidRPr="00585A8D">
          <w:rPr>
            <w:rStyle w:val="Collegamentoipertestuale"/>
            <w:rFonts w:ascii="Times New Roman" w:hAnsi="Times New Roman"/>
            <w:noProof/>
          </w:rPr>
          <w:t>Allegato 8 Incaricati al trasporto non deambulanti</w:t>
        </w:r>
        <w:r w:rsidR="00110351">
          <w:rPr>
            <w:noProof/>
            <w:webHidden/>
          </w:rPr>
          <w:tab/>
        </w:r>
        <w:r w:rsidR="00110351">
          <w:rPr>
            <w:noProof/>
            <w:webHidden/>
          </w:rPr>
          <w:fldChar w:fldCharType="begin"/>
        </w:r>
        <w:r w:rsidR="00110351">
          <w:rPr>
            <w:noProof/>
            <w:webHidden/>
          </w:rPr>
          <w:instrText xml:space="preserve"> PAGEREF _Toc472417828 \h </w:instrText>
        </w:r>
        <w:r w:rsidR="00110351">
          <w:rPr>
            <w:noProof/>
            <w:webHidden/>
          </w:rPr>
        </w:r>
        <w:r w:rsidR="00110351">
          <w:rPr>
            <w:noProof/>
            <w:webHidden/>
          </w:rPr>
          <w:fldChar w:fldCharType="separate"/>
        </w:r>
        <w:r w:rsidR="00110351">
          <w:rPr>
            <w:noProof/>
            <w:webHidden/>
          </w:rPr>
          <w:t>62</w:t>
        </w:r>
        <w:r w:rsidR="00110351">
          <w:rPr>
            <w:noProof/>
            <w:webHidden/>
          </w:rPr>
          <w:fldChar w:fldCharType="end"/>
        </w:r>
      </w:hyperlink>
    </w:p>
    <w:p w14:paraId="1BD11AE2" w14:textId="1D762558" w:rsidR="00110351" w:rsidRDefault="00A65407">
      <w:pPr>
        <w:pStyle w:val="Sommario2"/>
        <w:tabs>
          <w:tab w:val="right" w:leader="dot" w:pos="10790"/>
        </w:tabs>
        <w:rPr>
          <w:rFonts w:eastAsiaTheme="minorEastAsia"/>
          <w:noProof/>
          <w:lang w:val="it-IT" w:eastAsia="it-IT"/>
        </w:rPr>
      </w:pPr>
      <w:hyperlink w:anchor="_Toc472417829" w:history="1">
        <w:r w:rsidR="00110351" w:rsidRPr="00585A8D">
          <w:rPr>
            <w:rStyle w:val="Collegamentoipertestuale"/>
            <w:rFonts w:ascii="Times New Roman" w:hAnsi="Times New Roman"/>
            <w:noProof/>
          </w:rPr>
          <w:t>Allegato 9</w:t>
        </w:r>
        <w:r w:rsidR="00110351" w:rsidRPr="00585A8D">
          <w:rPr>
            <w:rStyle w:val="Collegamentoipertestuale"/>
            <w:rFonts w:ascii="Times New Roman" w:hAnsi="Times New Roman"/>
            <w:noProof/>
            <w:kern w:val="32"/>
          </w:rPr>
          <w:t xml:space="preserve"> Ruoli e dislocazioni degli addetti alle squadre di Gestione Emergenza e di primo Soccorso</w:t>
        </w:r>
        <w:r w:rsidR="00110351">
          <w:rPr>
            <w:noProof/>
            <w:webHidden/>
          </w:rPr>
          <w:tab/>
        </w:r>
        <w:r w:rsidR="00110351">
          <w:rPr>
            <w:noProof/>
            <w:webHidden/>
          </w:rPr>
          <w:fldChar w:fldCharType="begin"/>
        </w:r>
        <w:r w:rsidR="00110351">
          <w:rPr>
            <w:noProof/>
            <w:webHidden/>
          </w:rPr>
          <w:instrText xml:space="preserve"> PAGEREF _Toc472417829 \h </w:instrText>
        </w:r>
        <w:r w:rsidR="00110351">
          <w:rPr>
            <w:noProof/>
            <w:webHidden/>
          </w:rPr>
        </w:r>
        <w:r w:rsidR="00110351">
          <w:rPr>
            <w:noProof/>
            <w:webHidden/>
          </w:rPr>
          <w:fldChar w:fldCharType="separate"/>
        </w:r>
        <w:r w:rsidR="00110351">
          <w:rPr>
            <w:noProof/>
            <w:webHidden/>
          </w:rPr>
          <w:t>63</w:t>
        </w:r>
        <w:r w:rsidR="00110351">
          <w:rPr>
            <w:noProof/>
            <w:webHidden/>
          </w:rPr>
          <w:fldChar w:fldCharType="end"/>
        </w:r>
      </w:hyperlink>
    </w:p>
    <w:p w14:paraId="400106E0" w14:textId="5BBF22FD" w:rsidR="00110351" w:rsidRDefault="00A65407">
      <w:pPr>
        <w:pStyle w:val="Sommario3"/>
        <w:tabs>
          <w:tab w:val="right" w:leader="dot" w:pos="10790"/>
        </w:tabs>
        <w:rPr>
          <w:rFonts w:eastAsiaTheme="minorEastAsia"/>
          <w:noProof/>
          <w:lang w:val="it-IT" w:eastAsia="it-IT"/>
        </w:rPr>
      </w:pPr>
      <w:hyperlink w:anchor="_Toc472417830" w:history="1">
        <w:r w:rsidR="00110351" w:rsidRPr="00585A8D">
          <w:rPr>
            <w:rStyle w:val="Collegamentoipertestuale"/>
            <w:rFonts w:ascii="Times New Roman" w:hAnsi="Times New Roman" w:cs="Times New Roman"/>
            <w:noProof/>
          </w:rPr>
          <w:t>Squadra di evacuazione N.1 - Verde</w:t>
        </w:r>
        <w:r w:rsidR="00110351">
          <w:rPr>
            <w:noProof/>
            <w:webHidden/>
          </w:rPr>
          <w:tab/>
        </w:r>
        <w:r w:rsidR="00110351">
          <w:rPr>
            <w:noProof/>
            <w:webHidden/>
          </w:rPr>
          <w:fldChar w:fldCharType="begin"/>
        </w:r>
        <w:r w:rsidR="00110351">
          <w:rPr>
            <w:noProof/>
            <w:webHidden/>
          </w:rPr>
          <w:instrText xml:space="preserve"> PAGEREF _Toc472417830 \h </w:instrText>
        </w:r>
        <w:r w:rsidR="00110351">
          <w:rPr>
            <w:noProof/>
            <w:webHidden/>
          </w:rPr>
        </w:r>
        <w:r w:rsidR="00110351">
          <w:rPr>
            <w:noProof/>
            <w:webHidden/>
          </w:rPr>
          <w:fldChar w:fldCharType="separate"/>
        </w:r>
        <w:r w:rsidR="00110351">
          <w:rPr>
            <w:noProof/>
            <w:webHidden/>
          </w:rPr>
          <w:t>63</w:t>
        </w:r>
        <w:r w:rsidR="00110351">
          <w:rPr>
            <w:noProof/>
            <w:webHidden/>
          </w:rPr>
          <w:fldChar w:fldCharType="end"/>
        </w:r>
      </w:hyperlink>
    </w:p>
    <w:p w14:paraId="027190C0" w14:textId="358D846E" w:rsidR="00110351" w:rsidRDefault="00A65407">
      <w:pPr>
        <w:pStyle w:val="Sommario3"/>
        <w:tabs>
          <w:tab w:val="right" w:leader="dot" w:pos="10790"/>
        </w:tabs>
        <w:rPr>
          <w:rFonts w:eastAsiaTheme="minorEastAsia"/>
          <w:noProof/>
          <w:lang w:val="it-IT" w:eastAsia="it-IT"/>
        </w:rPr>
      </w:pPr>
      <w:hyperlink w:anchor="_Toc472417831" w:history="1">
        <w:r w:rsidR="00110351" w:rsidRPr="00585A8D">
          <w:rPr>
            <w:rStyle w:val="Collegamentoipertestuale"/>
            <w:rFonts w:ascii="Times New Roman" w:hAnsi="Times New Roman" w:cs="Times New Roman"/>
            <w:noProof/>
          </w:rPr>
          <w:t>Squadra di evacuazione N.2 - Rossa</w:t>
        </w:r>
        <w:r w:rsidR="00110351">
          <w:rPr>
            <w:noProof/>
            <w:webHidden/>
          </w:rPr>
          <w:tab/>
        </w:r>
        <w:r w:rsidR="00110351">
          <w:rPr>
            <w:noProof/>
            <w:webHidden/>
          </w:rPr>
          <w:fldChar w:fldCharType="begin"/>
        </w:r>
        <w:r w:rsidR="00110351">
          <w:rPr>
            <w:noProof/>
            <w:webHidden/>
          </w:rPr>
          <w:instrText xml:space="preserve"> PAGEREF _Toc472417831 \h </w:instrText>
        </w:r>
        <w:r w:rsidR="00110351">
          <w:rPr>
            <w:noProof/>
            <w:webHidden/>
          </w:rPr>
        </w:r>
        <w:r w:rsidR="00110351">
          <w:rPr>
            <w:noProof/>
            <w:webHidden/>
          </w:rPr>
          <w:fldChar w:fldCharType="separate"/>
        </w:r>
        <w:r w:rsidR="00110351">
          <w:rPr>
            <w:noProof/>
            <w:webHidden/>
          </w:rPr>
          <w:t>64</w:t>
        </w:r>
        <w:r w:rsidR="00110351">
          <w:rPr>
            <w:noProof/>
            <w:webHidden/>
          </w:rPr>
          <w:fldChar w:fldCharType="end"/>
        </w:r>
      </w:hyperlink>
    </w:p>
    <w:p w14:paraId="59CAD344" w14:textId="62893B29" w:rsidR="00110351" w:rsidRDefault="00A65407">
      <w:pPr>
        <w:pStyle w:val="Sommario3"/>
        <w:tabs>
          <w:tab w:val="right" w:leader="dot" w:pos="10790"/>
        </w:tabs>
        <w:rPr>
          <w:rFonts w:eastAsiaTheme="minorEastAsia"/>
          <w:noProof/>
          <w:lang w:val="it-IT" w:eastAsia="it-IT"/>
        </w:rPr>
      </w:pPr>
      <w:hyperlink w:anchor="_Toc472417832" w:history="1">
        <w:r w:rsidR="00110351" w:rsidRPr="00585A8D">
          <w:rPr>
            <w:rStyle w:val="Collegamentoipertestuale"/>
            <w:rFonts w:ascii="Times New Roman" w:hAnsi="Times New Roman" w:cs="Times New Roman"/>
            <w:noProof/>
          </w:rPr>
          <w:t>Squadra di evacuazione N.3 - Blu</w:t>
        </w:r>
        <w:r w:rsidR="00110351">
          <w:rPr>
            <w:noProof/>
            <w:webHidden/>
          </w:rPr>
          <w:tab/>
        </w:r>
        <w:r w:rsidR="00110351">
          <w:rPr>
            <w:noProof/>
            <w:webHidden/>
          </w:rPr>
          <w:fldChar w:fldCharType="begin"/>
        </w:r>
        <w:r w:rsidR="00110351">
          <w:rPr>
            <w:noProof/>
            <w:webHidden/>
          </w:rPr>
          <w:instrText xml:space="preserve"> PAGEREF _Toc472417832 \h </w:instrText>
        </w:r>
        <w:r w:rsidR="00110351">
          <w:rPr>
            <w:noProof/>
            <w:webHidden/>
          </w:rPr>
        </w:r>
        <w:r w:rsidR="00110351">
          <w:rPr>
            <w:noProof/>
            <w:webHidden/>
          </w:rPr>
          <w:fldChar w:fldCharType="separate"/>
        </w:r>
        <w:r w:rsidR="00110351">
          <w:rPr>
            <w:noProof/>
            <w:webHidden/>
          </w:rPr>
          <w:t>65</w:t>
        </w:r>
        <w:r w:rsidR="00110351">
          <w:rPr>
            <w:noProof/>
            <w:webHidden/>
          </w:rPr>
          <w:fldChar w:fldCharType="end"/>
        </w:r>
      </w:hyperlink>
    </w:p>
    <w:p w14:paraId="5517B66A" w14:textId="5FFE7301" w:rsidR="00110351" w:rsidRDefault="00A65407">
      <w:pPr>
        <w:pStyle w:val="Sommario3"/>
        <w:tabs>
          <w:tab w:val="right" w:leader="dot" w:pos="10790"/>
        </w:tabs>
        <w:rPr>
          <w:rFonts w:eastAsiaTheme="minorEastAsia"/>
          <w:noProof/>
          <w:lang w:val="it-IT" w:eastAsia="it-IT"/>
        </w:rPr>
      </w:pPr>
      <w:hyperlink w:anchor="_Toc472417833" w:history="1">
        <w:r w:rsidR="00110351" w:rsidRPr="00585A8D">
          <w:rPr>
            <w:rStyle w:val="Collegamentoipertestuale"/>
            <w:rFonts w:ascii="Times New Roman" w:hAnsi="Times New Roman" w:cs="Times New Roman"/>
            <w:noProof/>
            <w:lang w:val="it-IT"/>
          </w:rPr>
          <w:t>Squadra di Primo Soccorso N.1 – Passerella</w:t>
        </w:r>
        <w:r w:rsidR="00110351">
          <w:rPr>
            <w:noProof/>
            <w:webHidden/>
          </w:rPr>
          <w:tab/>
        </w:r>
        <w:r w:rsidR="00110351">
          <w:rPr>
            <w:noProof/>
            <w:webHidden/>
          </w:rPr>
          <w:fldChar w:fldCharType="begin"/>
        </w:r>
        <w:r w:rsidR="00110351">
          <w:rPr>
            <w:noProof/>
            <w:webHidden/>
          </w:rPr>
          <w:instrText xml:space="preserve"> PAGEREF _Toc472417833 \h </w:instrText>
        </w:r>
        <w:r w:rsidR="00110351">
          <w:rPr>
            <w:noProof/>
            <w:webHidden/>
          </w:rPr>
        </w:r>
        <w:r w:rsidR="00110351">
          <w:rPr>
            <w:noProof/>
            <w:webHidden/>
          </w:rPr>
          <w:fldChar w:fldCharType="separate"/>
        </w:r>
        <w:r w:rsidR="00110351">
          <w:rPr>
            <w:noProof/>
            <w:webHidden/>
          </w:rPr>
          <w:t>67</w:t>
        </w:r>
        <w:r w:rsidR="00110351">
          <w:rPr>
            <w:noProof/>
            <w:webHidden/>
          </w:rPr>
          <w:fldChar w:fldCharType="end"/>
        </w:r>
      </w:hyperlink>
    </w:p>
    <w:p w14:paraId="09BDE1C5" w14:textId="73B5AD6A" w:rsidR="00110351" w:rsidRDefault="00A65407">
      <w:pPr>
        <w:pStyle w:val="Sommario3"/>
        <w:tabs>
          <w:tab w:val="right" w:leader="dot" w:pos="10790"/>
        </w:tabs>
        <w:rPr>
          <w:rFonts w:eastAsiaTheme="minorEastAsia"/>
          <w:noProof/>
          <w:lang w:val="it-IT" w:eastAsia="it-IT"/>
        </w:rPr>
      </w:pPr>
      <w:hyperlink w:anchor="_Toc472417834" w:history="1">
        <w:r w:rsidR="00110351" w:rsidRPr="00585A8D">
          <w:rPr>
            <w:rStyle w:val="Collegamentoipertestuale"/>
            <w:rFonts w:ascii="Times New Roman" w:hAnsi="Times New Roman" w:cs="Times New Roman"/>
            <w:noProof/>
            <w:lang w:val="it-IT"/>
          </w:rPr>
          <w:t>Squadra di Primo Soccorso N.2 - Ingresso</w:t>
        </w:r>
        <w:r w:rsidR="00110351">
          <w:rPr>
            <w:noProof/>
            <w:webHidden/>
          </w:rPr>
          <w:tab/>
        </w:r>
        <w:r w:rsidR="00110351">
          <w:rPr>
            <w:noProof/>
            <w:webHidden/>
          </w:rPr>
          <w:fldChar w:fldCharType="begin"/>
        </w:r>
        <w:r w:rsidR="00110351">
          <w:rPr>
            <w:noProof/>
            <w:webHidden/>
          </w:rPr>
          <w:instrText xml:space="preserve"> PAGEREF _Toc472417834 \h </w:instrText>
        </w:r>
        <w:r w:rsidR="00110351">
          <w:rPr>
            <w:noProof/>
            <w:webHidden/>
          </w:rPr>
        </w:r>
        <w:r w:rsidR="00110351">
          <w:rPr>
            <w:noProof/>
            <w:webHidden/>
          </w:rPr>
          <w:fldChar w:fldCharType="separate"/>
        </w:r>
        <w:r w:rsidR="00110351">
          <w:rPr>
            <w:noProof/>
            <w:webHidden/>
          </w:rPr>
          <w:t>67</w:t>
        </w:r>
        <w:r w:rsidR="00110351">
          <w:rPr>
            <w:noProof/>
            <w:webHidden/>
          </w:rPr>
          <w:fldChar w:fldCharType="end"/>
        </w:r>
      </w:hyperlink>
    </w:p>
    <w:p w14:paraId="548AED33" w14:textId="58CBCF47" w:rsidR="00110351" w:rsidRDefault="00A65407">
      <w:pPr>
        <w:pStyle w:val="Sommario3"/>
        <w:tabs>
          <w:tab w:val="right" w:leader="dot" w:pos="10790"/>
        </w:tabs>
        <w:rPr>
          <w:rFonts w:eastAsiaTheme="minorEastAsia"/>
          <w:noProof/>
          <w:lang w:val="it-IT" w:eastAsia="it-IT"/>
        </w:rPr>
      </w:pPr>
      <w:hyperlink w:anchor="_Toc472417835" w:history="1">
        <w:r w:rsidR="00110351" w:rsidRPr="00585A8D">
          <w:rPr>
            <w:rStyle w:val="Collegamentoipertestuale"/>
            <w:rFonts w:ascii="Times New Roman" w:hAnsi="Times New Roman" w:cs="Times New Roman"/>
            <w:noProof/>
            <w:lang w:val="it-IT"/>
          </w:rPr>
          <w:t>Squadra di Primo Soccorso N.3 - Asilo</w:t>
        </w:r>
        <w:r w:rsidR="00110351">
          <w:rPr>
            <w:noProof/>
            <w:webHidden/>
          </w:rPr>
          <w:tab/>
        </w:r>
        <w:r w:rsidR="00110351">
          <w:rPr>
            <w:noProof/>
            <w:webHidden/>
          </w:rPr>
          <w:fldChar w:fldCharType="begin"/>
        </w:r>
        <w:r w:rsidR="00110351">
          <w:rPr>
            <w:noProof/>
            <w:webHidden/>
          </w:rPr>
          <w:instrText xml:space="preserve"> PAGEREF _Toc472417835 \h </w:instrText>
        </w:r>
        <w:r w:rsidR="00110351">
          <w:rPr>
            <w:noProof/>
            <w:webHidden/>
          </w:rPr>
        </w:r>
        <w:r w:rsidR="00110351">
          <w:rPr>
            <w:noProof/>
            <w:webHidden/>
          </w:rPr>
          <w:fldChar w:fldCharType="separate"/>
        </w:r>
        <w:r w:rsidR="00110351">
          <w:rPr>
            <w:noProof/>
            <w:webHidden/>
          </w:rPr>
          <w:t>68</w:t>
        </w:r>
        <w:r w:rsidR="00110351">
          <w:rPr>
            <w:noProof/>
            <w:webHidden/>
          </w:rPr>
          <w:fldChar w:fldCharType="end"/>
        </w:r>
      </w:hyperlink>
    </w:p>
    <w:p w14:paraId="70BAA4ED" w14:textId="5B5D4B80" w:rsidR="00110351" w:rsidRDefault="00A65407">
      <w:pPr>
        <w:pStyle w:val="Sommario2"/>
        <w:tabs>
          <w:tab w:val="right" w:leader="dot" w:pos="10790"/>
        </w:tabs>
        <w:rPr>
          <w:rFonts w:eastAsiaTheme="minorEastAsia"/>
          <w:noProof/>
          <w:lang w:val="it-IT" w:eastAsia="it-IT"/>
        </w:rPr>
      </w:pPr>
      <w:hyperlink w:anchor="_Toc472417836" w:history="1">
        <w:r w:rsidR="00110351" w:rsidRPr="00585A8D">
          <w:rPr>
            <w:rStyle w:val="Collegamentoipertestuale"/>
            <w:rFonts w:ascii="Times New Roman" w:hAnsi="Times New Roman"/>
            <w:noProof/>
            <w:kern w:val="32"/>
          </w:rPr>
          <w:t>Allegato 10 Numeri telefonici utili</w:t>
        </w:r>
        <w:r w:rsidR="00110351">
          <w:rPr>
            <w:noProof/>
            <w:webHidden/>
          </w:rPr>
          <w:tab/>
        </w:r>
        <w:r w:rsidR="00110351">
          <w:rPr>
            <w:noProof/>
            <w:webHidden/>
          </w:rPr>
          <w:fldChar w:fldCharType="begin"/>
        </w:r>
        <w:r w:rsidR="00110351">
          <w:rPr>
            <w:noProof/>
            <w:webHidden/>
          </w:rPr>
          <w:instrText xml:space="preserve"> PAGEREF _Toc472417836 \h </w:instrText>
        </w:r>
        <w:r w:rsidR="00110351">
          <w:rPr>
            <w:noProof/>
            <w:webHidden/>
          </w:rPr>
        </w:r>
        <w:r w:rsidR="00110351">
          <w:rPr>
            <w:noProof/>
            <w:webHidden/>
          </w:rPr>
          <w:fldChar w:fldCharType="separate"/>
        </w:r>
        <w:r w:rsidR="00110351">
          <w:rPr>
            <w:noProof/>
            <w:webHidden/>
          </w:rPr>
          <w:t>69</w:t>
        </w:r>
        <w:r w:rsidR="00110351">
          <w:rPr>
            <w:noProof/>
            <w:webHidden/>
          </w:rPr>
          <w:fldChar w:fldCharType="end"/>
        </w:r>
      </w:hyperlink>
    </w:p>
    <w:p w14:paraId="43560B6A" w14:textId="18EAEBF2" w:rsidR="00110351" w:rsidRDefault="00A65407">
      <w:pPr>
        <w:pStyle w:val="Sommario2"/>
        <w:tabs>
          <w:tab w:val="right" w:leader="dot" w:pos="10790"/>
        </w:tabs>
        <w:rPr>
          <w:rFonts w:eastAsiaTheme="minorEastAsia"/>
          <w:noProof/>
          <w:lang w:val="it-IT" w:eastAsia="it-IT"/>
        </w:rPr>
      </w:pPr>
      <w:hyperlink w:anchor="_Toc472417837" w:history="1">
        <w:r w:rsidR="00110351" w:rsidRPr="00585A8D">
          <w:rPr>
            <w:rStyle w:val="Collegamentoipertestuale"/>
            <w:rFonts w:ascii="Times New Roman" w:hAnsi="Times New Roman"/>
            <w:noProof/>
          </w:rPr>
          <w:t>Allegato 11 MODULO VALUTAZIONE PRIMARIA EVENTO</w:t>
        </w:r>
        <w:r w:rsidR="00110351">
          <w:rPr>
            <w:noProof/>
            <w:webHidden/>
          </w:rPr>
          <w:tab/>
        </w:r>
        <w:r w:rsidR="00110351">
          <w:rPr>
            <w:noProof/>
            <w:webHidden/>
          </w:rPr>
          <w:fldChar w:fldCharType="begin"/>
        </w:r>
        <w:r w:rsidR="00110351">
          <w:rPr>
            <w:noProof/>
            <w:webHidden/>
          </w:rPr>
          <w:instrText xml:space="preserve"> PAGEREF _Toc472417837 \h </w:instrText>
        </w:r>
        <w:r w:rsidR="00110351">
          <w:rPr>
            <w:noProof/>
            <w:webHidden/>
          </w:rPr>
        </w:r>
        <w:r w:rsidR="00110351">
          <w:rPr>
            <w:noProof/>
            <w:webHidden/>
          </w:rPr>
          <w:fldChar w:fldCharType="separate"/>
        </w:r>
        <w:r w:rsidR="00110351">
          <w:rPr>
            <w:noProof/>
            <w:webHidden/>
          </w:rPr>
          <w:t>70</w:t>
        </w:r>
        <w:r w:rsidR="00110351">
          <w:rPr>
            <w:noProof/>
            <w:webHidden/>
          </w:rPr>
          <w:fldChar w:fldCharType="end"/>
        </w:r>
      </w:hyperlink>
    </w:p>
    <w:p w14:paraId="5700A9F6" w14:textId="05DCF9EA" w:rsidR="00110351" w:rsidRDefault="00A65407">
      <w:pPr>
        <w:pStyle w:val="Sommario2"/>
        <w:tabs>
          <w:tab w:val="right" w:leader="dot" w:pos="10790"/>
        </w:tabs>
        <w:rPr>
          <w:rFonts w:eastAsiaTheme="minorEastAsia"/>
          <w:noProof/>
          <w:lang w:val="it-IT" w:eastAsia="it-IT"/>
        </w:rPr>
      </w:pPr>
      <w:hyperlink w:anchor="_Toc472417838" w:history="1">
        <w:r w:rsidR="00110351" w:rsidRPr="00585A8D">
          <w:rPr>
            <w:rStyle w:val="Collegamentoipertestuale"/>
            <w:rFonts w:ascii="Times New Roman" w:hAnsi="Times New Roman"/>
            <w:noProof/>
            <w:kern w:val="32"/>
          </w:rPr>
          <w:t xml:space="preserve">Allegato 12 </w:t>
        </w:r>
        <w:r w:rsidR="00110351" w:rsidRPr="00585A8D">
          <w:rPr>
            <w:rStyle w:val="Collegamentoipertestuale"/>
            <w:rFonts w:ascii="Times New Roman" w:hAnsi="Times New Roman"/>
            <w:noProof/>
          </w:rPr>
          <w:t>RAPPORTO DI FINE EMERGENZA INCENDIO</w:t>
        </w:r>
        <w:r w:rsidR="00110351">
          <w:rPr>
            <w:noProof/>
            <w:webHidden/>
          </w:rPr>
          <w:tab/>
        </w:r>
        <w:r w:rsidR="00110351">
          <w:rPr>
            <w:noProof/>
            <w:webHidden/>
          </w:rPr>
          <w:fldChar w:fldCharType="begin"/>
        </w:r>
        <w:r w:rsidR="00110351">
          <w:rPr>
            <w:noProof/>
            <w:webHidden/>
          </w:rPr>
          <w:instrText xml:space="preserve"> PAGEREF _Toc472417838 \h </w:instrText>
        </w:r>
        <w:r w:rsidR="00110351">
          <w:rPr>
            <w:noProof/>
            <w:webHidden/>
          </w:rPr>
        </w:r>
        <w:r w:rsidR="00110351">
          <w:rPr>
            <w:noProof/>
            <w:webHidden/>
          </w:rPr>
          <w:fldChar w:fldCharType="separate"/>
        </w:r>
        <w:r w:rsidR="00110351">
          <w:rPr>
            <w:noProof/>
            <w:webHidden/>
          </w:rPr>
          <w:t>71</w:t>
        </w:r>
        <w:r w:rsidR="00110351">
          <w:rPr>
            <w:noProof/>
            <w:webHidden/>
          </w:rPr>
          <w:fldChar w:fldCharType="end"/>
        </w:r>
      </w:hyperlink>
    </w:p>
    <w:p w14:paraId="4F853502" w14:textId="07544DE1" w:rsidR="00110351" w:rsidRDefault="00A65407">
      <w:pPr>
        <w:pStyle w:val="Sommario2"/>
        <w:tabs>
          <w:tab w:val="right" w:leader="dot" w:pos="10790"/>
        </w:tabs>
        <w:rPr>
          <w:rFonts w:eastAsiaTheme="minorEastAsia"/>
          <w:noProof/>
          <w:lang w:val="it-IT" w:eastAsia="it-IT"/>
        </w:rPr>
      </w:pPr>
      <w:hyperlink w:anchor="_Toc472417839" w:history="1">
        <w:r w:rsidR="00110351" w:rsidRPr="00585A8D">
          <w:rPr>
            <w:rStyle w:val="Collegamentoipertestuale"/>
            <w:rFonts w:ascii="Times New Roman" w:hAnsi="Times New Roman"/>
            <w:noProof/>
            <w:kern w:val="32"/>
          </w:rPr>
          <w:t xml:space="preserve">Allegato 13 </w:t>
        </w:r>
        <w:r w:rsidR="00110351" w:rsidRPr="00585A8D">
          <w:rPr>
            <w:rStyle w:val="Collegamentoipertestuale"/>
            <w:rFonts w:ascii="Times New Roman" w:hAnsi="Times New Roman"/>
            <w:noProof/>
          </w:rPr>
          <w:t>RAPPORTO DI INFORTUNIO</w:t>
        </w:r>
        <w:r w:rsidR="00110351">
          <w:rPr>
            <w:noProof/>
            <w:webHidden/>
          </w:rPr>
          <w:tab/>
        </w:r>
        <w:r w:rsidR="00110351">
          <w:rPr>
            <w:noProof/>
            <w:webHidden/>
          </w:rPr>
          <w:fldChar w:fldCharType="begin"/>
        </w:r>
        <w:r w:rsidR="00110351">
          <w:rPr>
            <w:noProof/>
            <w:webHidden/>
          </w:rPr>
          <w:instrText xml:space="preserve"> PAGEREF _Toc472417839 \h </w:instrText>
        </w:r>
        <w:r w:rsidR="00110351">
          <w:rPr>
            <w:noProof/>
            <w:webHidden/>
          </w:rPr>
        </w:r>
        <w:r w:rsidR="00110351">
          <w:rPr>
            <w:noProof/>
            <w:webHidden/>
          </w:rPr>
          <w:fldChar w:fldCharType="separate"/>
        </w:r>
        <w:r w:rsidR="00110351">
          <w:rPr>
            <w:noProof/>
            <w:webHidden/>
          </w:rPr>
          <w:t>72</w:t>
        </w:r>
        <w:r w:rsidR="00110351">
          <w:rPr>
            <w:noProof/>
            <w:webHidden/>
          </w:rPr>
          <w:fldChar w:fldCharType="end"/>
        </w:r>
      </w:hyperlink>
    </w:p>
    <w:p w14:paraId="578A518C" w14:textId="6725BFF6" w:rsidR="007B6C09" w:rsidRPr="00695E02" w:rsidRDefault="007B6C09" w:rsidP="007F61D6">
      <w:pPr>
        <w:spacing w:before="240" w:after="0" w:line="240" w:lineRule="auto"/>
        <w:ind w:left="142" w:right="168"/>
        <w:contextualSpacing/>
        <w:mirrorIndents/>
        <w:jc w:val="both"/>
        <w:rPr>
          <w:rFonts w:ascii="Times New Roman" w:eastAsia="Times New Roman" w:hAnsi="Times New Roman" w:cs="Times New Roman"/>
          <w:sz w:val="28"/>
          <w:szCs w:val="28"/>
          <w:lang w:val="it-IT" w:eastAsia="it-IT"/>
        </w:rPr>
      </w:pPr>
      <w:r w:rsidRPr="00695E02">
        <w:rPr>
          <w:rFonts w:ascii="Times New Roman" w:eastAsia="Times New Roman" w:hAnsi="Times New Roman" w:cs="Times New Roman"/>
          <w:b/>
          <w:bCs/>
          <w:noProof/>
          <w:sz w:val="24"/>
          <w:szCs w:val="24"/>
          <w:lang w:val="it-IT" w:eastAsia="it-IT"/>
        </w:rPr>
        <w:fldChar w:fldCharType="end"/>
      </w:r>
      <w:r w:rsidRPr="00695E02">
        <w:rPr>
          <w:rFonts w:ascii="Times New Roman" w:eastAsia="Times New Roman" w:hAnsi="Times New Roman" w:cs="Times New Roman"/>
          <w:sz w:val="28"/>
          <w:szCs w:val="28"/>
          <w:lang w:val="it-IT" w:eastAsia="it-IT"/>
        </w:rPr>
        <w:br w:type="page"/>
      </w:r>
    </w:p>
    <w:p w14:paraId="70674EE2" w14:textId="77777777" w:rsidR="00DC60F0" w:rsidRPr="00695E02" w:rsidRDefault="00DC60F0" w:rsidP="003279D8">
      <w:pPr>
        <w:pStyle w:val="Titolo1"/>
        <w:spacing w:after="0"/>
        <w:ind w:left="142" w:right="168"/>
        <w:contextualSpacing/>
        <w:mirrorIndents/>
        <w:jc w:val="both"/>
        <w:rPr>
          <w:rFonts w:ascii="Times New Roman" w:hAnsi="Times New Roman"/>
          <w:sz w:val="28"/>
          <w:szCs w:val="28"/>
        </w:rPr>
      </w:pPr>
      <w:bookmarkStart w:id="2" w:name="_Toc472417738"/>
      <w:r w:rsidRPr="00695E02">
        <w:rPr>
          <w:rFonts w:ascii="Times New Roman" w:hAnsi="Times New Roman"/>
          <w:sz w:val="28"/>
          <w:szCs w:val="28"/>
        </w:rPr>
        <w:lastRenderedPageBreak/>
        <w:t>CAPITOLO A: Carattere generale</w:t>
      </w:r>
      <w:bookmarkEnd w:id="2"/>
    </w:p>
    <w:p w14:paraId="464A2AF0" w14:textId="16A8260B" w:rsidR="007B6C09" w:rsidRPr="00695E02" w:rsidRDefault="007B6C09" w:rsidP="003279D8">
      <w:pPr>
        <w:pStyle w:val="Titolo2"/>
        <w:numPr>
          <w:ilvl w:val="0"/>
          <w:numId w:val="20"/>
        </w:numPr>
        <w:spacing w:after="0"/>
        <w:ind w:left="142" w:right="168" w:firstLine="0"/>
        <w:contextualSpacing/>
        <w:mirrorIndents/>
        <w:jc w:val="both"/>
        <w:rPr>
          <w:rFonts w:ascii="Times New Roman" w:hAnsi="Times New Roman"/>
        </w:rPr>
      </w:pPr>
      <w:bookmarkStart w:id="3" w:name="_Toc472417739"/>
      <w:r w:rsidRPr="00695E02">
        <w:rPr>
          <w:rFonts w:ascii="Times New Roman" w:hAnsi="Times New Roman"/>
        </w:rPr>
        <w:t>Premessa</w:t>
      </w:r>
      <w:bookmarkEnd w:id="3"/>
    </w:p>
    <w:p w14:paraId="265E1653" w14:textId="7085F3EF"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presente Piano di Emergenza (Piano) è stato predisposto in accordo a quanto prescritto dal D.lgs. 81/2008 e successive modifiche ed aggiornamenti e dal D.M</w:t>
      </w:r>
      <w:r w:rsidR="00050B0B"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10 marzo 1998.</w:t>
      </w:r>
    </w:p>
    <w:p w14:paraId="028B3F87" w14:textId="6DB8EDC9"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presente Piano è relativo </w:t>
      </w:r>
      <w:r w:rsidR="00906606" w:rsidRPr="00695E02">
        <w:rPr>
          <w:rFonts w:ascii="Times New Roman" w:eastAsia="Times New Roman" w:hAnsi="Times New Roman" w:cs="Times New Roman"/>
          <w:sz w:val="24"/>
          <w:szCs w:val="24"/>
          <w:lang w:val="it-IT" w:eastAsia="it-IT"/>
        </w:rPr>
        <w:t xml:space="preserve">all’ex ospedale </w:t>
      </w:r>
      <w:proofErr w:type="spellStart"/>
      <w:r w:rsidR="00906606" w:rsidRPr="00695E02">
        <w:rPr>
          <w:rFonts w:ascii="Times New Roman" w:eastAsia="Times New Roman" w:hAnsi="Times New Roman" w:cs="Times New Roman"/>
          <w:sz w:val="24"/>
          <w:szCs w:val="24"/>
          <w:lang w:val="it-IT" w:eastAsia="it-IT"/>
        </w:rPr>
        <w:t>Santorio</w:t>
      </w:r>
      <w:proofErr w:type="spellEnd"/>
      <w:r w:rsidRPr="00695E02">
        <w:rPr>
          <w:rFonts w:ascii="Times New Roman" w:eastAsia="Times New Roman" w:hAnsi="Times New Roman" w:cs="Times New Roman"/>
          <w:sz w:val="24"/>
          <w:szCs w:val="24"/>
          <w:lang w:val="it-IT" w:eastAsia="it-IT"/>
        </w:rPr>
        <w:t xml:space="preserve">, sito in via Bonomea 265 entro il nuovo comprensorio della </w:t>
      </w:r>
      <w:r w:rsidR="00C57E30" w:rsidRPr="00695E02">
        <w:rPr>
          <w:rFonts w:ascii="Times New Roman" w:eastAsia="Times New Roman" w:hAnsi="Times New Roman" w:cs="Times New Roman"/>
          <w:sz w:val="24"/>
          <w:szCs w:val="24"/>
          <w:lang w:val="it-IT" w:eastAsia="it-IT"/>
        </w:rPr>
        <w:t>SISSA</w:t>
      </w:r>
      <w:r w:rsidRPr="00695E02">
        <w:rPr>
          <w:rFonts w:ascii="Times New Roman" w:eastAsia="Times New Roman" w:hAnsi="Times New Roman" w:cs="Times New Roman"/>
          <w:sz w:val="24"/>
          <w:szCs w:val="24"/>
          <w:lang w:val="it-IT" w:eastAsia="it-IT"/>
        </w:rPr>
        <w:t>; sarà soggetto a revisione ogni qualvolta interverranno modifiche tecnico/organizzative alle attività svolte e agli ambienti di lavoro.</w:t>
      </w:r>
    </w:p>
    <w:p w14:paraId="28C3DBAA" w14:textId="52B3F58B" w:rsidR="007B6C09" w:rsidRPr="00695E02" w:rsidRDefault="007B6C09" w:rsidP="003279D8">
      <w:pPr>
        <w:pStyle w:val="Titolo2"/>
        <w:numPr>
          <w:ilvl w:val="0"/>
          <w:numId w:val="20"/>
        </w:numPr>
        <w:spacing w:after="0"/>
        <w:ind w:left="142" w:right="168" w:firstLine="0"/>
        <w:contextualSpacing/>
        <w:mirrorIndents/>
        <w:jc w:val="both"/>
        <w:rPr>
          <w:rFonts w:ascii="Times New Roman" w:hAnsi="Times New Roman"/>
        </w:rPr>
      </w:pPr>
      <w:bookmarkStart w:id="4" w:name="_Toc472417740"/>
      <w:r w:rsidRPr="00695E02">
        <w:rPr>
          <w:rFonts w:ascii="Times New Roman" w:hAnsi="Times New Roman"/>
        </w:rPr>
        <w:t>Obiettivi del Piano</w:t>
      </w:r>
      <w:bookmarkEnd w:id="4"/>
    </w:p>
    <w:p w14:paraId="7CCEC3A6"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presente Piano tende a perseguire i seguenti obiettivi:</w:t>
      </w:r>
    </w:p>
    <w:p w14:paraId="2334AEAB" w14:textId="04570316" w:rsidR="007B6C09" w:rsidRPr="00695E02" w:rsidRDefault="007B6C09" w:rsidP="0023493F">
      <w:pPr>
        <w:pStyle w:val="Paragrafoelenco"/>
        <w:numPr>
          <w:ilvl w:val="0"/>
          <w:numId w:val="50"/>
        </w:numPr>
        <w:spacing w:after="0" w:line="240" w:lineRule="auto"/>
        <w:ind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indicare le procedure che ogni </w:t>
      </w:r>
      <w:r w:rsidR="00917106" w:rsidRPr="00695E02">
        <w:rPr>
          <w:rFonts w:ascii="Times New Roman" w:eastAsia="Times New Roman" w:hAnsi="Times New Roman" w:cs="Times New Roman"/>
          <w:sz w:val="24"/>
          <w:szCs w:val="24"/>
          <w:lang w:val="it-IT" w:eastAsia="it-IT"/>
        </w:rPr>
        <w:t>persona presente nel comprensorio</w:t>
      </w:r>
      <w:r w:rsidRPr="00695E02">
        <w:rPr>
          <w:rFonts w:ascii="Times New Roman" w:eastAsia="Times New Roman" w:hAnsi="Times New Roman" w:cs="Times New Roman"/>
          <w:sz w:val="24"/>
          <w:szCs w:val="24"/>
          <w:lang w:val="it-IT" w:eastAsia="it-IT"/>
        </w:rPr>
        <w:t xml:space="preserve"> deve seguire nei casi di emergenza</w:t>
      </w:r>
      <w:r w:rsidR="002D16FF" w:rsidRPr="00695E02">
        <w:rPr>
          <w:rFonts w:ascii="Times New Roman" w:eastAsia="Times New Roman" w:hAnsi="Times New Roman" w:cs="Times New Roman"/>
          <w:sz w:val="24"/>
          <w:szCs w:val="24"/>
          <w:lang w:val="it-IT" w:eastAsia="it-IT"/>
        </w:rPr>
        <w:t>;</w:t>
      </w:r>
    </w:p>
    <w:p w14:paraId="371D973C" w14:textId="77777777" w:rsidR="007B6C09" w:rsidRPr="00695E02" w:rsidRDefault="007B6C09" w:rsidP="0023493F">
      <w:pPr>
        <w:pStyle w:val="Paragrafoelenco"/>
        <w:numPr>
          <w:ilvl w:val="0"/>
          <w:numId w:val="50"/>
        </w:numPr>
        <w:spacing w:before="240" w:after="0" w:line="240" w:lineRule="auto"/>
        <w:ind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definire il sistema di comunicazione dell’emergenza</w:t>
      </w:r>
      <w:r w:rsidR="002D16FF" w:rsidRPr="00695E02">
        <w:rPr>
          <w:rFonts w:ascii="Times New Roman" w:eastAsia="Times New Roman" w:hAnsi="Times New Roman" w:cs="Times New Roman"/>
          <w:sz w:val="24"/>
          <w:szCs w:val="24"/>
          <w:lang w:val="it-IT" w:eastAsia="it-IT"/>
        </w:rPr>
        <w:t>;</w:t>
      </w:r>
    </w:p>
    <w:p w14:paraId="053FACB8" w14:textId="77777777" w:rsidR="007B6C09" w:rsidRPr="00695E02" w:rsidRDefault="007B6C09" w:rsidP="0023493F">
      <w:pPr>
        <w:pStyle w:val="Paragrafoelenco"/>
        <w:numPr>
          <w:ilvl w:val="0"/>
          <w:numId w:val="50"/>
        </w:numPr>
        <w:spacing w:before="240" w:after="0" w:line="240" w:lineRule="auto"/>
        <w:ind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definire “chi fa che cosa” nelle specifiche situazioni di emergenza</w:t>
      </w:r>
      <w:r w:rsidR="002D16FF" w:rsidRPr="00695E02">
        <w:rPr>
          <w:rFonts w:ascii="Times New Roman" w:eastAsia="Times New Roman" w:hAnsi="Times New Roman" w:cs="Times New Roman"/>
          <w:sz w:val="24"/>
          <w:szCs w:val="24"/>
          <w:lang w:val="it-IT" w:eastAsia="it-IT"/>
        </w:rPr>
        <w:t>;</w:t>
      </w:r>
    </w:p>
    <w:p w14:paraId="76D1D31A" w14:textId="77777777" w:rsidR="007B6C09" w:rsidRPr="00695E02" w:rsidRDefault="007B6C09" w:rsidP="0023493F">
      <w:pPr>
        <w:pStyle w:val="Paragrafoelenco"/>
        <w:numPr>
          <w:ilvl w:val="0"/>
          <w:numId w:val="50"/>
        </w:numPr>
        <w:spacing w:before="240" w:after="0" w:line="240" w:lineRule="auto"/>
        <w:ind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indicare le modalità per l’evacuazione dall’edificio</w:t>
      </w:r>
      <w:r w:rsidR="002D16FF" w:rsidRPr="00695E02">
        <w:rPr>
          <w:rFonts w:ascii="Times New Roman" w:eastAsia="Times New Roman" w:hAnsi="Times New Roman" w:cs="Times New Roman"/>
          <w:sz w:val="24"/>
          <w:szCs w:val="24"/>
          <w:lang w:val="it-IT" w:eastAsia="it-IT"/>
        </w:rPr>
        <w:t>;</w:t>
      </w:r>
    </w:p>
    <w:p w14:paraId="6724C64A" w14:textId="1F25102D" w:rsidR="00114844" w:rsidRPr="00695E02" w:rsidRDefault="007B6C09" w:rsidP="0023493F">
      <w:pPr>
        <w:pStyle w:val="Paragrafoelenco"/>
        <w:numPr>
          <w:ilvl w:val="0"/>
          <w:numId w:val="50"/>
        </w:numPr>
        <w:spacing w:before="240" w:after="0" w:line="240" w:lineRule="auto"/>
        <w:ind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dare semplici indicazioni di prevenzione e protezione</w:t>
      </w:r>
      <w:r w:rsidR="002D16FF" w:rsidRPr="00695E02">
        <w:rPr>
          <w:rFonts w:ascii="Times New Roman" w:eastAsia="Times New Roman" w:hAnsi="Times New Roman" w:cs="Times New Roman"/>
          <w:sz w:val="24"/>
          <w:szCs w:val="24"/>
          <w:lang w:val="it-IT" w:eastAsia="it-IT"/>
        </w:rPr>
        <w:t>.</w:t>
      </w:r>
    </w:p>
    <w:p w14:paraId="3B0F9D3F" w14:textId="05D2324D" w:rsidR="00C75457" w:rsidRPr="00695E02" w:rsidRDefault="00C75457"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 segnala che il documento, verrà periodicamente verificato ogniqualvolta vengano a manifestarsi situazioni anomale che non consent</w:t>
      </w:r>
      <w:r w:rsidR="006D1983" w:rsidRPr="00695E02">
        <w:rPr>
          <w:rFonts w:ascii="Times New Roman" w:eastAsia="Times New Roman" w:hAnsi="Times New Roman" w:cs="Times New Roman"/>
          <w:sz w:val="24"/>
          <w:szCs w:val="24"/>
          <w:lang w:val="it-IT" w:eastAsia="it-IT"/>
        </w:rPr>
        <w:t>a</w:t>
      </w:r>
      <w:r w:rsidRPr="00695E02">
        <w:rPr>
          <w:rFonts w:ascii="Times New Roman" w:eastAsia="Times New Roman" w:hAnsi="Times New Roman" w:cs="Times New Roman"/>
          <w:sz w:val="24"/>
          <w:szCs w:val="24"/>
          <w:lang w:val="it-IT" w:eastAsia="it-IT"/>
        </w:rPr>
        <w:t xml:space="preserve">no l’attuazione del piano e in ogni caso, </w:t>
      </w:r>
      <w:r w:rsidR="00917106" w:rsidRPr="00695E02">
        <w:rPr>
          <w:rFonts w:ascii="Times New Roman" w:eastAsia="Times New Roman" w:hAnsi="Times New Roman" w:cs="Times New Roman"/>
          <w:sz w:val="24"/>
          <w:szCs w:val="24"/>
          <w:lang w:val="it-IT" w:eastAsia="it-IT"/>
        </w:rPr>
        <w:t>in occasione di</w:t>
      </w:r>
      <w:r w:rsidRPr="00695E02">
        <w:rPr>
          <w:rFonts w:ascii="Times New Roman" w:eastAsia="Times New Roman" w:hAnsi="Times New Roman" w:cs="Times New Roman"/>
          <w:sz w:val="24"/>
          <w:szCs w:val="24"/>
          <w:lang w:val="it-IT" w:eastAsia="it-IT"/>
        </w:rPr>
        <w:t xml:space="preserve"> modifiche </w:t>
      </w:r>
      <w:r w:rsidR="00917106" w:rsidRPr="00695E02">
        <w:rPr>
          <w:rFonts w:ascii="Times New Roman" w:eastAsia="Times New Roman" w:hAnsi="Times New Roman" w:cs="Times New Roman"/>
          <w:sz w:val="24"/>
          <w:szCs w:val="24"/>
          <w:lang w:val="it-IT" w:eastAsia="it-IT"/>
        </w:rPr>
        <w:t xml:space="preserve">alle </w:t>
      </w:r>
      <w:r w:rsidRPr="00695E02">
        <w:rPr>
          <w:rFonts w:ascii="Times New Roman" w:eastAsia="Times New Roman" w:hAnsi="Times New Roman" w:cs="Times New Roman"/>
          <w:sz w:val="24"/>
          <w:szCs w:val="24"/>
          <w:lang w:val="it-IT" w:eastAsia="it-IT"/>
        </w:rPr>
        <w:t xml:space="preserve">condizioni di sicurezza dell’ambiente di lavoro. L’aggiornamento del piano verrà comunicato a tutti gli </w:t>
      </w:r>
      <w:r w:rsidR="00917106" w:rsidRPr="00695E02">
        <w:rPr>
          <w:rFonts w:ascii="Times New Roman" w:eastAsia="Times New Roman" w:hAnsi="Times New Roman" w:cs="Times New Roman"/>
          <w:sz w:val="24"/>
          <w:szCs w:val="24"/>
          <w:lang w:val="it-IT" w:eastAsia="it-IT"/>
        </w:rPr>
        <w:t>interessati</w:t>
      </w:r>
      <w:r w:rsidRPr="00695E02">
        <w:rPr>
          <w:rFonts w:ascii="Times New Roman" w:eastAsia="Times New Roman" w:hAnsi="Times New Roman" w:cs="Times New Roman"/>
          <w:sz w:val="24"/>
          <w:szCs w:val="24"/>
          <w:lang w:val="it-IT" w:eastAsia="it-IT"/>
        </w:rPr>
        <w:t>.</w:t>
      </w:r>
    </w:p>
    <w:p w14:paraId="3F29A89D" w14:textId="66CBE8B9" w:rsidR="00FF637D" w:rsidRDefault="00C75457"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presente piano è conservato presso la direzione, a disposizione di chi </w:t>
      </w:r>
      <w:r w:rsidR="00917106" w:rsidRPr="00695E02">
        <w:rPr>
          <w:rFonts w:ascii="Times New Roman" w:eastAsia="Times New Roman" w:hAnsi="Times New Roman" w:cs="Times New Roman"/>
          <w:sz w:val="24"/>
          <w:szCs w:val="24"/>
          <w:lang w:val="it-IT" w:eastAsia="it-IT"/>
        </w:rPr>
        <w:t>vole</w:t>
      </w:r>
      <w:r w:rsidRPr="00695E02">
        <w:rPr>
          <w:rFonts w:ascii="Times New Roman" w:eastAsia="Times New Roman" w:hAnsi="Times New Roman" w:cs="Times New Roman"/>
          <w:sz w:val="24"/>
          <w:szCs w:val="24"/>
          <w:lang w:val="it-IT" w:eastAsia="it-IT"/>
        </w:rPr>
        <w:t>sse consultarlo. Agli addetti al Servizio di gestione delle Emergenze viene fornita copia del piano riferibile alla lotta antincendio, evacuazione, primo soccorso e gestione delle emergenze in generale; inoltre a tutti i dipendenti non facenti parte del Servizio di Gestione delle Emergenze vengono fornite le procedure necessarie per affrontare in sicurezza una possibile situazione di pericolo.</w:t>
      </w:r>
    </w:p>
    <w:p w14:paraId="6C78045C" w14:textId="70260795" w:rsidR="007B6C09" w:rsidRPr="00695E02" w:rsidRDefault="007B6C09" w:rsidP="003279D8">
      <w:pPr>
        <w:pStyle w:val="Titolo2"/>
        <w:numPr>
          <w:ilvl w:val="0"/>
          <w:numId w:val="20"/>
        </w:numPr>
        <w:spacing w:after="0"/>
        <w:ind w:left="142" w:right="168" w:firstLine="0"/>
        <w:contextualSpacing/>
        <w:mirrorIndents/>
        <w:jc w:val="both"/>
        <w:rPr>
          <w:rFonts w:ascii="Times New Roman" w:hAnsi="Times New Roman"/>
        </w:rPr>
      </w:pPr>
      <w:bookmarkStart w:id="5" w:name="_Toc468790003"/>
      <w:bookmarkStart w:id="6" w:name="_Toc472417741"/>
      <w:r w:rsidRPr="00695E02">
        <w:rPr>
          <w:rFonts w:ascii="Times New Roman" w:hAnsi="Times New Roman"/>
        </w:rPr>
        <w:t>Classificazione delle emergenze</w:t>
      </w:r>
      <w:bookmarkEnd w:id="5"/>
      <w:bookmarkEnd w:id="6"/>
    </w:p>
    <w:p w14:paraId="534C3814"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tipologie di emergenza considerate nel presente Piano sono:</w:t>
      </w:r>
    </w:p>
    <w:p w14:paraId="2E103E71" w14:textId="77777777" w:rsidR="007B6C09" w:rsidRPr="00695E02" w:rsidRDefault="002D16FF"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w:t>
      </w:r>
      <w:r w:rsidR="007B6C09" w:rsidRPr="00695E02">
        <w:rPr>
          <w:rFonts w:ascii="Times New Roman" w:eastAsia="Times New Roman" w:hAnsi="Times New Roman" w:cs="Times New Roman"/>
          <w:sz w:val="24"/>
          <w:szCs w:val="24"/>
          <w:lang w:val="it-IT" w:eastAsia="it-IT"/>
        </w:rPr>
        <w:t>ncendio</w:t>
      </w:r>
      <w:r w:rsidRPr="00695E02">
        <w:rPr>
          <w:rFonts w:ascii="Times New Roman" w:eastAsia="Times New Roman" w:hAnsi="Times New Roman" w:cs="Times New Roman"/>
          <w:sz w:val="24"/>
          <w:szCs w:val="24"/>
          <w:lang w:val="it-IT" w:eastAsia="it-IT"/>
        </w:rPr>
        <w:t>;</w:t>
      </w:r>
    </w:p>
    <w:p w14:paraId="40385376"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dispersione o svers</w:t>
      </w:r>
      <w:r w:rsidR="005B32A7" w:rsidRPr="00695E02">
        <w:rPr>
          <w:rFonts w:ascii="Times New Roman" w:eastAsia="Times New Roman" w:hAnsi="Times New Roman" w:cs="Times New Roman"/>
          <w:sz w:val="24"/>
          <w:szCs w:val="24"/>
          <w:lang w:val="it-IT" w:eastAsia="it-IT"/>
        </w:rPr>
        <w:t>amento</w:t>
      </w:r>
      <w:r w:rsidRPr="00695E02">
        <w:rPr>
          <w:rFonts w:ascii="Times New Roman" w:eastAsia="Times New Roman" w:hAnsi="Times New Roman" w:cs="Times New Roman"/>
          <w:sz w:val="24"/>
          <w:szCs w:val="24"/>
          <w:lang w:val="it-IT" w:eastAsia="it-IT"/>
        </w:rPr>
        <w:t xml:space="preserve"> di agenti chimici/biologici liquidi o gassosi</w:t>
      </w:r>
      <w:r w:rsidR="002D16FF" w:rsidRPr="00695E02">
        <w:rPr>
          <w:rFonts w:ascii="Times New Roman" w:eastAsia="Times New Roman" w:hAnsi="Times New Roman" w:cs="Times New Roman"/>
          <w:sz w:val="24"/>
          <w:szCs w:val="24"/>
          <w:lang w:val="it-IT" w:eastAsia="it-IT"/>
        </w:rPr>
        <w:t>;</w:t>
      </w:r>
    </w:p>
    <w:p w14:paraId="185BD8D5" w14:textId="77777777" w:rsidR="00715163"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infortunio o malessere delle persone presenti sul luogo di lavoro</w:t>
      </w:r>
      <w:r w:rsidR="00715163" w:rsidRPr="00695E02">
        <w:rPr>
          <w:rFonts w:ascii="Times New Roman" w:eastAsia="Times New Roman" w:hAnsi="Times New Roman" w:cs="Times New Roman"/>
          <w:sz w:val="24"/>
          <w:szCs w:val="24"/>
          <w:lang w:val="it-IT" w:eastAsia="it-IT"/>
        </w:rPr>
        <w:t>;</w:t>
      </w:r>
    </w:p>
    <w:p w14:paraId="4BE6AA9C" w14:textId="31FDAE91" w:rsidR="001F27BF" w:rsidRDefault="00715163"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altre emergenze</w:t>
      </w:r>
      <w:r w:rsidR="002D16FF" w:rsidRPr="00695E02">
        <w:rPr>
          <w:rFonts w:ascii="Times New Roman" w:eastAsia="Times New Roman" w:hAnsi="Times New Roman" w:cs="Times New Roman"/>
          <w:sz w:val="24"/>
          <w:szCs w:val="24"/>
          <w:lang w:val="it-IT" w:eastAsia="it-IT"/>
        </w:rPr>
        <w:t>.</w:t>
      </w:r>
    </w:p>
    <w:p w14:paraId="1404026D" w14:textId="2D13F3E8" w:rsidR="007B6C09" w:rsidRPr="00695E02" w:rsidRDefault="007B6C09" w:rsidP="003279D8">
      <w:pPr>
        <w:pStyle w:val="Titolo2"/>
        <w:numPr>
          <w:ilvl w:val="0"/>
          <w:numId w:val="20"/>
        </w:numPr>
        <w:spacing w:after="0"/>
        <w:ind w:left="142" w:right="168" w:firstLine="0"/>
        <w:contextualSpacing/>
        <w:mirrorIndents/>
        <w:jc w:val="both"/>
        <w:rPr>
          <w:rFonts w:ascii="Times New Roman" w:hAnsi="Times New Roman"/>
        </w:rPr>
      </w:pPr>
      <w:bookmarkStart w:id="7" w:name="_Toc472417742"/>
      <w:r w:rsidRPr="00695E02">
        <w:rPr>
          <w:rFonts w:ascii="Times New Roman" w:hAnsi="Times New Roman"/>
        </w:rPr>
        <w:t>Struttura del Piano</w:t>
      </w:r>
      <w:bookmarkEnd w:id="7"/>
    </w:p>
    <w:p w14:paraId="1047051C" w14:textId="3DAEB314" w:rsidR="00715163"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presente Piano è strutturato</w:t>
      </w:r>
      <w:r w:rsidR="00737152"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in </w:t>
      </w:r>
      <w:r w:rsidR="00C9757E" w:rsidRPr="00695E02">
        <w:rPr>
          <w:rFonts w:ascii="Times New Roman" w:eastAsia="Times New Roman" w:hAnsi="Times New Roman" w:cs="Times New Roman"/>
          <w:sz w:val="24"/>
          <w:szCs w:val="24"/>
          <w:lang w:val="it-IT" w:eastAsia="it-IT"/>
        </w:rPr>
        <w:t xml:space="preserve">cinque capitoli in </w:t>
      </w:r>
      <w:r w:rsidRPr="00695E02">
        <w:rPr>
          <w:rFonts w:ascii="Times New Roman" w:eastAsia="Times New Roman" w:hAnsi="Times New Roman" w:cs="Times New Roman"/>
          <w:sz w:val="24"/>
          <w:szCs w:val="24"/>
          <w:lang w:val="it-IT" w:eastAsia="it-IT"/>
        </w:rPr>
        <w:t>funzione delle tipologie di emergenza previste:</w:t>
      </w:r>
    </w:p>
    <w:p w14:paraId="0E278FFB" w14:textId="2DCEF784" w:rsidR="00715163" w:rsidRPr="00695E02" w:rsidRDefault="00715163" w:rsidP="003279D8">
      <w:pPr>
        <w:pStyle w:val="Paragrafoelenco"/>
        <w:numPr>
          <w:ilvl w:val="0"/>
          <w:numId w:val="3"/>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Capitolo A, di carattere generale, contiene l’indice del M</w:t>
      </w:r>
      <w:r w:rsidR="00055F38" w:rsidRPr="00695E02">
        <w:rPr>
          <w:rFonts w:ascii="Times New Roman" w:eastAsia="Times New Roman" w:hAnsi="Times New Roman" w:cs="Times New Roman"/>
          <w:sz w:val="24"/>
          <w:szCs w:val="24"/>
          <w:lang w:val="it-IT" w:eastAsia="it-IT"/>
        </w:rPr>
        <w:t>anuale</w:t>
      </w:r>
      <w:r w:rsidRPr="00695E02">
        <w:rPr>
          <w:rFonts w:ascii="Times New Roman" w:eastAsia="Times New Roman" w:hAnsi="Times New Roman" w:cs="Times New Roman"/>
          <w:sz w:val="24"/>
          <w:szCs w:val="24"/>
          <w:lang w:val="it-IT" w:eastAsia="it-IT"/>
        </w:rPr>
        <w:t>, il complesso delle revisioni e l’elenco dei destinatari, descrive le principali attività e</w:t>
      </w:r>
      <w:r w:rsidR="00C9757E" w:rsidRPr="00695E02">
        <w:rPr>
          <w:rFonts w:ascii="Times New Roman" w:eastAsia="Times New Roman" w:hAnsi="Times New Roman" w:cs="Times New Roman"/>
          <w:sz w:val="24"/>
          <w:szCs w:val="24"/>
          <w:lang w:val="it-IT" w:eastAsia="it-IT"/>
        </w:rPr>
        <w:t>d i</w:t>
      </w:r>
      <w:r w:rsidRPr="00695E02">
        <w:rPr>
          <w:rFonts w:ascii="Times New Roman" w:eastAsia="Times New Roman" w:hAnsi="Times New Roman" w:cs="Times New Roman"/>
          <w:sz w:val="24"/>
          <w:szCs w:val="24"/>
          <w:lang w:val="it-IT" w:eastAsia="it-IT"/>
        </w:rPr>
        <w:t xml:space="preserve"> processi produttivi della </w:t>
      </w:r>
      <w:r w:rsidR="00C57E30" w:rsidRPr="00695E02">
        <w:rPr>
          <w:rFonts w:ascii="Times New Roman" w:eastAsia="Times New Roman" w:hAnsi="Times New Roman" w:cs="Times New Roman"/>
          <w:sz w:val="24"/>
          <w:szCs w:val="24"/>
          <w:lang w:val="it-IT" w:eastAsia="it-IT"/>
        </w:rPr>
        <w:t>SISSA</w:t>
      </w:r>
      <w:r w:rsidR="00CF3CD5" w:rsidRPr="00695E02">
        <w:rPr>
          <w:rFonts w:ascii="Times New Roman" w:eastAsia="Times New Roman" w:hAnsi="Times New Roman" w:cs="Times New Roman"/>
          <w:sz w:val="24"/>
          <w:szCs w:val="24"/>
          <w:lang w:val="it-IT" w:eastAsia="it-IT"/>
        </w:rPr>
        <w:t>, sono inoltre elencate le registrazioni previste dal manuale</w:t>
      </w:r>
      <w:r w:rsidRPr="00695E02">
        <w:rPr>
          <w:rFonts w:ascii="Times New Roman" w:eastAsia="Times New Roman" w:hAnsi="Times New Roman" w:cs="Times New Roman"/>
          <w:sz w:val="24"/>
          <w:szCs w:val="24"/>
          <w:lang w:val="it-IT" w:eastAsia="it-IT"/>
        </w:rPr>
        <w:t>;</w:t>
      </w:r>
    </w:p>
    <w:p w14:paraId="6EC53F3E" w14:textId="279E2195" w:rsidR="007B6C09" w:rsidRPr="00695E02" w:rsidRDefault="00715163" w:rsidP="003279D8">
      <w:pPr>
        <w:pStyle w:val="Paragrafoelenco"/>
        <w:numPr>
          <w:ilvl w:val="0"/>
          <w:numId w:val="3"/>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Capitolo B</w:t>
      </w:r>
      <w:r w:rsidR="0090660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Gestione </w:t>
      </w:r>
      <w:r w:rsidR="007B6C09" w:rsidRPr="00695E02">
        <w:rPr>
          <w:rFonts w:ascii="Times New Roman" w:eastAsia="Times New Roman" w:hAnsi="Times New Roman" w:cs="Times New Roman"/>
          <w:sz w:val="24"/>
          <w:szCs w:val="24"/>
          <w:lang w:val="it-IT" w:eastAsia="it-IT"/>
        </w:rPr>
        <w:t>Emergenz</w:t>
      </w:r>
      <w:r w:rsidRPr="00695E02">
        <w:rPr>
          <w:rFonts w:ascii="Times New Roman" w:eastAsia="Times New Roman" w:hAnsi="Times New Roman" w:cs="Times New Roman"/>
          <w:sz w:val="24"/>
          <w:szCs w:val="24"/>
          <w:lang w:val="it-IT" w:eastAsia="it-IT"/>
        </w:rPr>
        <w:t>e</w:t>
      </w:r>
      <w:r w:rsidR="007B6C09"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durante i</w:t>
      </w:r>
      <w:r w:rsidR="007B6C09" w:rsidRPr="00695E02">
        <w:rPr>
          <w:rFonts w:ascii="Times New Roman" w:eastAsia="Times New Roman" w:hAnsi="Times New Roman" w:cs="Times New Roman"/>
          <w:sz w:val="24"/>
          <w:szCs w:val="24"/>
          <w:lang w:val="it-IT" w:eastAsia="it-IT"/>
        </w:rPr>
        <w:t>l normale orario di lavoro</w:t>
      </w:r>
      <w:r w:rsidR="00906606" w:rsidRPr="00695E02">
        <w:rPr>
          <w:rFonts w:ascii="Times New Roman" w:eastAsia="Times New Roman" w:hAnsi="Times New Roman" w:cs="Times New Roman"/>
          <w:sz w:val="24"/>
          <w:szCs w:val="24"/>
          <w:lang w:val="it-IT" w:eastAsia="it-IT"/>
        </w:rPr>
        <w:t xml:space="preserve"> </w:t>
      </w:r>
      <w:r w:rsidR="00CF3CD5" w:rsidRPr="00695E02">
        <w:rPr>
          <w:rFonts w:ascii="Times New Roman" w:eastAsia="Times New Roman" w:hAnsi="Times New Roman" w:cs="Times New Roman"/>
          <w:sz w:val="24"/>
          <w:szCs w:val="24"/>
          <w:lang w:val="it-IT" w:eastAsia="it-IT"/>
        </w:rPr>
        <w:t xml:space="preserve">(riferisce </w:t>
      </w:r>
      <w:r w:rsidR="00C9757E" w:rsidRPr="00695E02">
        <w:rPr>
          <w:rFonts w:ascii="Times New Roman" w:eastAsia="Times New Roman" w:hAnsi="Times New Roman" w:cs="Times New Roman"/>
          <w:sz w:val="24"/>
          <w:szCs w:val="24"/>
          <w:lang w:val="it-IT" w:eastAsia="it-IT"/>
        </w:rPr>
        <w:t>de</w:t>
      </w:r>
      <w:r w:rsidR="00CF3CD5" w:rsidRPr="00695E02">
        <w:rPr>
          <w:rFonts w:ascii="Times New Roman" w:eastAsia="Times New Roman" w:hAnsi="Times New Roman" w:cs="Times New Roman"/>
          <w:sz w:val="24"/>
          <w:szCs w:val="24"/>
          <w:lang w:val="it-IT" w:eastAsia="it-IT"/>
        </w:rPr>
        <w:t xml:space="preserve">lle </w:t>
      </w:r>
      <w:r w:rsidR="00CF3CD5" w:rsidRPr="00695E02">
        <w:rPr>
          <w:rFonts w:ascii="Times New Roman" w:hAnsi="Times New Roman" w:cs="Times New Roman"/>
          <w:sz w:val="24"/>
          <w:szCs w:val="24"/>
          <w:lang w:val="it-IT"/>
        </w:rPr>
        <w:t>istruzioni operative e/o altre misure di controllo operativo)</w:t>
      </w:r>
      <w:r w:rsidR="004044E3" w:rsidRPr="00695E02">
        <w:rPr>
          <w:rFonts w:ascii="Times New Roman" w:eastAsia="Times New Roman" w:hAnsi="Times New Roman" w:cs="Times New Roman"/>
          <w:sz w:val="24"/>
          <w:szCs w:val="24"/>
          <w:lang w:val="it-IT" w:eastAsia="it-IT"/>
        </w:rPr>
        <w:t>;</w:t>
      </w:r>
    </w:p>
    <w:p w14:paraId="20182FD3" w14:textId="3D6AD3D1" w:rsidR="007B6C09" w:rsidRPr="00695E02" w:rsidRDefault="00715163" w:rsidP="003279D8">
      <w:pPr>
        <w:pStyle w:val="Paragrafoelenco"/>
        <w:numPr>
          <w:ilvl w:val="0"/>
          <w:numId w:val="3"/>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Capitolo C</w:t>
      </w:r>
      <w:r w:rsidR="0090660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Gestione Emergenze </w:t>
      </w:r>
      <w:r w:rsidR="007B6C09" w:rsidRPr="00695E02">
        <w:rPr>
          <w:rFonts w:ascii="Times New Roman" w:eastAsia="Times New Roman" w:hAnsi="Times New Roman" w:cs="Times New Roman"/>
          <w:sz w:val="24"/>
          <w:szCs w:val="24"/>
          <w:lang w:val="it-IT" w:eastAsia="it-IT"/>
        </w:rPr>
        <w:t>fuori dal normale orario di lavoro</w:t>
      </w:r>
      <w:r w:rsidR="00CF3CD5" w:rsidRPr="00695E02">
        <w:rPr>
          <w:rFonts w:ascii="Times New Roman" w:eastAsia="Times New Roman" w:hAnsi="Times New Roman" w:cs="Times New Roman"/>
          <w:sz w:val="24"/>
          <w:szCs w:val="24"/>
          <w:lang w:val="it-IT" w:eastAsia="it-IT"/>
        </w:rPr>
        <w:t xml:space="preserve"> (riferisce alle </w:t>
      </w:r>
      <w:r w:rsidR="00CF3CD5" w:rsidRPr="00695E02">
        <w:rPr>
          <w:rFonts w:ascii="Times New Roman" w:hAnsi="Times New Roman" w:cs="Times New Roman"/>
          <w:sz w:val="24"/>
          <w:szCs w:val="24"/>
          <w:lang w:val="it-IT"/>
        </w:rPr>
        <w:t>istruzioni operative e/o altre misure di controllo operativo)</w:t>
      </w:r>
      <w:r w:rsidR="004044E3" w:rsidRPr="00695E02">
        <w:rPr>
          <w:rFonts w:ascii="Times New Roman" w:eastAsia="Times New Roman" w:hAnsi="Times New Roman" w:cs="Times New Roman"/>
          <w:sz w:val="24"/>
          <w:szCs w:val="24"/>
          <w:lang w:val="it-IT" w:eastAsia="it-IT"/>
        </w:rPr>
        <w:t>;</w:t>
      </w:r>
    </w:p>
    <w:p w14:paraId="464CDB4E" w14:textId="77777777" w:rsidR="00906606" w:rsidRPr="00695E02" w:rsidRDefault="00CF3CD5" w:rsidP="003279D8">
      <w:pPr>
        <w:pStyle w:val="Paragrafoelenco"/>
        <w:numPr>
          <w:ilvl w:val="0"/>
          <w:numId w:val="3"/>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Capitolo D</w:t>
      </w:r>
      <w:r w:rsidR="00906606" w:rsidRPr="00695E02">
        <w:rPr>
          <w:rFonts w:ascii="Times New Roman" w:eastAsia="Times New Roman" w:hAnsi="Times New Roman" w:cs="Times New Roman"/>
          <w:sz w:val="24"/>
          <w:szCs w:val="24"/>
          <w:lang w:val="it-IT" w:eastAsia="it-IT"/>
        </w:rPr>
        <w:t>, Gestione altre Emergenze;</w:t>
      </w:r>
    </w:p>
    <w:p w14:paraId="5AEF86B2" w14:textId="6F57E44C" w:rsidR="007B6C09" w:rsidRPr="00695E02" w:rsidRDefault="00906606" w:rsidP="003279D8">
      <w:pPr>
        <w:pStyle w:val="Paragrafoelenco"/>
        <w:numPr>
          <w:ilvl w:val="0"/>
          <w:numId w:val="3"/>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Capitolo E,</w:t>
      </w:r>
      <w:r w:rsidR="00CF3CD5" w:rsidRPr="00695E02">
        <w:rPr>
          <w:rFonts w:ascii="Times New Roman" w:eastAsia="Times New Roman" w:hAnsi="Times New Roman" w:cs="Times New Roman"/>
          <w:sz w:val="24"/>
          <w:szCs w:val="24"/>
          <w:lang w:val="it-IT" w:eastAsia="it-IT"/>
        </w:rPr>
        <w:t xml:space="preserve"> Allegati</w:t>
      </w:r>
      <w:r w:rsidR="004044E3" w:rsidRPr="00695E02">
        <w:rPr>
          <w:rFonts w:ascii="Times New Roman" w:eastAsia="Times New Roman" w:hAnsi="Times New Roman" w:cs="Times New Roman"/>
          <w:sz w:val="24"/>
          <w:szCs w:val="24"/>
          <w:lang w:val="it-IT" w:eastAsia="it-IT"/>
        </w:rPr>
        <w:t>.</w:t>
      </w:r>
    </w:p>
    <w:p w14:paraId="0D4C9FCE" w14:textId="24450B95"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Costituiscono parte integrante del presente documento </w:t>
      </w:r>
      <w:r w:rsidR="002F6E58" w:rsidRPr="00695E02">
        <w:rPr>
          <w:rFonts w:ascii="Times New Roman" w:eastAsia="Times New Roman" w:hAnsi="Times New Roman" w:cs="Times New Roman"/>
          <w:sz w:val="24"/>
          <w:szCs w:val="24"/>
          <w:lang w:val="it-IT" w:eastAsia="it-IT"/>
        </w:rPr>
        <w:t>t</w:t>
      </w:r>
      <w:r w:rsidR="00906606" w:rsidRPr="00695E02">
        <w:rPr>
          <w:rFonts w:ascii="Times New Roman" w:eastAsia="Times New Roman" w:hAnsi="Times New Roman" w:cs="Times New Roman"/>
          <w:sz w:val="24"/>
          <w:szCs w:val="24"/>
          <w:lang w:val="it-IT" w:eastAsia="it-IT"/>
        </w:rPr>
        <w:t xml:space="preserve">utte le informazioni presenti al link </w:t>
      </w:r>
      <w:hyperlink r:id="rId9" w:history="1">
        <w:r w:rsidR="00C26081" w:rsidRPr="00695E02">
          <w:rPr>
            <w:rStyle w:val="Collegamentoipertestuale"/>
            <w:rFonts w:ascii="Times New Roman" w:eastAsia="Times New Roman" w:hAnsi="Times New Roman" w:cs="Times New Roman"/>
            <w:sz w:val="24"/>
            <w:szCs w:val="24"/>
            <w:lang w:val="it-IT" w:eastAsia="it-IT"/>
          </w:rPr>
          <w:t>www.sissa.it/safety</w:t>
        </w:r>
      </w:hyperlink>
      <w:r w:rsidR="00906606" w:rsidRPr="00695E02">
        <w:rPr>
          <w:rFonts w:ascii="Times New Roman" w:eastAsia="Times New Roman" w:hAnsi="Times New Roman" w:cs="Times New Roman"/>
          <w:sz w:val="24"/>
          <w:szCs w:val="24"/>
          <w:lang w:val="it-IT" w:eastAsia="it-IT"/>
        </w:rPr>
        <w:t xml:space="preserve"> e </w:t>
      </w:r>
      <w:r w:rsidRPr="00695E02">
        <w:rPr>
          <w:rFonts w:ascii="Times New Roman" w:eastAsia="Times New Roman" w:hAnsi="Times New Roman" w:cs="Times New Roman"/>
          <w:sz w:val="24"/>
          <w:szCs w:val="24"/>
          <w:lang w:val="it-IT" w:eastAsia="it-IT"/>
        </w:rPr>
        <w:t>le planimetrie dell’edificio affisse lungo i corridoi; tali planimetrie riportano:</w:t>
      </w:r>
    </w:p>
    <w:p w14:paraId="4F9B5815"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vie di fuga previste in caso di evacuazione dall’edificio</w:t>
      </w:r>
      <w:r w:rsidR="004044E3" w:rsidRPr="00695E02">
        <w:rPr>
          <w:rFonts w:ascii="Times New Roman" w:eastAsia="Times New Roman" w:hAnsi="Times New Roman" w:cs="Times New Roman"/>
          <w:sz w:val="24"/>
          <w:szCs w:val="24"/>
          <w:lang w:val="it-IT" w:eastAsia="it-IT"/>
        </w:rPr>
        <w:t>;</w:t>
      </w:r>
    </w:p>
    <w:p w14:paraId="158F0AF4"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uscite di sicurezza</w:t>
      </w:r>
      <w:r w:rsidR="004044E3" w:rsidRPr="00695E02">
        <w:rPr>
          <w:rFonts w:ascii="Times New Roman" w:eastAsia="Times New Roman" w:hAnsi="Times New Roman" w:cs="Times New Roman"/>
          <w:sz w:val="24"/>
          <w:szCs w:val="24"/>
          <w:lang w:val="it-IT" w:eastAsia="it-IT"/>
        </w:rPr>
        <w:t>;</w:t>
      </w:r>
    </w:p>
    <w:p w14:paraId="2BA3E6A4"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zone filtro ed i luoghi “calmi”</w:t>
      </w:r>
      <w:r w:rsidR="004044E3" w:rsidRPr="00695E02">
        <w:rPr>
          <w:rFonts w:ascii="Times New Roman" w:eastAsia="Times New Roman" w:hAnsi="Times New Roman" w:cs="Times New Roman"/>
          <w:sz w:val="24"/>
          <w:szCs w:val="24"/>
          <w:lang w:val="it-IT" w:eastAsia="it-IT"/>
        </w:rPr>
        <w:t>;</w:t>
      </w:r>
    </w:p>
    <w:p w14:paraId="49D3FDAA"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punti di raccolta esterni all’edificio</w:t>
      </w:r>
      <w:r w:rsidR="004044E3" w:rsidRPr="00695E02">
        <w:rPr>
          <w:rFonts w:ascii="Times New Roman" w:eastAsia="Times New Roman" w:hAnsi="Times New Roman" w:cs="Times New Roman"/>
          <w:sz w:val="24"/>
          <w:szCs w:val="24"/>
          <w:lang w:val="it-IT" w:eastAsia="it-IT"/>
        </w:rPr>
        <w:t>;</w:t>
      </w:r>
    </w:p>
    <w:p w14:paraId="64B745A9"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presidi antincendio (pulsanti di allarme, pulsanti di scarica gas inerte, estintori, idranti, ecc.)</w:t>
      </w:r>
      <w:r w:rsidR="004044E3" w:rsidRPr="00695E02">
        <w:rPr>
          <w:rFonts w:ascii="Times New Roman" w:eastAsia="Times New Roman" w:hAnsi="Times New Roman" w:cs="Times New Roman"/>
          <w:sz w:val="24"/>
          <w:szCs w:val="24"/>
          <w:lang w:val="it-IT" w:eastAsia="it-IT"/>
        </w:rPr>
        <w:t>;</w:t>
      </w:r>
    </w:p>
    <w:p w14:paraId="65F85B9A"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pulsanti di sgancio degli impianti elettrici</w:t>
      </w:r>
      <w:r w:rsidR="004044E3" w:rsidRPr="00695E02">
        <w:rPr>
          <w:rFonts w:ascii="Times New Roman" w:eastAsia="Times New Roman" w:hAnsi="Times New Roman" w:cs="Times New Roman"/>
          <w:sz w:val="24"/>
          <w:szCs w:val="24"/>
          <w:lang w:val="it-IT" w:eastAsia="it-IT"/>
        </w:rPr>
        <w:t>;</w:t>
      </w:r>
    </w:p>
    <w:p w14:paraId="03DF22C7" w14:textId="77777777" w:rsidR="007B6C09" w:rsidRPr="00695E02"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valvole di intercettazione combustibile dell’impianto termico</w:t>
      </w:r>
      <w:r w:rsidR="004044E3" w:rsidRPr="00695E02">
        <w:rPr>
          <w:rFonts w:ascii="Times New Roman" w:eastAsia="Times New Roman" w:hAnsi="Times New Roman" w:cs="Times New Roman"/>
          <w:sz w:val="24"/>
          <w:szCs w:val="24"/>
          <w:lang w:val="it-IT" w:eastAsia="it-IT"/>
        </w:rPr>
        <w:t>;</w:t>
      </w:r>
    </w:p>
    <w:p w14:paraId="3C1C14A6" w14:textId="42324FF3" w:rsidR="00FF637D" w:rsidRDefault="007B6C09" w:rsidP="003279D8">
      <w:pPr>
        <w:numPr>
          <w:ilvl w:val="0"/>
          <w:numId w:val="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pacchetti di medicazione</w:t>
      </w:r>
      <w:r w:rsidR="004044E3" w:rsidRPr="00695E02">
        <w:rPr>
          <w:rFonts w:ascii="Times New Roman" w:eastAsia="Times New Roman" w:hAnsi="Times New Roman" w:cs="Times New Roman"/>
          <w:sz w:val="24"/>
          <w:szCs w:val="24"/>
          <w:lang w:val="it-IT" w:eastAsia="it-IT"/>
        </w:rPr>
        <w:t>.</w:t>
      </w:r>
    </w:p>
    <w:p w14:paraId="6CD30A53" w14:textId="7CD67775" w:rsidR="007B6C09" w:rsidRPr="00695E02" w:rsidRDefault="007B6C09" w:rsidP="003279D8">
      <w:pPr>
        <w:pStyle w:val="Titolo2"/>
        <w:numPr>
          <w:ilvl w:val="0"/>
          <w:numId w:val="20"/>
        </w:numPr>
        <w:spacing w:after="0"/>
        <w:ind w:left="142" w:right="168" w:firstLine="0"/>
        <w:contextualSpacing/>
        <w:mirrorIndents/>
        <w:jc w:val="both"/>
        <w:rPr>
          <w:rFonts w:ascii="Times New Roman" w:hAnsi="Times New Roman"/>
        </w:rPr>
      </w:pPr>
      <w:bookmarkStart w:id="8" w:name="_Toc472417743"/>
      <w:r w:rsidRPr="00695E02">
        <w:rPr>
          <w:rFonts w:ascii="Times New Roman" w:hAnsi="Times New Roman"/>
        </w:rPr>
        <w:t xml:space="preserve">Competenze </w:t>
      </w:r>
      <w:r w:rsidR="00C9757E" w:rsidRPr="00695E02">
        <w:rPr>
          <w:rFonts w:ascii="Times New Roman" w:hAnsi="Times New Roman"/>
        </w:rPr>
        <w:t xml:space="preserve">per la gestione </w:t>
      </w:r>
      <w:r w:rsidRPr="00695E02">
        <w:rPr>
          <w:rFonts w:ascii="Times New Roman" w:hAnsi="Times New Roman"/>
        </w:rPr>
        <w:t>d</w:t>
      </w:r>
      <w:r w:rsidR="00C9757E" w:rsidRPr="00695E02">
        <w:rPr>
          <w:rFonts w:ascii="Times New Roman" w:hAnsi="Times New Roman"/>
        </w:rPr>
        <w:t>el</w:t>
      </w:r>
      <w:r w:rsidRPr="00695E02">
        <w:rPr>
          <w:rFonts w:ascii="Times New Roman" w:hAnsi="Times New Roman"/>
        </w:rPr>
        <w:t>l’Emergenza e Presidio Tecnico</w:t>
      </w:r>
      <w:bookmarkEnd w:id="8"/>
    </w:p>
    <w:p w14:paraId="774015F3"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Piano prevede la definizione di competenze specifiche durante l’emergenza così come sotto riportato:</w:t>
      </w:r>
    </w:p>
    <w:p w14:paraId="77C8B56B" w14:textId="5DF66592" w:rsidR="00E402FB" w:rsidRPr="00695E02" w:rsidRDefault="00233161" w:rsidP="003279D8">
      <w:pPr>
        <w:spacing w:before="240" w:after="0" w:line="240" w:lineRule="auto"/>
        <w:ind w:left="142" w:right="168"/>
        <w:mirrorIndents/>
        <w:jc w:val="both"/>
        <w:rPr>
          <w:rStyle w:val="Titolo3Carattere"/>
          <w:rFonts w:ascii="Times New Roman" w:hAnsi="Times New Roman" w:cs="Times New Roman"/>
          <w:color w:val="auto"/>
          <w:sz w:val="24"/>
          <w:szCs w:val="24"/>
          <w:lang w:val="it-IT"/>
        </w:rPr>
      </w:pPr>
      <w:bookmarkStart w:id="9" w:name="_Toc472417744"/>
      <w:r w:rsidRPr="00695E02">
        <w:rPr>
          <w:rStyle w:val="Titolo3Carattere"/>
          <w:rFonts w:ascii="Times New Roman" w:hAnsi="Times New Roman" w:cs="Times New Roman"/>
          <w:color w:val="auto"/>
          <w:sz w:val="24"/>
          <w:szCs w:val="24"/>
          <w:lang w:val="it-IT"/>
        </w:rPr>
        <w:t xml:space="preserve">5.1 </w:t>
      </w:r>
      <w:r w:rsidR="00E402FB" w:rsidRPr="00695E02">
        <w:rPr>
          <w:rStyle w:val="Titolo3Carattere"/>
          <w:rFonts w:ascii="Times New Roman" w:hAnsi="Times New Roman" w:cs="Times New Roman"/>
          <w:color w:val="auto"/>
          <w:sz w:val="24"/>
          <w:szCs w:val="24"/>
          <w:lang w:val="it-IT"/>
        </w:rPr>
        <w:t>Datore di Lavoro (</w:t>
      </w:r>
      <w:r w:rsidR="00350C55" w:rsidRPr="00695E02">
        <w:rPr>
          <w:rStyle w:val="Titolo3Carattere"/>
          <w:rFonts w:ascii="Times New Roman" w:hAnsi="Times New Roman" w:cs="Times New Roman"/>
          <w:color w:val="auto"/>
          <w:sz w:val="24"/>
          <w:szCs w:val="24"/>
          <w:lang w:val="it-IT"/>
        </w:rPr>
        <w:t>Direttore) (</w:t>
      </w:r>
      <w:r w:rsidR="00E402FB" w:rsidRPr="00695E02">
        <w:rPr>
          <w:rStyle w:val="Titolo3Carattere"/>
          <w:rFonts w:ascii="Times New Roman" w:hAnsi="Times New Roman" w:cs="Times New Roman"/>
          <w:color w:val="auto"/>
          <w:sz w:val="24"/>
          <w:szCs w:val="24"/>
          <w:lang w:val="it-IT"/>
        </w:rPr>
        <w:t>DL)</w:t>
      </w:r>
      <w:bookmarkEnd w:id="9"/>
    </w:p>
    <w:p w14:paraId="56F3692E" w14:textId="77777777" w:rsidR="00E402FB" w:rsidRPr="00695E02" w:rsidRDefault="00E402F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Compete al Primo Livello individuare e designare l’organico delle persone coinvolte nella prevenzione e gestione delle emergenze.</w:t>
      </w:r>
    </w:p>
    <w:p w14:paraId="5316DDEE" w14:textId="77777777" w:rsidR="00E402FB" w:rsidRPr="00695E02" w:rsidRDefault="00E402F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Inoltre, con l’ausilio del Servizio di Prevenzione e Protezione:</w:t>
      </w:r>
    </w:p>
    <w:p w14:paraId="2F4CD398" w14:textId="77777777" w:rsidR="00E402FB" w:rsidRPr="00695E02" w:rsidRDefault="00E402FB" w:rsidP="003279D8">
      <w:pPr>
        <w:numPr>
          <w:ilvl w:val="0"/>
          <w:numId w:val="32"/>
        </w:numPr>
        <w:spacing w:before="240" w:after="0" w:line="240" w:lineRule="auto"/>
        <w:ind w:left="142" w:right="168" w:firstLine="0"/>
        <w:contextualSpacing/>
        <w:mirrorIndents/>
        <w:jc w:val="both"/>
        <w:rPr>
          <w:rFonts w:ascii="Times New Roman" w:eastAsia="Times New Roman" w:hAnsi="Times New Roman" w:cs="Times New Roman"/>
          <w:i/>
          <w:sz w:val="24"/>
          <w:szCs w:val="24"/>
          <w:lang w:val="it-IT" w:eastAsia="it-IT"/>
        </w:rPr>
      </w:pPr>
      <w:r w:rsidRPr="00695E02">
        <w:rPr>
          <w:rFonts w:ascii="Times New Roman" w:eastAsia="Times New Roman" w:hAnsi="Times New Roman" w:cs="Times New Roman"/>
          <w:sz w:val="24"/>
          <w:szCs w:val="24"/>
          <w:lang w:val="it-IT" w:eastAsia="it-IT"/>
        </w:rPr>
        <w:t>provvede ad organizzare l'addestramento periodico degli addetti all'attuazione delle misure di prevenzione incendi, evacuazione e pronto soccorso, circa l'uso corretto di estintori ed altri mezzi e dispositivi antincendio;</w:t>
      </w:r>
      <w:r w:rsidRPr="00695E02">
        <w:rPr>
          <w:rFonts w:ascii="Times New Roman" w:eastAsia="Times New Roman" w:hAnsi="Times New Roman" w:cs="Times New Roman"/>
          <w:i/>
          <w:sz w:val="24"/>
          <w:szCs w:val="24"/>
          <w:lang w:val="it-IT" w:eastAsia="it-IT"/>
        </w:rPr>
        <w:t xml:space="preserve"> </w:t>
      </w:r>
    </w:p>
    <w:p w14:paraId="315E49C8" w14:textId="77777777" w:rsidR="00E402FB" w:rsidRPr="00695E02" w:rsidRDefault="00E402FB" w:rsidP="003279D8">
      <w:pPr>
        <w:numPr>
          <w:ilvl w:val="0"/>
          <w:numId w:val="32"/>
        </w:numPr>
        <w:spacing w:before="240" w:after="0" w:line="240" w:lineRule="auto"/>
        <w:ind w:left="142" w:right="168" w:firstLine="0"/>
        <w:contextualSpacing/>
        <w:mirrorIndents/>
        <w:jc w:val="both"/>
        <w:rPr>
          <w:rFonts w:ascii="Times New Roman" w:eastAsia="Times New Roman" w:hAnsi="Times New Roman" w:cs="Times New Roman"/>
          <w:i/>
          <w:sz w:val="24"/>
          <w:szCs w:val="24"/>
          <w:lang w:val="it-IT" w:eastAsia="it-IT"/>
        </w:rPr>
      </w:pPr>
      <w:r w:rsidRPr="00695E02">
        <w:rPr>
          <w:rFonts w:ascii="Times New Roman" w:eastAsia="Times New Roman" w:hAnsi="Times New Roman" w:cs="Times New Roman"/>
          <w:sz w:val="24"/>
          <w:szCs w:val="24"/>
          <w:lang w:val="it-IT" w:eastAsia="it-IT"/>
        </w:rPr>
        <w:t>fa effettuare periodicamente agli addetti alla squadra di pronto soccorso, corsi di formazione specialistici rivolti all'aggiornamento/verifica delle tecniche di intervento su persone infortunate;</w:t>
      </w:r>
    </w:p>
    <w:p w14:paraId="09415626" w14:textId="77777777" w:rsidR="00E402FB" w:rsidRPr="00695E02" w:rsidRDefault="00E402FB" w:rsidP="003279D8">
      <w:pPr>
        <w:numPr>
          <w:ilvl w:val="0"/>
          <w:numId w:val="32"/>
        </w:numPr>
        <w:spacing w:before="240" w:after="0" w:line="240" w:lineRule="auto"/>
        <w:ind w:left="142" w:right="168" w:firstLine="0"/>
        <w:contextualSpacing/>
        <w:mirrorIndents/>
        <w:jc w:val="both"/>
        <w:rPr>
          <w:rFonts w:ascii="Times New Roman" w:eastAsia="Times New Roman" w:hAnsi="Times New Roman" w:cs="Times New Roman"/>
          <w:i/>
          <w:sz w:val="24"/>
          <w:szCs w:val="24"/>
          <w:lang w:val="it-IT" w:eastAsia="it-IT"/>
        </w:rPr>
      </w:pPr>
      <w:r w:rsidRPr="00695E02">
        <w:rPr>
          <w:rFonts w:ascii="Times New Roman" w:eastAsia="Times New Roman" w:hAnsi="Times New Roman" w:cs="Times New Roman"/>
          <w:sz w:val="24"/>
          <w:szCs w:val="24"/>
          <w:lang w:val="it-IT" w:eastAsia="it-IT"/>
        </w:rPr>
        <w:t>fa effettuare periodicamente esercitazioni pratiche che comportino l’evacuazione dei fabbricati ed il trasferimento nei punti di raccolta;</w:t>
      </w:r>
    </w:p>
    <w:p w14:paraId="2A92B723" w14:textId="77777777" w:rsidR="00E402FB" w:rsidRPr="00695E02" w:rsidRDefault="00E402FB" w:rsidP="003279D8">
      <w:pPr>
        <w:numPr>
          <w:ilvl w:val="0"/>
          <w:numId w:val="3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fa controllare la funzionalità e manutenzione dei mezzi antincendio, di ogni altro dispositivo o attrezzatura finalizzata alla prevenzione e lotta agli incendi ed al primo soccorso;</w:t>
      </w:r>
    </w:p>
    <w:p w14:paraId="5988908E" w14:textId="77777777" w:rsidR="00E402FB" w:rsidRPr="00695E02" w:rsidRDefault="00E402FB" w:rsidP="003279D8">
      <w:pPr>
        <w:numPr>
          <w:ilvl w:val="0"/>
          <w:numId w:val="3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fa controllare periodicamente che la segnaletica sia conforme a quanto previsto dal </w:t>
      </w:r>
      <w:proofErr w:type="spellStart"/>
      <w:proofErr w:type="gramStart"/>
      <w:r w:rsidRPr="00695E02">
        <w:rPr>
          <w:rFonts w:ascii="Times New Roman" w:eastAsia="Times New Roman" w:hAnsi="Times New Roman" w:cs="Times New Roman"/>
          <w:sz w:val="24"/>
          <w:szCs w:val="24"/>
          <w:lang w:val="it-IT" w:eastAsia="it-IT"/>
        </w:rPr>
        <w:t>D.Lgs</w:t>
      </w:r>
      <w:proofErr w:type="gramEnd"/>
      <w:r w:rsidRPr="00695E02">
        <w:rPr>
          <w:rFonts w:ascii="Times New Roman" w:eastAsia="Times New Roman" w:hAnsi="Times New Roman" w:cs="Times New Roman"/>
          <w:sz w:val="24"/>
          <w:szCs w:val="24"/>
          <w:lang w:val="it-IT" w:eastAsia="it-IT"/>
        </w:rPr>
        <w:t>.</w:t>
      </w:r>
      <w:proofErr w:type="spellEnd"/>
      <w:r w:rsidRPr="00695E02">
        <w:rPr>
          <w:rFonts w:ascii="Times New Roman" w:eastAsia="Times New Roman" w:hAnsi="Times New Roman" w:cs="Times New Roman"/>
          <w:sz w:val="24"/>
          <w:szCs w:val="24"/>
          <w:lang w:val="it-IT" w:eastAsia="it-IT"/>
        </w:rPr>
        <w:t xml:space="preserve"> 493/96 e che non sia stata oggetto di manomissione;</w:t>
      </w:r>
    </w:p>
    <w:p w14:paraId="671E856E" w14:textId="77777777" w:rsidR="00E402FB" w:rsidRPr="00695E02" w:rsidRDefault="00E402FB" w:rsidP="003279D8">
      <w:pPr>
        <w:numPr>
          <w:ilvl w:val="0"/>
          <w:numId w:val="3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fa controllare quotidianamente la praticabilità delle vie di esodo;</w:t>
      </w:r>
    </w:p>
    <w:p w14:paraId="18F1B1BE" w14:textId="77777777" w:rsidR="00E402FB" w:rsidRPr="00695E02" w:rsidRDefault="00E402FB" w:rsidP="003279D8">
      <w:pPr>
        <w:numPr>
          <w:ilvl w:val="0"/>
          <w:numId w:val="3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fa rispettare il divieto di sosta ai veicoli al fine di evitare ogni impedimento all’esodo verso luoghi sicuri;</w:t>
      </w:r>
    </w:p>
    <w:p w14:paraId="0B3C8544" w14:textId="77777777" w:rsidR="00E402FB" w:rsidRPr="00695E02" w:rsidRDefault="00E402FB" w:rsidP="003279D8">
      <w:pPr>
        <w:numPr>
          <w:ilvl w:val="0"/>
          <w:numId w:val="3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fa controllare l'affissione dei cartelli indicanti i recapiti telefonici degli enti di pubblico soccorso e di pronto intervento.</w:t>
      </w:r>
    </w:p>
    <w:p w14:paraId="223A1522" w14:textId="77777777" w:rsidR="00E402FB" w:rsidRPr="00695E02" w:rsidRDefault="00E402FB" w:rsidP="002F6E58">
      <w:pPr>
        <w:numPr>
          <w:ilvl w:val="0"/>
          <w:numId w:val="3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fa effettuare periodicamente, secondo le istruzioni fornite dal costruttore e/o dalla ditta installatrice, la manutenzione ordinaria e straordinaria degli impianti termici presenti negli edifici.</w:t>
      </w:r>
    </w:p>
    <w:p w14:paraId="29321015" w14:textId="45049940" w:rsidR="007F75CE" w:rsidRPr="00695E02" w:rsidRDefault="00E402FB" w:rsidP="003279D8">
      <w:pPr>
        <w:spacing w:before="240" w:after="0" w:line="240" w:lineRule="auto"/>
        <w:ind w:left="142" w:right="168"/>
        <w:mirrorIndents/>
        <w:jc w:val="both"/>
        <w:rPr>
          <w:rStyle w:val="Titolo3Carattere"/>
          <w:rFonts w:ascii="Times New Roman" w:eastAsia="Times New Roman" w:hAnsi="Times New Roman" w:cs="Times New Roman"/>
          <w:b w:val="0"/>
          <w:bCs w:val="0"/>
          <w:color w:val="auto"/>
          <w:sz w:val="24"/>
          <w:szCs w:val="24"/>
          <w:lang w:val="it-IT" w:eastAsia="it-IT"/>
        </w:rPr>
      </w:pPr>
      <w:bookmarkStart w:id="10" w:name="_Toc472417745"/>
      <w:r w:rsidRPr="00695E02">
        <w:rPr>
          <w:rStyle w:val="Titolo3Carattere"/>
          <w:rFonts w:ascii="Times New Roman" w:hAnsi="Times New Roman" w:cs="Times New Roman"/>
          <w:color w:val="auto"/>
          <w:sz w:val="24"/>
          <w:szCs w:val="24"/>
          <w:lang w:val="it-IT"/>
        </w:rPr>
        <w:lastRenderedPageBreak/>
        <w:t xml:space="preserve">5.2 </w:t>
      </w:r>
      <w:r w:rsidR="007B6C09" w:rsidRPr="00695E02">
        <w:rPr>
          <w:rStyle w:val="Titolo3Carattere"/>
          <w:rFonts w:ascii="Times New Roman" w:hAnsi="Times New Roman" w:cs="Times New Roman"/>
          <w:color w:val="auto"/>
          <w:sz w:val="24"/>
          <w:szCs w:val="24"/>
          <w:lang w:val="it-IT"/>
        </w:rPr>
        <w:t>Coordinatore dell’Emergenza</w:t>
      </w:r>
      <w:bookmarkEnd w:id="10"/>
    </w:p>
    <w:p w14:paraId="221DF543" w14:textId="77777777" w:rsidR="00350C55" w:rsidRPr="00695E02" w:rsidRDefault="00350C55"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Datore di Lavoro delega i Coordinatori dell’emergenza, fornendo le risorse necessarie per la gestione dell’Emergenza.</w:t>
      </w:r>
    </w:p>
    <w:p w14:paraId="7096F898" w14:textId="18C5A8CF" w:rsidR="007B6C09" w:rsidRPr="00695E02" w:rsidRDefault="00350C55"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Coordinatore dell’emergenza è una </w:t>
      </w:r>
      <w:r w:rsidR="007B6C09" w:rsidRPr="00695E02">
        <w:rPr>
          <w:rFonts w:ascii="Times New Roman" w:eastAsia="Times New Roman" w:hAnsi="Times New Roman" w:cs="Times New Roman"/>
          <w:sz w:val="24"/>
          <w:szCs w:val="24"/>
          <w:lang w:val="it-IT" w:eastAsia="it-IT"/>
        </w:rPr>
        <w:t>persona dotat</w:t>
      </w:r>
      <w:r w:rsidR="00906606" w:rsidRPr="00695E02">
        <w:rPr>
          <w:rFonts w:ascii="Times New Roman" w:eastAsia="Times New Roman" w:hAnsi="Times New Roman" w:cs="Times New Roman"/>
          <w:sz w:val="24"/>
          <w:szCs w:val="24"/>
          <w:lang w:val="it-IT" w:eastAsia="it-IT"/>
        </w:rPr>
        <w:t>a</w:t>
      </w:r>
      <w:r w:rsidR="007B6C09" w:rsidRPr="00695E02">
        <w:rPr>
          <w:rFonts w:ascii="Times New Roman" w:eastAsia="Times New Roman" w:hAnsi="Times New Roman" w:cs="Times New Roman"/>
          <w:sz w:val="24"/>
          <w:szCs w:val="24"/>
          <w:lang w:val="it-IT" w:eastAsia="it-IT"/>
        </w:rPr>
        <w:t xml:space="preserve"> di autorità, di capacità e competenza adeguate al coordinamento e gestione di tutte le fasi dell’emergenza. </w:t>
      </w:r>
      <w:r w:rsidR="00F67A74" w:rsidRPr="00695E02">
        <w:rPr>
          <w:rFonts w:ascii="Times New Roman" w:eastAsia="Times New Roman" w:hAnsi="Times New Roman" w:cs="Times New Roman"/>
          <w:sz w:val="24"/>
          <w:szCs w:val="24"/>
          <w:lang w:val="it-IT" w:eastAsia="it-IT"/>
        </w:rPr>
        <w:t>È</w:t>
      </w:r>
      <w:r w:rsidR="007B6C09" w:rsidRPr="00695E02">
        <w:rPr>
          <w:rFonts w:ascii="Times New Roman" w:eastAsia="Times New Roman" w:hAnsi="Times New Roman" w:cs="Times New Roman"/>
          <w:sz w:val="24"/>
          <w:szCs w:val="24"/>
          <w:lang w:val="it-IT" w:eastAsia="it-IT"/>
        </w:rPr>
        <w:t xml:space="preserve"> inoltre in grado di assicurare la sua presenza nel luogo di lavoro con continuità nel normale orario di lavoro.</w:t>
      </w:r>
    </w:p>
    <w:p w14:paraId="4C47A757" w14:textId="3C67587D" w:rsidR="00E81466" w:rsidRPr="00695E02" w:rsidRDefault="00E8146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Fino a</w:t>
      </w:r>
      <w:r w:rsidR="00BA2982" w:rsidRPr="00695E02">
        <w:rPr>
          <w:rFonts w:ascii="Times New Roman" w:eastAsia="Times New Roman" w:hAnsi="Times New Roman" w:cs="Times New Roman"/>
          <w:sz w:val="24"/>
          <w:szCs w:val="24"/>
          <w:lang w:val="it-IT" w:eastAsia="it-IT"/>
        </w:rPr>
        <w:t>ll’</w:t>
      </w:r>
      <w:r w:rsidRPr="00695E02">
        <w:rPr>
          <w:rFonts w:ascii="Times New Roman" w:eastAsia="Times New Roman" w:hAnsi="Times New Roman" w:cs="Times New Roman"/>
          <w:sz w:val="24"/>
          <w:szCs w:val="24"/>
          <w:lang w:val="it-IT" w:eastAsia="it-IT"/>
        </w:rPr>
        <w:t xml:space="preserve">arrivo </w:t>
      </w:r>
      <w:r w:rsidR="00BA2982" w:rsidRPr="00695E02">
        <w:rPr>
          <w:rFonts w:ascii="Times New Roman" w:eastAsia="Times New Roman" w:hAnsi="Times New Roman" w:cs="Times New Roman"/>
          <w:sz w:val="24"/>
          <w:szCs w:val="24"/>
          <w:lang w:val="it-IT" w:eastAsia="it-IT"/>
        </w:rPr>
        <w:t>de</w:t>
      </w:r>
      <w:r w:rsidRPr="00695E02">
        <w:rPr>
          <w:rFonts w:ascii="Times New Roman" w:eastAsia="Times New Roman" w:hAnsi="Times New Roman" w:cs="Times New Roman"/>
          <w:sz w:val="24"/>
          <w:szCs w:val="24"/>
          <w:lang w:val="it-IT" w:eastAsia="it-IT"/>
        </w:rPr>
        <w:t>i soccorsi</w:t>
      </w:r>
      <w:r w:rsidR="00CD399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ha il dovere di dare istruzioni in merito alle operazioni da compiere e di verificare se l’evacuazione venga eseguita correttamente.</w:t>
      </w:r>
    </w:p>
    <w:p w14:paraId="2F4FFE81" w14:textId="5C5B0914" w:rsidR="00F817AF"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Coordinatore </w:t>
      </w:r>
      <w:r w:rsidR="00E94297" w:rsidRPr="00695E02">
        <w:rPr>
          <w:rFonts w:ascii="Times New Roman" w:eastAsia="Times New Roman" w:hAnsi="Times New Roman" w:cs="Times New Roman"/>
          <w:sz w:val="24"/>
          <w:szCs w:val="24"/>
          <w:lang w:val="it-IT" w:eastAsia="it-IT"/>
        </w:rPr>
        <w:t xml:space="preserve">dell’Emergenza </w:t>
      </w:r>
      <w:r w:rsidRPr="00695E02">
        <w:rPr>
          <w:rFonts w:ascii="Times New Roman" w:eastAsia="Times New Roman" w:hAnsi="Times New Roman" w:cs="Times New Roman"/>
          <w:sz w:val="24"/>
          <w:szCs w:val="24"/>
          <w:lang w:val="it-IT" w:eastAsia="it-IT"/>
        </w:rPr>
        <w:t>sarà individuato</w:t>
      </w:r>
      <w:r w:rsidR="00F817AF" w:rsidRPr="00695E02">
        <w:rPr>
          <w:rFonts w:ascii="Times New Roman" w:eastAsia="Times New Roman" w:hAnsi="Times New Roman" w:cs="Times New Roman"/>
          <w:sz w:val="24"/>
          <w:szCs w:val="24"/>
          <w:lang w:val="it-IT" w:eastAsia="it-IT"/>
        </w:rPr>
        <w:t>:</w:t>
      </w:r>
    </w:p>
    <w:p w14:paraId="68E25554" w14:textId="40322C7A" w:rsidR="002E25B6" w:rsidRPr="00695E02" w:rsidRDefault="00F817AF" w:rsidP="002E25B6">
      <w:pPr>
        <w:spacing w:before="240" w:after="0" w:line="240" w:lineRule="auto"/>
        <w:ind w:left="142" w:right="168"/>
        <w:contextualSpacing/>
        <w:mirrorIndents/>
        <w:jc w:val="both"/>
        <w:rPr>
          <w:rFonts w:ascii="Times New Roman" w:eastAsia="Times New Roman" w:hAnsi="Times New Roman" w:cs="Times New Roman"/>
          <w:sz w:val="28"/>
          <w:szCs w:val="28"/>
          <w:lang w:val="it-IT" w:eastAsia="it-IT"/>
        </w:rPr>
      </w:pPr>
      <w:r w:rsidRPr="00695E02">
        <w:rPr>
          <w:rFonts w:ascii="Times New Roman" w:eastAsia="Times New Roman" w:hAnsi="Times New Roman" w:cs="Times New Roman"/>
          <w:sz w:val="24"/>
          <w:szCs w:val="24"/>
          <w:lang w:val="it-IT" w:eastAsia="it-IT"/>
        </w:rPr>
        <w:t>-</w:t>
      </w:r>
      <w:r w:rsidR="007B6C09" w:rsidRPr="00695E02">
        <w:rPr>
          <w:rFonts w:ascii="Times New Roman" w:eastAsia="Times New Roman" w:hAnsi="Times New Roman" w:cs="Times New Roman"/>
          <w:sz w:val="24"/>
          <w:szCs w:val="24"/>
          <w:lang w:val="it-IT" w:eastAsia="it-IT"/>
        </w:rPr>
        <w:t xml:space="preserve"> </w:t>
      </w:r>
      <w:r w:rsidR="00BA2982" w:rsidRPr="00695E02">
        <w:rPr>
          <w:rFonts w:ascii="Times New Roman" w:eastAsia="Times New Roman" w:hAnsi="Times New Roman" w:cs="Times New Roman"/>
          <w:sz w:val="24"/>
          <w:szCs w:val="24"/>
          <w:lang w:val="it-IT" w:eastAsia="it-IT"/>
        </w:rPr>
        <w:t>tra il</w:t>
      </w:r>
      <w:r w:rsidR="007B6C09" w:rsidRPr="00695E02">
        <w:rPr>
          <w:rFonts w:ascii="Times New Roman" w:eastAsia="Times New Roman" w:hAnsi="Times New Roman" w:cs="Times New Roman"/>
          <w:sz w:val="24"/>
          <w:szCs w:val="24"/>
          <w:lang w:val="it-IT" w:eastAsia="it-IT"/>
        </w:rPr>
        <w:t xml:space="preserve"> personale ASPP </w:t>
      </w:r>
      <w:r w:rsidR="00E94297" w:rsidRPr="00695E02">
        <w:rPr>
          <w:rFonts w:ascii="Times New Roman" w:eastAsia="Times New Roman" w:hAnsi="Times New Roman" w:cs="Times New Roman"/>
          <w:sz w:val="24"/>
          <w:szCs w:val="24"/>
          <w:lang w:val="it-IT" w:eastAsia="it-IT"/>
        </w:rPr>
        <w:t xml:space="preserve">e/o tra i Capisquadra delle squadre di Gestione dell’Emergenza </w:t>
      </w:r>
      <w:r w:rsidR="007B6C09" w:rsidRPr="00695E02">
        <w:rPr>
          <w:rFonts w:ascii="Times New Roman" w:eastAsia="Times New Roman" w:hAnsi="Times New Roman" w:cs="Times New Roman"/>
          <w:sz w:val="24"/>
          <w:szCs w:val="24"/>
          <w:lang w:val="it-IT" w:eastAsia="it-IT"/>
        </w:rPr>
        <w:t>durante il normale orario di lavoro</w:t>
      </w:r>
      <w:r w:rsidR="00E94297" w:rsidRPr="00695E02">
        <w:rPr>
          <w:rFonts w:ascii="Times New Roman" w:eastAsia="Times New Roman" w:hAnsi="Times New Roman" w:cs="Times New Roman"/>
          <w:sz w:val="24"/>
          <w:szCs w:val="24"/>
          <w:lang w:val="it-IT" w:eastAsia="it-IT"/>
        </w:rPr>
        <w:t xml:space="preserve"> secondo la CATENA </w:t>
      </w:r>
      <w:r w:rsidR="00387EAF" w:rsidRPr="00695E02">
        <w:rPr>
          <w:rFonts w:ascii="Times New Roman" w:eastAsia="Times New Roman" w:hAnsi="Times New Roman" w:cs="Times New Roman"/>
          <w:sz w:val="24"/>
          <w:szCs w:val="24"/>
          <w:lang w:val="it-IT" w:eastAsia="it-IT"/>
        </w:rPr>
        <w:t xml:space="preserve">di </w:t>
      </w:r>
      <w:r w:rsidR="00E94297" w:rsidRPr="00695E02">
        <w:rPr>
          <w:rFonts w:ascii="Times New Roman" w:eastAsia="Times New Roman" w:hAnsi="Times New Roman" w:cs="Times New Roman"/>
          <w:sz w:val="24"/>
          <w:szCs w:val="24"/>
          <w:lang w:val="it-IT" w:eastAsia="it-IT"/>
        </w:rPr>
        <w:t>COORDINAMENTO SQUADRE EVACUAZIONE (</w:t>
      </w:r>
      <w:r w:rsidR="00C67B7B">
        <w:rPr>
          <w:rFonts w:ascii="Times New Roman" w:eastAsia="Times New Roman" w:hAnsi="Times New Roman" w:cs="Times New Roman"/>
          <w:sz w:val="24"/>
          <w:szCs w:val="24"/>
          <w:lang w:val="it-IT" w:eastAsia="it-IT"/>
        </w:rPr>
        <w:t>allegato 3 per procedura di assegnazione ruolo</w:t>
      </w:r>
      <w:r w:rsidR="00E94297" w:rsidRPr="00695E02">
        <w:rPr>
          <w:rFonts w:ascii="Times New Roman" w:eastAsia="Times New Roman" w:hAnsi="Times New Roman" w:cs="Times New Roman"/>
          <w:sz w:val="24"/>
          <w:szCs w:val="24"/>
          <w:lang w:val="it-IT" w:eastAsia="it-IT"/>
        </w:rPr>
        <w:t>)</w:t>
      </w:r>
      <w:r w:rsidR="002E25B6" w:rsidRPr="00695E02">
        <w:rPr>
          <w:rFonts w:ascii="Times New Roman" w:eastAsia="Times New Roman" w:hAnsi="Times New Roman" w:cs="Times New Roman"/>
          <w:sz w:val="24"/>
          <w:szCs w:val="24"/>
          <w:lang w:val="it-IT" w:eastAsia="it-IT"/>
        </w:rPr>
        <w:t>;</w:t>
      </w:r>
    </w:p>
    <w:p w14:paraId="2A5E02F3" w14:textId="4969A69B" w:rsidR="006838B6" w:rsidRPr="00695E02" w:rsidRDefault="00F817AF"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BA2982" w:rsidRPr="00695E02">
        <w:rPr>
          <w:rFonts w:ascii="Times New Roman" w:eastAsia="Times New Roman" w:hAnsi="Times New Roman" w:cs="Times New Roman"/>
          <w:sz w:val="24"/>
          <w:szCs w:val="24"/>
          <w:lang w:val="it-IT" w:eastAsia="it-IT"/>
        </w:rPr>
        <w:t xml:space="preserve">tra </w:t>
      </w:r>
      <w:r w:rsidR="007B6C09" w:rsidRPr="00695E02">
        <w:rPr>
          <w:rFonts w:ascii="Times New Roman" w:eastAsia="Times New Roman" w:hAnsi="Times New Roman" w:cs="Times New Roman"/>
          <w:sz w:val="24"/>
          <w:szCs w:val="24"/>
          <w:lang w:val="it-IT" w:eastAsia="it-IT"/>
        </w:rPr>
        <w:t xml:space="preserve">gli </w:t>
      </w:r>
      <w:r w:rsidRPr="00695E02">
        <w:rPr>
          <w:rFonts w:ascii="Times New Roman" w:eastAsia="Times New Roman" w:hAnsi="Times New Roman" w:cs="Times New Roman"/>
          <w:sz w:val="24"/>
          <w:szCs w:val="24"/>
          <w:lang w:val="it-IT" w:eastAsia="it-IT"/>
        </w:rPr>
        <w:t>Operatori Presidio Tecnico</w:t>
      </w:r>
      <w:r w:rsidR="007B6C09" w:rsidRPr="00695E02">
        <w:rPr>
          <w:rFonts w:ascii="Times New Roman" w:eastAsia="Times New Roman" w:hAnsi="Times New Roman" w:cs="Times New Roman"/>
          <w:sz w:val="24"/>
          <w:szCs w:val="24"/>
          <w:lang w:val="it-IT" w:eastAsia="it-IT"/>
        </w:rPr>
        <w:t xml:space="preserve"> fuori dal normale orario di lavoro.</w:t>
      </w:r>
    </w:p>
    <w:p w14:paraId="7456B06E" w14:textId="108CBE5F" w:rsidR="007B6C09" w:rsidRPr="00695E02" w:rsidRDefault="007B6C09" w:rsidP="0006551F">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Venuto a conoscenza di una situazione di emergenza il Coordinatore </w:t>
      </w:r>
      <w:r w:rsidR="004F3669" w:rsidRPr="00695E02">
        <w:rPr>
          <w:rFonts w:ascii="Times New Roman" w:eastAsia="Times New Roman" w:hAnsi="Times New Roman" w:cs="Times New Roman"/>
          <w:sz w:val="24"/>
          <w:szCs w:val="24"/>
          <w:lang w:val="it-IT" w:eastAsia="it-IT"/>
        </w:rPr>
        <w:t xml:space="preserve">dovrà </w:t>
      </w:r>
      <w:r w:rsidRPr="00695E02">
        <w:rPr>
          <w:rFonts w:ascii="Times New Roman" w:eastAsia="Times New Roman" w:hAnsi="Times New Roman" w:cs="Times New Roman"/>
          <w:sz w:val="24"/>
          <w:szCs w:val="24"/>
          <w:lang w:val="it-IT" w:eastAsia="it-IT"/>
        </w:rPr>
        <w:t>rec</w:t>
      </w:r>
      <w:r w:rsidR="004F3669" w:rsidRPr="00695E02">
        <w:rPr>
          <w:rFonts w:ascii="Times New Roman" w:eastAsia="Times New Roman" w:hAnsi="Times New Roman" w:cs="Times New Roman"/>
          <w:sz w:val="24"/>
          <w:szCs w:val="24"/>
          <w:lang w:val="it-IT" w:eastAsia="it-IT"/>
        </w:rPr>
        <w:t>arsi</w:t>
      </w:r>
      <w:r w:rsidRPr="00695E02">
        <w:rPr>
          <w:rFonts w:ascii="Times New Roman" w:eastAsia="Times New Roman" w:hAnsi="Times New Roman" w:cs="Times New Roman"/>
          <w:sz w:val="24"/>
          <w:szCs w:val="24"/>
          <w:lang w:val="it-IT" w:eastAsia="it-IT"/>
        </w:rPr>
        <w:t xml:space="preserve"> tempestivamente presso il Presidio Tecnico individuato nella Sala Controllo Operativa.</w:t>
      </w:r>
    </w:p>
    <w:p w14:paraId="756BE2E9" w14:textId="428C01FB" w:rsidR="007F75CE" w:rsidRPr="00695E02" w:rsidRDefault="00233161" w:rsidP="003279D8">
      <w:pPr>
        <w:spacing w:before="240" w:after="0" w:line="240" w:lineRule="auto"/>
        <w:ind w:left="142" w:right="168"/>
        <w:mirrorIndents/>
        <w:jc w:val="both"/>
        <w:rPr>
          <w:rStyle w:val="Titolo3Carattere"/>
          <w:rFonts w:ascii="Times New Roman" w:eastAsia="Times New Roman" w:hAnsi="Times New Roman" w:cs="Times New Roman"/>
          <w:b w:val="0"/>
          <w:bCs w:val="0"/>
          <w:color w:val="auto"/>
          <w:sz w:val="24"/>
          <w:szCs w:val="24"/>
          <w:lang w:val="it-IT" w:eastAsia="it-IT"/>
        </w:rPr>
      </w:pPr>
      <w:bookmarkStart w:id="11" w:name="_Toc472417746"/>
      <w:r w:rsidRPr="00695E02">
        <w:rPr>
          <w:rStyle w:val="Titolo3Carattere"/>
          <w:rFonts w:ascii="Times New Roman" w:hAnsi="Times New Roman" w:cs="Times New Roman"/>
          <w:color w:val="auto"/>
          <w:sz w:val="24"/>
          <w:szCs w:val="24"/>
          <w:lang w:val="it-IT"/>
        </w:rPr>
        <w:t>5.</w:t>
      </w:r>
      <w:r w:rsidR="00F94E7D" w:rsidRPr="00695E02">
        <w:rPr>
          <w:rStyle w:val="Titolo3Carattere"/>
          <w:rFonts w:ascii="Times New Roman" w:hAnsi="Times New Roman" w:cs="Times New Roman"/>
          <w:color w:val="auto"/>
          <w:sz w:val="24"/>
          <w:szCs w:val="24"/>
          <w:lang w:val="it-IT"/>
        </w:rPr>
        <w:t>3</w:t>
      </w:r>
      <w:r w:rsidRPr="00695E02">
        <w:rPr>
          <w:rStyle w:val="Titolo3Carattere"/>
          <w:rFonts w:ascii="Times New Roman" w:hAnsi="Times New Roman" w:cs="Times New Roman"/>
          <w:color w:val="auto"/>
          <w:sz w:val="24"/>
          <w:szCs w:val="24"/>
          <w:lang w:val="it-IT"/>
        </w:rPr>
        <w:t xml:space="preserve"> </w:t>
      </w:r>
      <w:r w:rsidR="00F817AF" w:rsidRPr="00695E02">
        <w:rPr>
          <w:rStyle w:val="Titolo3Carattere"/>
          <w:rFonts w:ascii="Times New Roman" w:hAnsi="Times New Roman" w:cs="Times New Roman"/>
          <w:color w:val="auto"/>
          <w:sz w:val="24"/>
          <w:szCs w:val="24"/>
          <w:lang w:val="it-IT"/>
        </w:rPr>
        <w:t>Operatori Presidio Tecnico</w:t>
      </w:r>
      <w:bookmarkEnd w:id="11"/>
    </w:p>
    <w:p w14:paraId="7A2C1BDD" w14:textId="076E5062" w:rsidR="007B6C09" w:rsidRPr="00695E02" w:rsidRDefault="00045180"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w:t>
      </w:r>
      <w:r w:rsidR="007B6C09" w:rsidRPr="00695E02">
        <w:rPr>
          <w:rFonts w:ascii="Times New Roman" w:eastAsia="Times New Roman" w:hAnsi="Times New Roman" w:cs="Times New Roman"/>
          <w:sz w:val="24"/>
          <w:szCs w:val="24"/>
          <w:lang w:val="it-IT" w:eastAsia="it-IT"/>
        </w:rPr>
        <w:t xml:space="preserve">ono presenti H24 presso la Sala Controllo. Tali persone, dipendenti da Ditta esterna, hanno la funzione principale di </w:t>
      </w:r>
      <w:r w:rsidR="00C568E5" w:rsidRPr="00695E02">
        <w:rPr>
          <w:rFonts w:ascii="Times New Roman" w:eastAsia="Times New Roman" w:hAnsi="Times New Roman" w:cs="Times New Roman"/>
          <w:sz w:val="24"/>
          <w:szCs w:val="24"/>
          <w:lang w:val="it-IT" w:eastAsia="it-IT"/>
        </w:rPr>
        <w:t>sorvegliare</w:t>
      </w:r>
      <w:r w:rsidR="007B6C09" w:rsidRPr="00695E02">
        <w:rPr>
          <w:rFonts w:ascii="Times New Roman" w:eastAsia="Times New Roman" w:hAnsi="Times New Roman" w:cs="Times New Roman"/>
          <w:sz w:val="24"/>
          <w:szCs w:val="24"/>
          <w:lang w:val="it-IT" w:eastAsia="it-IT"/>
        </w:rPr>
        <w:t xml:space="preserve"> il </w:t>
      </w:r>
      <w:r w:rsidR="007B6C09" w:rsidRPr="00695E02">
        <w:rPr>
          <w:rFonts w:ascii="Times New Roman" w:eastAsia="Times New Roman" w:hAnsi="Times New Roman" w:cs="Times New Roman"/>
          <w:sz w:val="24"/>
          <w:szCs w:val="24"/>
          <w:u w:val="single"/>
          <w:lang w:val="it-IT" w:eastAsia="it-IT"/>
        </w:rPr>
        <w:t>corretto funzionamento degli impianti di sicurezza</w:t>
      </w:r>
      <w:r w:rsidR="007B6C09" w:rsidRPr="00695E02">
        <w:rPr>
          <w:rFonts w:ascii="Times New Roman" w:eastAsia="Times New Roman" w:hAnsi="Times New Roman" w:cs="Times New Roman"/>
          <w:sz w:val="24"/>
          <w:szCs w:val="24"/>
          <w:lang w:val="it-IT" w:eastAsia="it-IT"/>
        </w:rPr>
        <w:t xml:space="preserve"> (rilevazione incendi, spegnimento incendi automatico, diffusione sonora e allarme, video</w:t>
      </w:r>
      <w:r w:rsidR="00E56245" w:rsidRPr="00695E02">
        <w:rPr>
          <w:rFonts w:ascii="Times New Roman" w:eastAsia="Times New Roman" w:hAnsi="Times New Roman" w:cs="Times New Roman"/>
          <w:sz w:val="24"/>
          <w:szCs w:val="24"/>
          <w:lang w:val="it-IT" w:eastAsia="it-IT"/>
        </w:rPr>
        <w:t xml:space="preserve"> </w:t>
      </w:r>
      <w:r w:rsidR="007B6C09" w:rsidRPr="00695E02">
        <w:rPr>
          <w:rFonts w:ascii="Times New Roman" w:eastAsia="Times New Roman" w:hAnsi="Times New Roman" w:cs="Times New Roman"/>
          <w:sz w:val="24"/>
          <w:szCs w:val="24"/>
          <w:lang w:val="it-IT" w:eastAsia="it-IT"/>
        </w:rPr>
        <w:t xml:space="preserve">sorveglianza, </w:t>
      </w:r>
      <w:r w:rsidR="00C568E5" w:rsidRPr="00695E02">
        <w:rPr>
          <w:rFonts w:ascii="Times New Roman" w:eastAsia="Times New Roman" w:hAnsi="Times New Roman" w:cs="Times New Roman"/>
          <w:sz w:val="24"/>
          <w:szCs w:val="24"/>
          <w:lang w:val="it-IT" w:eastAsia="it-IT"/>
        </w:rPr>
        <w:t xml:space="preserve">sistemi antintrusione, </w:t>
      </w:r>
      <w:r w:rsidR="007B6C09" w:rsidRPr="00695E02">
        <w:rPr>
          <w:rFonts w:ascii="Times New Roman" w:eastAsia="Times New Roman" w:hAnsi="Times New Roman" w:cs="Times New Roman"/>
          <w:sz w:val="24"/>
          <w:szCs w:val="24"/>
          <w:lang w:val="it-IT" w:eastAsia="it-IT"/>
        </w:rPr>
        <w:t xml:space="preserve">ecc.). </w:t>
      </w:r>
      <w:r w:rsidR="007B6C09" w:rsidRPr="00695E02">
        <w:rPr>
          <w:rFonts w:ascii="Times New Roman" w:eastAsia="Times New Roman" w:hAnsi="Times New Roman" w:cs="Times New Roman"/>
          <w:sz w:val="24"/>
          <w:szCs w:val="24"/>
          <w:u w:val="single"/>
          <w:lang w:val="it-IT" w:eastAsia="it-IT"/>
        </w:rPr>
        <w:t>Tali Addetti costituiscono inoltre un riferimento principale in caso di emergenza sia per la loro presenza 24 ore su 24 sia per la loro conoscenza di tutte le infrastrutture presenti</w:t>
      </w:r>
      <w:r w:rsidR="007B6C09" w:rsidRPr="00695E02">
        <w:rPr>
          <w:rFonts w:ascii="Times New Roman" w:eastAsia="Times New Roman" w:hAnsi="Times New Roman" w:cs="Times New Roman"/>
          <w:sz w:val="24"/>
          <w:szCs w:val="24"/>
          <w:lang w:val="it-IT" w:eastAsia="it-IT"/>
        </w:rPr>
        <w:t>; hanno il compito di raccogliere e fornire informazioni sull’emergenza sia all’interno dell</w:t>
      </w:r>
      <w:r w:rsidR="004044E3" w:rsidRPr="00695E02">
        <w:rPr>
          <w:rFonts w:ascii="Times New Roman" w:eastAsia="Times New Roman" w:hAnsi="Times New Roman" w:cs="Times New Roman"/>
          <w:sz w:val="24"/>
          <w:szCs w:val="24"/>
          <w:lang w:val="it-IT" w:eastAsia="it-IT"/>
        </w:rPr>
        <w:t xml:space="preserve">a </w:t>
      </w:r>
      <w:r w:rsidR="00C57E30" w:rsidRPr="00695E02">
        <w:rPr>
          <w:rFonts w:ascii="Times New Roman" w:eastAsia="Times New Roman" w:hAnsi="Times New Roman" w:cs="Times New Roman"/>
          <w:sz w:val="24"/>
          <w:szCs w:val="24"/>
          <w:lang w:val="it-IT" w:eastAsia="it-IT"/>
        </w:rPr>
        <w:t>SISSA</w:t>
      </w:r>
      <w:r w:rsidR="004044E3" w:rsidRPr="00695E02">
        <w:rPr>
          <w:rFonts w:ascii="Times New Roman" w:eastAsia="Times New Roman" w:hAnsi="Times New Roman" w:cs="Times New Roman"/>
          <w:sz w:val="24"/>
          <w:szCs w:val="24"/>
          <w:lang w:val="it-IT" w:eastAsia="it-IT"/>
        </w:rPr>
        <w:t xml:space="preserve"> </w:t>
      </w:r>
      <w:r w:rsidR="002B58E6" w:rsidRPr="00695E02">
        <w:rPr>
          <w:rFonts w:ascii="Times New Roman" w:eastAsia="Times New Roman" w:hAnsi="Times New Roman" w:cs="Times New Roman"/>
          <w:sz w:val="24"/>
          <w:szCs w:val="24"/>
          <w:lang w:val="it-IT" w:eastAsia="it-IT"/>
        </w:rPr>
        <w:t>sia a</w:t>
      </w:r>
      <w:r w:rsidR="004044E3" w:rsidRPr="00695E02">
        <w:rPr>
          <w:rFonts w:ascii="Times New Roman" w:eastAsia="Times New Roman" w:hAnsi="Times New Roman" w:cs="Times New Roman"/>
          <w:sz w:val="24"/>
          <w:szCs w:val="24"/>
          <w:lang w:val="it-IT" w:eastAsia="it-IT"/>
        </w:rPr>
        <w:t>gli Enti di Stato (</w:t>
      </w:r>
      <w:r w:rsidR="007B6C09" w:rsidRPr="00695E02">
        <w:rPr>
          <w:rFonts w:ascii="Times New Roman" w:eastAsia="Times New Roman" w:hAnsi="Times New Roman" w:cs="Times New Roman"/>
          <w:sz w:val="24"/>
          <w:szCs w:val="24"/>
          <w:lang w:val="it-IT" w:eastAsia="it-IT"/>
        </w:rPr>
        <w:t>Vigili del Fuoco, 118, Carabinieri, Polizia, ecc.)</w:t>
      </w:r>
      <w:r w:rsidR="002B58E6" w:rsidRPr="00695E02">
        <w:rPr>
          <w:rFonts w:ascii="Times New Roman" w:eastAsia="Times New Roman" w:hAnsi="Times New Roman" w:cs="Times New Roman"/>
          <w:sz w:val="24"/>
          <w:szCs w:val="24"/>
          <w:lang w:val="it-IT" w:eastAsia="it-IT"/>
        </w:rPr>
        <w:t xml:space="preserve"> ch</w:t>
      </w:r>
      <w:r w:rsidR="00DB5826" w:rsidRPr="00695E02">
        <w:rPr>
          <w:rFonts w:ascii="Times New Roman" w:eastAsia="Times New Roman" w:hAnsi="Times New Roman" w:cs="Times New Roman"/>
          <w:sz w:val="24"/>
          <w:szCs w:val="24"/>
          <w:lang w:val="it-IT" w:eastAsia="it-IT"/>
        </w:rPr>
        <w:t xml:space="preserve">iamati ad </w:t>
      </w:r>
      <w:r w:rsidR="002B58E6" w:rsidRPr="00695E02">
        <w:rPr>
          <w:rFonts w:ascii="Times New Roman" w:eastAsia="Times New Roman" w:hAnsi="Times New Roman" w:cs="Times New Roman"/>
          <w:sz w:val="24"/>
          <w:szCs w:val="24"/>
          <w:lang w:val="it-IT" w:eastAsia="it-IT"/>
        </w:rPr>
        <w:t>intervenire</w:t>
      </w:r>
      <w:r w:rsidR="007B6C09" w:rsidRPr="00695E02">
        <w:rPr>
          <w:rFonts w:ascii="Times New Roman" w:eastAsia="Times New Roman" w:hAnsi="Times New Roman" w:cs="Times New Roman"/>
          <w:sz w:val="24"/>
          <w:szCs w:val="24"/>
          <w:lang w:val="it-IT" w:eastAsia="it-IT"/>
        </w:rPr>
        <w:t>.</w:t>
      </w:r>
    </w:p>
    <w:p w14:paraId="54477004" w14:textId="41037D00" w:rsidR="00113D1E" w:rsidRPr="00695E02" w:rsidRDefault="00894850"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Hanno il c</w:t>
      </w:r>
      <w:r w:rsidR="00113D1E" w:rsidRPr="00695E02">
        <w:rPr>
          <w:rFonts w:ascii="Times New Roman" w:eastAsia="Times New Roman" w:hAnsi="Times New Roman" w:cs="Times New Roman"/>
          <w:sz w:val="24"/>
          <w:szCs w:val="24"/>
          <w:lang w:val="it-IT" w:eastAsia="it-IT"/>
        </w:rPr>
        <w:t xml:space="preserve">ontrollo </w:t>
      </w:r>
      <w:r w:rsidRPr="00695E02">
        <w:rPr>
          <w:rFonts w:ascii="Times New Roman" w:eastAsia="Times New Roman" w:hAnsi="Times New Roman" w:cs="Times New Roman"/>
          <w:sz w:val="24"/>
          <w:szCs w:val="24"/>
          <w:lang w:val="it-IT" w:eastAsia="it-IT"/>
        </w:rPr>
        <w:t>dell’</w:t>
      </w:r>
      <w:r w:rsidR="00113D1E" w:rsidRPr="00695E02">
        <w:rPr>
          <w:rFonts w:ascii="Times New Roman" w:eastAsia="Times New Roman" w:hAnsi="Times New Roman" w:cs="Times New Roman"/>
          <w:sz w:val="24"/>
          <w:szCs w:val="24"/>
          <w:lang w:val="it-IT" w:eastAsia="it-IT"/>
        </w:rPr>
        <w:t xml:space="preserve">apertura e chiusura </w:t>
      </w:r>
      <w:r w:rsidR="00DB5826" w:rsidRPr="00695E02">
        <w:rPr>
          <w:rFonts w:ascii="Times New Roman" w:eastAsia="Times New Roman" w:hAnsi="Times New Roman" w:cs="Times New Roman"/>
          <w:sz w:val="24"/>
          <w:szCs w:val="24"/>
          <w:lang w:val="it-IT" w:eastAsia="it-IT"/>
        </w:rPr>
        <w:t xml:space="preserve">dei </w:t>
      </w:r>
      <w:r w:rsidR="00113D1E" w:rsidRPr="00695E02">
        <w:rPr>
          <w:rFonts w:ascii="Times New Roman" w:eastAsia="Times New Roman" w:hAnsi="Times New Roman" w:cs="Times New Roman"/>
          <w:sz w:val="24"/>
          <w:szCs w:val="24"/>
          <w:lang w:val="it-IT" w:eastAsia="it-IT"/>
        </w:rPr>
        <w:t>cancell</w:t>
      </w:r>
      <w:r w:rsidR="00DB5826" w:rsidRPr="00695E02">
        <w:rPr>
          <w:rFonts w:ascii="Times New Roman" w:eastAsia="Times New Roman" w:hAnsi="Times New Roman" w:cs="Times New Roman"/>
          <w:sz w:val="24"/>
          <w:szCs w:val="24"/>
          <w:lang w:val="it-IT" w:eastAsia="it-IT"/>
        </w:rPr>
        <w:t>i</w:t>
      </w:r>
      <w:r w:rsidRPr="00695E02">
        <w:rPr>
          <w:rFonts w:ascii="Times New Roman" w:eastAsia="Times New Roman" w:hAnsi="Times New Roman" w:cs="Times New Roman"/>
          <w:sz w:val="24"/>
          <w:szCs w:val="24"/>
          <w:lang w:val="it-IT" w:eastAsia="it-IT"/>
        </w:rPr>
        <w:t xml:space="preserve"> secondo i seguenti orari</w:t>
      </w:r>
      <w:r w:rsidR="00113D1E" w:rsidRPr="00695E02">
        <w:rPr>
          <w:rFonts w:ascii="Times New Roman" w:eastAsia="Times New Roman" w:hAnsi="Times New Roman" w:cs="Times New Roman"/>
          <w:sz w:val="24"/>
          <w:szCs w:val="24"/>
          <w:lang w:val="it-IT" w:eastAsia="it-IT"/>
        </w:rPr>
        <w:t>:</w:t>
      </w:r>
    </w:p>
    <w:p w14:paraId="53A13460" w14:textId="43896A07" w:rsidR="00113D1E" w:rsidRPr="00695E02" w:rsidRDefault="00113D1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portone </w:t>
      </w:r>
      <w:r w:rsidR="00DB5826" w:rsidRPr="00695E02">
        <w:rPr>
          <w:rFonts w:ascii="Times New Roman" w:eastAsia="Times New Roman" w:hAnsi="Times New Roman" w:cs="Times New Roman"/>
          <w:sz w:val="24"/>
          <w:szCs w:val="24"/>
          <w:lang w:val="it-IT" w:eastAsia="it-IT"/>
        </w:rPr>
        <w:t>a</w:t>
      </w:r>
      <w:r w:rsidRPr="00695E02">
        <w:rPr>
          <w:rFonts w:ascii="Times New Roman" w:eastAsia="Times New Roman" w:hAnsi="Times New Roman" w:cs="Times New Roman"/>
          <w:sz w:val="24"/>
          <w:szCs w:val="24"/>
          <w:lang w:val="it-IT" w:eastAsia="it-IT"/>
        </w:rPr>
        <w:t>ccesso</w:t>
      </w:r>
      <w:r w:rsidR="00DB5826" w:rsidRPr="00695E02">
        <w:rPr>
          <w:rFonts w:ascii="Times New Roman" w:eastAsia="Times New Roman" w:hAnsi="Times New Roman" w:cs="Times New Roman"/>
          <w:sz w:val="24"/>
          <w:szCs w:val="24"/>
          <w:lang w:val="it-IT" w:eastAsia="it-IT"/>
        </w:rPr>
        <w:t xml:space="preserve"> carrabile, chiusura </w:t>
      </w:r>
      <w:r w:rsidRPr="00695E02">
        <w:rPr>
          <w:rFonts w:ascii="Times New Roman" w:eastAsia="Times New Roman" w:hAnsi="Times New Roman" w:cs="Times New Roman"/>
          <w:sz w:val="24"/>
          <w:szCs w:val="24"/>
          <w:lang w:val="it-IT" w:eastAsia="it-IT"/>
        </w:rPr>
        <w:t>alle ore 00:00 apertura alle ore 0</w:t>
      </w:r>
      <w:r w:rsidR="00C568E5" w:rsidRPr="00695E02">
        <w:rPr>
          <w:rFonts w:ascii="Times New Roman" w:eastAsia="Times New Roman" w:hAnsi="Times New Roman" w:cs="Times New Roman"/>
          <w:sz w:val="24"/>
          <w:szCs w:val="24"/>
          <w:lang w:val="it-IT" w:eastAsia="it-IT"/>
        </w:rPr>
        <w:t>4</w:t>
      </w:r>
      <w:r w:rsidRPr="00695E02">
        <w:rPr>
          <w:rFonts w:ascii="Times New Roman" w:eastAsia="Times New Roman" w:hAnsi="Times New Roman" w:cs="Times New Roman"/>
          <w:sz w:val="24"/>
          <w:szCs w:val="24"/>
          <w:lang w:val="it-IT" w:eastAsia="it-IT"/>
        </w:rPr>
        <w:t>:00;</w:t>
      </w:r>
    </w:p>
    <w:p w14:paraId="6A63286E" w14:textId="7074EC6D" w:rsidR="00113D1E" w:rsidRPr="00695E02" w:rsidRDefault="00113D1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DB5826" w:rsidRPr="00695E02">
        <w:rPr>
          <w:rFonts w:ascii="Times New Roman" w:eastAsia="Times New Roman" w:hAnsi="Times New Roman" w:cs="Times New Roman"/>
          <w:sz w:val="24"/>
          <w:szCs w:val="24"/>
          <w:lang w:val="it-IT" w:eastAsia="it-IT"/>
        </w:rPr>
        <w:t>portoncino p</w:t>
      </w:r>
      <w:r w:rsidRPr="00695E02">
        <w:rPr>
          <w:rFonts w:ascii="Times New Roman" w:eastAsia="Times New Roman" w:hAnsi="Times New Roman" w:cs="Times New Roman"/>
          <w:sz w:val="24"/>
          <w:szCs w:val="24"/>
          <w:lang w:val="it-IT" w:eastAsia="it-IT"/>
        </w:rPr>
        <w:t>edonale</w:t>
      </w:r>
      <w:r w:rsidR="00DB5826"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chius</w:t>
      </w:r>
      <w:r w:rsidR="00DB5826" w:rsidRPr="00695E02">
        <w:rPr>
          <w:rFonts w:ascii="Times New Roman" w:eastAsia="Times New Roman" w:hAnsi="Times New Roman" w:cs="Times New Roman"/>
          <w:sz w:val="24"/>
          <w:szCs w:val="24"/>
          <w:lang w:val="it-IT" w:eastAsia="it-IT"/>
        </w:rPr>
        <w:t>ura</w:t>
      </w:r>
      <w:r w:rsidRPr="00695E02">
        <w:rPr>
          <w:rFonts w:ascii="Times New Roman" w:eastAsia="Times New Roman" w:hAnsi="Times New Roman" w:cs="Times New Roman"/>
          <w:sz w:val="24"/>
          <w:szCs w:val="24"/>
          <w:lang w:val="it-IT" w:eastAsia="it-IT"/>
        </w:rPr>
        <w:t xml:space="preserve"> alle 22:00 apert</w:t>
      </w:r>
      <w:r w:rsidR="00DB5826" w:rsidRPr="00695E02">
        <w:rPr>
          <w:rFonts w:ascii="Times New Roman" w:eastAsia="Times New Roman" w:hAnsi="Times New Roman" w:cs="Times New Roman"/>
          <w:sz w:val="24"/>
          <w:szCs w:val="24"/>
          <w:lang w:val="it-IT" w:eastAsia="it-IT"/>
        </w:rPr>
        <w:t>ura</w:t>
      </w:r>
      <w:r w:rsidRPr="00695E02">
        <w:rPr>
          <w:rFonts w:ascii="Times New Roman" w:eastAsia="Times New Roman" w:hAnsi="Times New Roman" w:cs="Times New Roman"/>
          <w:sz w:val="24"/>
          <w:szCs w:val="24"/>
          <w:lang w:val="it-IT" w:eastAsia="it-IT"/>
        </w:rPr>
        <w:t xml:space="preserve"> alle 06:00.</w:t>
      </w:r>
    </w:p>
    <w:p w14:paraId="666C41B4" w14:textId="0F9CEBEA" w:rsidR="007F75CE" w:rsidRPr="00695E02" w:rsidRDefault="00233161"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12" w:name="_Toc472417747"/>
      <w:r w:rsidRPr="00695E02">
        <w:rPr>
          <w:rFonts w:ascii="Times New Roman" w:eastAsia="Times New Roman" w:hAnsi="Times New Roman" w:cs="Times New Roman"/>
          <w:color w:val="auto"/>
          <w:sz w:val="24"/>
          <w:szCs w:val="24"/>
          <w:lang w:val="it-IT" w:eastAsia="it-IT"/>
        </w:rPr>
        <w:t>5.</w:t>
      </w:r>
      <w:r w:rsidR="00C9757E" w:rsidRPr="00695E02">
        <w:rPr>
          <w:rFonts w:ascii="Times New Roman" w:eastAsia="Times New Roman" w:hAnsi="Times New Roman" w:cs="Times New Roman"/>
          <w:color w:val="auto"/>
          <w:sz w:val="24"/>
          <w:szCs w:val="24"/>
          <w:lang w:val="it-IT" w:eastAsia="it-IT"/>
        </w:rPr>
        <w:t>4</w:t>
      </w:r>
      <w:r w:rsidRPr="00695E02">
        <w:rPr>
          <w:rFonts w:ascii="Times New Roman" w:eastAsia="Times New Roman" w:hAnsi="Times New Roman" w:cs="Times New Roman"/>
          <w:color w:val="auto"/>
          <w:sz w:val="24"/>
          <w:szCs w:val="24"/>
          <w:lang w:val="it-IT" w:eastAsia="it-IT"/>
        </w:rPr>
        <w:t xml:space="preserve"> </w:t>
      </w:r>
      <w:r w:rsidR="007B6C09" w:rsidRPr="00695E02">
        <w:rPr>
          <w:rFonts w:ascii="Times New Roman" w:eastAsia="Times New Roman" w:hAnsi="Times New Roman" w:cs="Times New Roman"/>
          <w:color w:val="auto"/>
          <w:sz w:val="24"/>
          <w:szCs w:val="24"/>
          <w:lang w:val="it-IT" w:eastAsia="it-IT"/>
        </w:rPr>
        <w:t>Addetti alla Squadra di Gestione dell’Emergenza</w:t>
      </w:r>
      <w:bookmarkEnd w:id="12"/>
    </w:p>
    <w:p w14:paraId="3F3424B9" w14:textId="32AB3698" w:rsidR="007B6C09" w:rsidRPr="00695E02" w:rsidRDefault="00E911B8"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Sono le persone </w:t>
      </w:r>
      <w:r w:rsidR="007B6C09" w:rsidRPr="00695E02">
        <w:rPr>
          <w:rFonts w:ascii="Times New Roman" w:eastAsia="Times New Roman" w:hAnsi="Times New Roman" w:cs="Times New Roman"/>
          <w:sz w:val="24"/>
          <w:szCs w:val="24"/>
          <w:lang w:val="it-IT" w:eastAsia="it-IT"/>
        </w:rPr>
        <w:t>designate dal Datore di Lavoro quali incaricati di attuare le misure di prevenzione incendi e di lotta antincendio, di evacuazione, di salvataggio e di gestione dell’emergenza. Hanno ricevuto adeguata formazione attraverso la frequenza a corsi specifici.</w:t>
      </w:r>
    </w:p>
    <w:p w14:paraId="316A2ACB" w14:textId="77777777" w:rsidR="00C11929" w:rsidRPr="00695E02" w:rsidRDefault="00C11929" w:rsidP="00C11929">
      <w:pPr>
        <w:spacing w:before="240" w:after="0" w:line="240" w:lineRule="auto"/>
        <w:ind w:left="142"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Hanno familiarità con lo stabile (organizzazione vie di esodo, linee telefoniche, rischi particolari connessi con l'attività ecc.). Conoscono l'esatta ubicazione:</w:t>
      </w:r>
    </w:p>
    <w:p w14:paraId="50F88869" w14:textId="77777777" w:rsidR="00C11929" w:rsidRPr="00695E02" w:rsidRDefault="00C11929" w:rsidP="00C11929">
      <w:pPr>
        <w:numPr>
          <w:ilvl w:val="0"/>
          <w:numId w:val="34"/>
        </w:numPr>
        <w:tabs>
          <w:tab w:val="clear" w:pos="360"/>
          <w:tab w:val="num" w:pos="720"/>
        </w:tabs>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dei dispositivi di interruzione dell’energia elettrica;</w:t>
      </w:r>
    </w:p>
    <w:p w14:paraId="6995F5BD" w14:textId="77777777" w:rsidR="00C11929" w:rsidRPr="00695E02" w:rsidRDefault="00C11929" w:rsidP="00C11929">
      <w:pPr>
        <w:numPr>
          <w:ilvl w:val="0"/>
          <w:numId w:val="34"/>
        </w:numPr>
        <w:tabs>
          <w:tab w:val="clear" w:pos="360"/>
          <w:tab w:val="num" w:pos="720"/>
        </w:tabs>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delle serrande di intercettazione dei combustibili;</w:t>
      </w:r>
    </w:p>
    <w:p w14:paraId="39014C72" w14:textId="77777777" w:rsidR="00C11929" w:rsidRPr="00695E02" w:rsidRDefault="00C11929" w:rsidP="00C11929">
      <w:pPr>
        <w:numPr>
          <w:ilvl w:val="0"/>
          <w:numId w:val="34"/>
        </w:numPr>
        <w:tabs>
          <w:tab w:val="clear" w:pos="360"/>
          <w:tab w:val="num" w:pos="720"/>
        </w:tabs>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delle attrezzature per la lotta contro gli incendi;</w:t>
      </w:r>
    </w:p>
    <w:p w14:paraId="50719B38" w14:textId="23183D98" w:rsidR="00C11929" w:rsidRPr="00695E02" w:rsidRDefault="00C11929" w:rsidP="00C11929">
      <w:pPr>
        <w:spacing w:before="240" w:after="0" w:line="240" w:lineRule="auto"/>
        <w:ind w:left="142"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lastRenderedPageBreak/>
        <w:t>Hanno dimestichezza con i metodi per il recupero e soccorso di eventuali feriti; sono addestrati per gli interventi di spegnimento degli incendi, nelle fasi iniziali degli stessi e ad intervenire nelle altre possibili emergenze.</w:t>
      </w:r>
    </w:p>
    <w:p w14:paraId="0DC63C92" w14:textId="77777777" w:rsidR="00C11929" w:rsidRPr="00695E02" w:rsidRDefault="00C1192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p>
    <w:p w14:paraId="4E71B4C2" w14:textId="132501E4"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attivabili durante il normale orario di lavoro tramite il numero unico 555</w:t>
      </w:r>
      <w:r w:rsidR="00F15E8C" w:rsidRPr="00695E02">
        <w:rPr>
          <w:rFonts w:ascii="Times New Roman" w:eastAsia="Times New Roman" w:hAnsi="Times New Roman" w:cs="Times New Roman"/>
          <w:sz w:val="24"/>
          <w:szCs w:val="24"/>
          <w:lang w:val="it-IT" w:eastAsia="it-IT"/>
        </w:rPr>
        <w:t>, e sono individuabili durante l’emergenza dalla pettorina in dotazione di colore arancione</w:t>
      </w:r>
      <w:r w:rsidRPr="00695E02">
        <w:rPr>
          <w:rFonts w:ascii="Times New Roman" w:eastAsia="Times New Roman" w:hAnsi="Times New Roman" w:cs="Times New Roman"/>
          <w:sz w:val="24"/>
          <w:szCs w:val="24"/>
          <w:lang w:val="it-IT" w:eastAsia="it-IT"/>
        </w:rPr>
        <w:t>.</w:t>
      </w:r>
    </w:p>
    <w:p w14:paraId="06238059" w14:textId="77777777" w:rsidR="00E31F2A" w:rsidRPr="00695E02" w:rsidRDefault="00E31F2A" w:rsidP="00FF637D">
      <w:pPr>
        <w:spacing w:before="24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addetti sono divisi in 3 SQUADRE DI EVACUAZIONE:</w:t>
      </w:r>
    </w:p>
    <w:p w14:paraId="1AFF9400" w14:textId="74755374" w:rsidR="00E31F2A" w:rsidRPr="00695E02" w:rsidRDefault="00E31F2A" w:rsidP="00FF637D">
      <w:pPr>
        <w:spacing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Squadra Blu, </w:t>
      </w:r>
      <w:r w:rsidR="00A80B66" w:rsidRPr="00695E02">
        <w:rPr>
          <w:rFonts w:ascii="Times New Roman" w:eastAsia="Times New Roman" w:hAnsi="Times New Roman" w:cs="Times New Roman"/>
          <w:sz w:val="24"/>
          <w:szCs w:val="24"/>
          <w:lang w:val="it-IT" w:eastAsia="it-IT"/>
        </w:rPr>
        <w:t>S</w:t>
      </w:r>
      <w:r w:rsidRPr="00695E02">
        <w:rPr>
          <w:rFonts w:ascii="Times New Roman" w:eastAsia="Times New Roman" w:hAnsi="Times New Roman" w:cs="Times New Roman"/>
          <w:sz w:val="24"/>
          <w:szCs w:val="24"/>
          <w:lang w:val="it-IT" w:eastAsia="it-IT"/>
        </w:rPr>
        <w:t>quadra Rossa e Squadra Verde.</w:t>
      </w:r>
    </w:p>
    <w:p w14:paraId="5C6BFB3B" w14:textId="08DB6497" w:rsidR="00921044" w:rsidRPr="00695E02" w:rsidRDefault="00921044" w:rsidP="00FF637D">
      <w:pPr>
        <w:spacing w:before="240" w:line="240" w:lineRule="auto"/>
        <w:ind w:left="142" w:right="168"/>
        <w:contextualSpacing/>
        <w:mirrorIndents/>
        <w:jc w:val="both"/>
        <w:rPr>
          <w:rFonts w:ascii="Times New Roman" w:eastAsia="Times New Roman" w:hAnsi="Times New Roman" w:cs="Times New Roman"/>
          <w:sz w:val="24"/>
          <w:szCs w:val="24"/>
          <w:lang w:val="it-IT" w:eastAsia="it-IT"/>
        </w:rPr>
      </w:pPr>
      <w:bookmarkStart w:id="13" w:name="_TOC_250005"/>
      <w:r w:rsidRPr="00695E02">
        <w:rPr>
          <w:rFonts w:ascii="Times New Roman" w:eastAsia="Times New Roman" w:hAnsi="Times New Roman" w:cs="Times New Roman"/>
          <w:b/>
          <w:bCs/>
          <w:i/>
          <w:sz w:val="24"/>
          <w:szCs w:val="24"/>
          <w:lang w:val="it-IT" w:eastAsia="it-IT"/>
        </w:rPr>
        <w:t>Condizioni Operative Delle Squadre Antiincendio</w:t>
      </w:r>
      <w:bookmarkEnd w:id="13"/>
    </w:p>
    <w:tbl>
      <w:tblPr>
        <w:tblW w:w="0" w:type="auto"/>
        <w:tblInd w:w="546" w:type="dxa"/>
        <w:tblLayout w:type="fixed"/>
        <w:tblLook w:val="01E0" w:firstRow="1" w:lastRow="1" w:firstColumn="1" w:lastColumn="1" w:noHBand="0" w:noVBand="0"/>
      </w:tblPr>
      <w:tblGrid>
        <w:gridCol w:w="2292"/>
        <w:gridCol w:w="7284"/>
      </w:tblGrid>
      <w:tr w:rsidR="00921044" w:rsidRPr="00565113" w14:paraId="20772F04" w14:textId="77777777" w:rsidTr="00921044">
        <w:trPr>
          <w:trHeight w:hRule="exact" w:val="562"/>
        </w:trPr>
        <w:tc>
          <w:tcPr>
            <w:tcW w:w="2292" w:type="dxa"/>
            <w:tcBorders>
              <w:top w:val="single" w:sz="6" w:space="0" w:color="000000"/>
              <w:left w:val="single" w:sz="6" w:space="0" w:color="000000"/>
              <w:bottom w:val="single" w:sz="6" w:space="0" w:color="000000"/>
              <w:right w:val="single" w:sz="6" w:space="0" w:color="000000"/>
            </w:tcBorders>
            <w:hideMark/>
          </w:tcPr>
          <w:p w14:paraId="39558398" w14:textId="77777777" w:rsidR="00921044" w:rsidRPr="00695E02" w:rsidRDefault="00921044" w:rsidP="00921044">
            <w:pPr>
              <w:spacing w:before="240" w:after="0" w:line="240" w:lineRule="auto"/>
              <w:ind w:left="142" w:right="168"/>
              <w:contextualSpacing/>
              <w:mirrorIndents/>
              <w:jc w:val="both"/>
              <w:rPr>
                <w:rFonts w:ascii="Times New Roman" w:eastAsia="Times New Roman" w:hAnsi="Times New Roman" w:cs="Times New Roman"/>
                <w:sz w:val="24"/>
                <w:szCs w:val="24"/>
                <w:lang w:eastAsia="it-IT"/>
              </w:rPr>
            </w:pPr>
            <w:proofErr w:type="spellStart"/>
            <w:r w:rsidRPr="00695E02">
              <w:rPr>
                <w:rFonts w:ascii="Times New Roman" w:eastAsia="Times New Roman" w:hAnsi="Times New Roman" w:cs="Times New Roman"/>
                <w:sz w:val="24"/>
                <w:szCs w:val="24"/>
                <w:lang w:eastAsia="it-IT"/>
              </w:rPr>
              <w:t>Composizione</w:t>
            </w:r>
            <w:proofErr w:type="spellEnd"/>
            <w:r w:rsidRPr="00695E02">
              <w:rPr>
                <w:rFonts w:ascii="Times New Roman" w:eastAsia="Times New Roman" w:hAnsi="Times New Roman" w:cs="Times New Roman"/>
                <w:sz w:val="24"/>
                <w:szCs w:val="24"/>
                <w:lang w:eastAsia="it-IT"/>
              </w:rPr>
              <w:t xml:space="preserve"> </w:t>
            </w:r>
            <w:proofErr w:type="spellStart"/>
            <w:r w:rsidRPr="00695E02">
              <w:rPr>
                <w:rFonts w:ascii="Times New Roman" w:eastAsia="Times New Roman" w:hAnsi="Times New Roman" w:cs="Times New Roman"/>
                <w:sz w:val="24"/>
                <w:szCs w:val="24"/>
                <w:lang w:eastAsia="it-IT"/>
              </w:rPr>
              <w:t>squadra</w:t>
            </w:r>
            <w:proofErr w:type="spellEnd"/>
          </w:p>
        </w:tc>
        <w:tc>
          <w:tcPr>
            <w:tcW w:w="7284" w:type="dxa"/>
            <w:tcBorders>
              <w:top w:val="single" w:sz="6" w:space="0" w:color="000000"/>
              <w:left w:val="single" w:sz="6" w:space="0" w:color="000000"/>
              <w:bottom w:val="single" w:sz="6" w:space="0" w:color="000000"/>
              <w:right w:val="single" w:sz="6" w:space="0" w:color="000000"/>
            </w:tcBorders>
            <w:hideMark/>
          </w:tcPr>
          <w:p w14:paraId="20A6221B" w14:textId="77777777" w:rsidR="00921044" w:rsidRPr="00695E02" w:rsidRDefault="00921044" w:rsidP="00921044">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operatori in numero variabile di cui 1 caposquadra</w:t>
            </w:r>
          </w:p>
        </w:tc>
      </w:tr>
      <w:tr w:rsidR="00921044" w:rsidRPr="00565113" w14:paraId="1E264372" w14:textId="77777777" w:rsidTr="001F27BF">
        <w:trPr>
          <w:trHeight w:hRule="exact" w:val="2845"/>
        </w:trPr>
        <w:tc>
          <w:tcPr>
            <w:tcW w:w="2292" w:type="dxa"/>
            <w:tcBorders>
              <w:top w:val="single" w:sz="6" w:space="0" w:color="000000"/>
              <w:left w:val="single" w:sz="6" w:space="0" w:color="000000"/>
              <w:bottom w:val="single" w:sz="6" w:space="0" w:color="000000"/>
              <w:right w:val="single" w:sz="6" w:space="0" w:color="000000"/>
            </w:tcBorders>
            <w:hideMark/>
          </w:tcPr>
          <w:p w14:paraId="175371B1" w14:textId="61EAD82F" w:rsidR="00921044" w:rsidRPr="00695E02" w:rsidRDefault="00921044" w:rsidP="00A80B66">
            <w:pPr>
              <w:spacing w:before="240" w:after="0" w:line="240" w:lineRule="auto"/>
              <w:ind w:left="142" w:right="168"/>
              <w:contextualSpacing/>
              <w:mirrorIndents/>
              <w:jc w:val="both"/>
              <w:rPr>
                <w:rFonts w:ascii="Times New Roman" w:eastAsia="Times New Roman" w:hAnsi="Times New Roman" w:cs="Times New Roman"/>
                <w:sz w:val="24"/>
                <w:szCs w:val="24"/>
                <w:lang w:eastAsia="it-IT"/>
              </w:rPr>
            </w:pPr>
            <w:proofErr w:type="spellStart"/>
            <w:r w:rsidRPr="00695E02">
              <w:rPr>
                <w:rFonts w:ascii="Times New Roman" w:eastAsia="Times New Roman" w:hAnsi="Times New Roman" w:cs="Times New Roman"/>
                <w:sz w:val="24"/>
                <w:szCs w:val="24"/>
                <w:lang w:eastAsia="it-IT"/>
              </w:rPr>
              <w:t>D</w:t>
            </w:r>
            <w:r w:rsidR="00A80B66" w:rsidRPr="00695E02">
              <w:rPr>
                <w:rFonts w:ascii="Times New Roman" w:eastAsia="Times New Roman" w:hAnsi="Times New Roman" w:cs="Times New Roman"/>
                <w:sz w:val="24"/>
                <w:szCs w:val="24"/>
                <w:lang w:eastAsia="it-IT"/>
              </w:rPr>
              <w:t>otazioni</w:t>
            </w:r>
            <w:proofErr w:type="spellEnd"/>
            <w:r w:rsidRPr="00695E02">
              <w:rPr>
                <w:rFonts w:ascii="Times New Roman" w:eastAsia="Times New Roman" w:hAnsi="Times New Roman" w:cs="Times New Roman"/>
                <w:sz w:val="24"/>
                <w:szCs w:val="24"/>
                <w:lang w:eastAsia="it-IT"/>
              </w:rPr>
              <w:t xml:space="preserve"> </w:t>
            </w:r>
            <w:proofErr w:type="spellStart"/>
            <w:r w:rsidR="00A80B66" w:rsidRPr="00695E02">
              <w:rPr>
                <w:rFonts w:ascii="Times New Roman" w:eastAsia="Times New Roman" w:hAnsi="Times New Roman" w:cs="Times New Roman"/>
                <w:sz w:val="24"/>
                <w:szCs w:val="24"/>
                <w:lang w:eastAsia="it-IT"/>
              </w:rPr>
              <w:t>individuali</w:t>
            </w:r>
            <w:proofErr w:type="spellEnd"/>
          </w:p>
        </w:tc>
        <w:tc>
          <w:tcPr>
            <w:tcW w:w="7284" w:type="dxa"/>
            <w:tcBorders>
              <w:top w:val="single" w:sz="6" w:space="0" w:color="000000"/>
              <w:left w:val="single" w:sz="6" w:space="0" w:color="000000"/>
              <w:bottom w:val="single" w:sz="6" w:space="0" w:color="000000"/>
              <w:right w:val="single" w:sz="6" w:space="0" w:color="000000"/>
            </w:tcBorders>
            <w:hideMark/>
          </w:tcPr>
          <w:p w14:paraId="773D407B" w14:textId="77777777" w:rsidR="00921044" w:rsidRPr="00695E02" w:rsidRDefault="00921044" w:rsidP="0023493F">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eastAsia="it-IT"/>
              </w:rPr>
            </w:pPr>
            <w:proofErr w:type="spellStart"/>
            <w:r w:rsidRPr="00695E02">
              <w:rPr>
                <w:rFonts w:ascii="Times New Roman" w:eastAsia="Times New Roman" w:hAnsi="Times New Roman" w:cs="Times New Roman"/>
                <w:sz w:val="24"/>
                <w:szCs w:val="24"/>
                <w:lang w:eastAsia="it-IT"/>
              </w:rPr>
              <w:t>fischietto</w:t>
            </w:r>
            <w:proofErr w:type="spellEnd"/>
          </w:p>
          <w:p w14:paraId="03DF9CD5" w14:textId="60BEFC83" w:rsidR="00921044" w:rsidRPr="00695E02" w:rsidRDefault="00921044" w:rsidP="0023493F">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t>pettorina</w:t>
            </w:r>
            <w:r w:rsidRPr="00695E02">
              <w:rPr>
                <w:rFonts w:ascii="Times New Roman" w:eastAsia="Times New Roman" w:hAnsi="Times New Roman" w:cs="Times New Roman"/>
                <w:b/>
                <w:sz w:val="24"/>
                <w:szCs w:val="24"/>
                <w:lang w:val="it-IT" w:eastAsia="it-IT"/>
              </w:rPr>
              <w:tab/>
              <w:t>ad</w:t>
            </w:r>
            <w:r w:rsidRPr="00695E02">
              <w:rPr>
                <w:rFonts w:ascii="Times New Roman" w:eastAsia="Times New Roman" w:hAnsi="Times New Roman" w:cs="Times New Roman"/>
                <w:b/>
                <w:sz w:val="24"/>
                <w:szCs w:val="24"/>
                <w:lang w:val="it-IT" w:eastAsia="it-IT"/>
              </w:rPr>
              <w:tab/>
              <w:t>alta</w:t>
            </w:r>
            <w:r w:rsidRPr="00695E02">
              <w:rPr>
                <w:rFonts w:ascii="Times New Roman" w:eastAsia="Times New Roman" w:hAnsi="Times New Roman" w:cs="Times New Roman"/>
                <w:b/>
                <w:sz w:val="24"/>
                <w:szCs w:val="24"/>
                <w:lang w:val="it-IT" w:eastAsia="it-IT"/>
              </w:rPr>
              <w:tab/>
              <w:t>visibilità</w:t>
            </w:r>
            <w:r w:rsidRPr="00695E02">
              <w:rPr>
                <w:rFonts w:ascii="Times New Roman" w:eastAsia="Times New Roman" w:hAnsi="Times New Roman" w:cs="Times New Roman"/>
                <w:b/>
                <w:sz w:val="24"/>
                <w:szCs w:val="24"/>
                <w:lang w:val="it-IT" w:eastAsia="it-IT"/>
              </w:rPr>
              <w:tab/>
              <w:t>arancione</w:t>
            </w:r>
            <w:r w:rsidRPr="00695E02">
              <w:rPr>
                <w:rFonts w:ascii="Times New Roman" w:eastAsia="Times New Roman" w:hAnsi="Times New Roman" w:cs="Times New Roman"/>
                <w:sz w:val="24"/>
                <w:szCs w:val="24"/>
                <w:lang w:val="it-IT" w:eastAsia="it-IT"/>
              </w:rPr>
              <w:tab/>
              <w:t>per il personale</w:t>
            </w:r>
            <w:r w:rsidRPr="00695E02">
              <w:rPr>
                <w:rFonts w:ascii="Times New Roman" w:eastAsia="Times New Roman" w:hAnsi="Times New Roman" w:cs="Times New Roman"/>
                <w:sz w:val="24"/>
                <w:szCs w:val="24"/>
                <w:lang w:val="it-IT" w:eastAsia="it-IT"/>
              </w:rPr>
              <w:tab/>
              <w:t>addetto all’antincendio</w:t>
            </w:r>
          </w:p>
          <w:p w14:paraId="34904B75" w14:textId="3FBFE1F8" w:rsidR="00921044" w:rsidRPr="00695E02" w:rsidRDefault="00921044" w:rsidP="0023493F">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radio</w:t>
            </w:r>
            <w:r w:rsidRPr="00695E02">
              <w:rPr>
                <w:rFonts w:ascii="Times New Roman" w:eastAsia="Times New Roman" w:hAnsi="Times New Roman" w:cs="Times New Roman"/>
                <w:sz w:val="24"/>
                <w:szCs w:val="24"/>
                <w:lang w:val="it-IT" w:eastAsia="it-IT"/>
              </w:rPr>
              <w:tab/>
              <w:t>portatile</w:t>
            </w:r>
            <w:r w:rsidRPr="00695E02">
              <w:rPr>
                <w:rFonts w:ascii="Times New Roman" w:eastAsia="Times New Roman" w:hAnsi="Times New Roman" w:cs="Times New Roman"/>
                <w:sz w:val="24"/>
                <w:szCs w:val="24"/>
                <w:lang w:val="it-IT" w:eastAsia="it-IT"/>
              </w:rPr>
              <w:tab/>
              <w:t>su</w:t>
            </w:r>
            <w:r w:rsidRPr="00695E02">
              <w:rPr>
                <w:rFonts w:ascii="Times New Roman" w:eastAsia="Times New Roman" w:hAnsi="Times New Roman" w:cs="Times New Roman"/>
                <w:sz w:val="24"/>
                <w:szCs w:val="24"/>
                <w:lang w:val="it-IT" w:eastAsia="it-IT"/>
              </w:rPr>
              <w:tab/>
              <w:t>frequenza</w:t>
            </w:r>
            <w:r w:rsidRPr="00695E02">
              <w:rPr>
                <w:rFonts w:ascii="Times New Roman" w:eastAsia="Times New Roman" w:hAnsi="Times New Roman" w:cs="Times New Roman"/>
                <w:sz w:val="24"/>
                <w:szCs w:val="24"/>
                <w:lang w:val="it-IT" w:eastAsia="it-IT"/>
              </w:rPr>
              <w:tab/>
              <w:t>di</w:t>
            </w:r>
            <w:r w:rsidRPr="00695E02">
              <w:rPr>
                <w:rFonts w:ascii="Times New Roman" w:eastAsia="Times New Roman" w:hAnsi="Times New Roman" w:cs="Times New Roman"/>
                <w:sz w:val="24"/>
                <w:szCs w:val="24"/>
                <w:lang w:val="it-IT" w:eastAsia="it-IT"/>
              </w:rPr>
              <w:tab/>
              <w:t>lavoro</w:t>
            </w:r>
            <w:r w:rsidRPr="00695E02">
              <w:rPr>
                <w:rFonts w:ascii="Times New Roman" w:eastAsia="Times New Roman" w:hAnsi="Times New Roman" w:cs="Times New Roman"/>
                <w:sz w:val="24"/>
                <w:szCs w:val="24"/>
                <w:lang w:val="it-IT" w:eastAsia="it-IT"/>
              </w:rPr>
              <w:tab/>
              <w:t>08</w:t>
            </w:r>
            <w:r w:rsidR="00A80B66" w:rsidRPr="00695E02">
              <w:rPr>
                <w:rFonts w:ascii="Times New Roman" w:eastAsia="Times New Roman" w:hAnsi="Times New Roman" w:cs="Times New Roman"/>
                <w:sz w:val="24"/>
                <w:szCs w:val="24"/>
                <w:lang w:val="it-IT" w:eastAsia="it-IT"/>
              </w:rPr>
              <w:t xml:space="preserve"> </w:t>
            </w:r>
            <w:proofErr w:type="spellStart"/>
            <w:r w:rsidRPr="00695E02">
              <w:rPr>
                <w:rFonts w:ascii="Times New Roman" w:eastAsia="Times New Roman" w:hAnsi="Times New Roman" w:cs="Times New Roman"/>
                <w:sz w:val="24"/>
                <w:szCs w:val="24"/>
                <w:lang w:val="it-IT" w:eastAsia="it-IT"/>
              </w:rPr>
              <w:t>subcanale</w:t>
            </w:r>
            <w:proofErr w:type="spellEnd"/>
            <w:r w:rsidRPr="00695E02">
              <w:rPr>
                <w:rFonts w:ascii="Times New Roman" w:eastAsia="Times New Roman" w:hAnsi="Times New Roman" w:cs="Times New Roman"/>
                <w:sz w:val="24"/>
                <w:szCs w:val="24"/>
                <w:lang w:val="it-IT" w:eastAsia="it-IT"/>
              </w:rPr>
              <w:tab/>
              <w:t>30</w:t>
            </w:r>
            <w:r w:rsidRPr="00695E02">
              <w:rPr>
                <w:rFonts w:ascii="Times New Roman" w:eastAsia="Times New Roman" w:hAnsi="Times New Roman" w:cs="Times New Roman"/>
                <w:sz w:val="24"/>
                <w:szCs w:val="24"/>
                <w:lang w:val="it-IT" w:eastAsia="it-IT"/>
              </w:rPr>
              <w:tab/>
              <w:t>per radiocomunicazioni dedicate esclusivamente al servizio in oggetto</w:t>
            </w:r>
          </w:p>
          <w:p w14:paraId="1EAB8433" w14:textId="77777777" w:rsidR="00921044" w:rsidRPr="00695E02" w:rsidRDefault="00921044" w:rsidP="0023493F">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chiave idrante (NON ANCORA DISPONIBILE)</w:t>
            </w:r>
          </w:p>
          <w:p w14:paraId="34FB50F3" w14:textId="77777777" w:rsidR="00921044" w:rsidRPr="00695E02" w:rsidRDefault="00921044" w:rsidP="0023493F">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eastAsia="it-IT"/>
              </w:rPr>
            </w:pPr>
            <w:proofErr w:type="spellStart"/>
            <w:r w:rsidRPr="00695E02">
              <w:rPr>
                <w:rFonts w:ascii="Times New Roman" w:eastAsia="Times New Roman" w:hAnsi="Times New Roman" w:cs="Times New Roman"/>
                <w:sz w:val="24"/>
                <w:szCs w:val="24"/>
                <w:lang w:eastAsia="it-IT"/>
              </w:rPr>
              <w:t>autorespiratore</w:t>
            </w:r>
            <w:proofErr w:type="spellEnd"/>
            <w:r w:rsidRPr="00695E02">
              <w:rPr>
                <w:rFonts w:ascii="Times New Roman" w:eastAsia="Times New Roman" w:hAnsi="Times New Roman" w:cs="Times New Roman"/>
                <w:sz w:val="24"/>
                <w:szCs w:val="24"/>
                <w:lang w:eastAsia="it-IT"/>
              </w:rPr>
              <w:t xml:space="preserve"> (</w:t>
            </w:r>
            <w:proofErr w:type="spellStart"/>
            <w:r w:rsidRPr="00695E02">
              <w:rPr>
                <w:rFonts w:ascii="Times New Roman" w:eastAsia="Times New Roman" w:hAnsi="Times New Roman" w:cs="Times New Roman"/>
                <w:sz w:val="24"/>
                <w:szCs w:val="24"/>
                <w:lang w:eastAsia="it-IT"/>
              </w:rPr>
              <w:t>Squadra</w:t>
            </w:r>
            <w:proofErr w:type="spellEnd"/>
            <w:r w:rsidRPr="00695E02">
              <w:rPr>
                <w:rFonts w:ascii="Times New Roman" w:eastAsia="Times New Roman" w:hAnsi="Times New Roman" w:cs="Times New Roman"/>
                <w:sz w:val="24"/>
                <w:szCs w:val="24"/>
                <w:lang w:eastAsia="it-IT"/>
              </w:rPr>
              <w:t xml:space="preserve"> </w:t>
            </w:r>
            <w:proofErr w:type="spellStart"/>
            <w:r w:rsidRPr="00695E02">
              <w:rPr>
                <w:rFonts w:ascii="Times New Roman" w:eastAsia="Times New Roman" w:hAnsi="Times New Roman" w:cs="Times New Roman"/>
                <w:sz w:val="24"/>
                <w:szCs w:val="24"/>
                <w:lang w:eastAsia="it-IT"/>
              </w:rPr>
              <w:t>Rossa</w:t>
            </w:r>
            <w:proofErr w:type="spellEnd"/>
            <w:r w:rsidRPr="00695E02">
              <w:rPr>
                <w:rFonts w:ascii="Times New Roman" w:eastAsia="Times New Roman" w:hAnsi="Times New Roman" w:cs="Times New Roman"/>
                <w:sz w:val="24"/>
                <w:szCs w:val="24"/>
                <w:lang w:eastAsia="it-IT"/>
              </w:rPr>
              <w:t>)</w:t>
            </w:r>
          </w:p>
          <w:p w14:paraId="285D4B80" w14:textId="1597EA0F" w:rsidR="00921044" w:rsidRPr="00695E02" w:rsidRDefault="00921044" w:rsidP="00A80B66">
            <w:pPr>
              <w:numPr>
                <w:ilvl w:val="0"/>
                <w:numId w:val="61"/>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tutto i</w:t>
            </w:r>
            <w:r w:rsidR="00A80B66" w:rsidRPr="00695E02">
              <w:rPr>
                <w:rFonts w:ascii="Times New Roman" w:eastAsia="Times New Roman" w:hAnsi="Times New Roman" w:cs="Times New Roman"/>
                <w:sz w:val="24"/>
                <w:szCs w:val="24"/>
                <w:lang w:val="it-IT" w:eastAsia="it-IT"/>
              </w:rPr>
              <w:t xml:space="preserve">l </w:t>
            </w:r>
            <w:r w:rsidRPr="00695E02">
              <w:rPr>
                <w:rFonts w:ascii="Times New Roman" w:eastAsia="Times New Roman" w:hAnsi="Times New Roman" w:cs="Times New Roman"/>
                <w:sz w:val="24"/>
                <w:szCs w:val="24"/>
                <w:lang w:val="it-IT" w:eastAsia="it-IT"/>
              </w:rPr>
              <w:t xml:space="preserve">personale </w:t>
            </w:r>
            <w:r w:rsidR="00894850" w:rsidRPr="00695E02">
              <w:rPr>
                <w:rFonts w:ascii="Times New Roman" w:eastAsia="Times New Roman" w:hAnsi="Times New Roman" w:cs="Times New Roman"/>
                <w:sz w:val="24"/>
                <w:szCs w:val="24"/>
                <w:lang w:val="it-IT" w:eastAsia="it-IT"/>
              </w:rPr>
              <w:t>della squadra</w:t>
            </w:r>
            <w:r w:rsidRPr="00695E02">
              <w:rPr>
                <w:rFonts w:ascii="Times New Roman" w:eastAsia="Times New Roman" w:hAnsi="Times New Roman" w:cs="Times New Roman"/>
                <w:sz w:val="24"/>
                <w:szCs w:val="24"/>
                <w:lang w:val="it-IT" w:eastAsia="it-IT"/>
              </w:rPr>
              <w:t xml:space="preserve"> </w:t>
            </w:r>
            <w:r w:rsidR="00894850" w:rsidRPr="00695E02">
              <w:rPr>
                <w:rFonts w:ascii="Times New Roman" w:eastAsia="Times New Roman" w:hAnsi="Times New Roman" w:cs="Times New Roman"/>
                <w:sz w:val="24"/>
                <w:szCs w:val="24"/>
                <w:lang w:val="it-IT" w:eastAsia="it-IT"/>
              </w:rPr>
              <w:t xml:space="preserve">sono </w:t>
            </w:r>
            <w:r w:rsidRPr="00695E02">
              <w:rPr>
                <w:rFonts w:ascii="Times New Roman" w:eastAsia="Times New Roman" w:hAnsi="Times New Roman" w:cs="Times New Roman"/>
                <w:sz w:val="24"/>
                <w:szCs w:val="24"/>
                <w:lang w:val="it-IT" w:eastAsia="it-IT"/>
              </w:rPr>
              <w:t>consigliate scarpe</w:t>
            </w:r>
            <w:r w:rsidR="00894850" w:rsidRPr="00695E02">
              <w:rPr>
                <w:rFonts w:ascii="Times New Roman" w:eastAsia="Times New Roman" w:hAnsi="Times New Roman" w:cs="Times New Roman"/>
                <w:sz w:val="24"/>
                <w:szCs w:val="24"/>
                <w:lang w:val="it-IT" w:eastAsia="it-IT"/>
              </w:rPr>
              <w:t xml:space="preserve"> di</w:t>
            </w:r>
            <w:r w:rsidRPr="00695E02">
              <w:rPr>
                <w:rFonts w:ascii="Times New Roman" w:eastAsia="Times New Roman" w:hAnsi="Times New Roman" w:cs="Times New Roman"/>
                <w:sz w:val="24"/>
                <w:szCs w:val="24"/>
                <w:lang w:val="it-IT" w:eastAsia="it-IT"/>
              </w:rPr>
              <w:t xml:space="preserve"> tipo chius</w:t>
            </w:r>
            <w:r w:rsidR="00894850" w:rsidRPr="00695E02">
              <w:rPr>
                <w:rFonts w:ascii="Times New Roman" w:eastAsia="Times New Roman" w:hAnsi="Times New Roman" w:cs="Times New Roman"/>
                <w:sz w:val="24"/>
                <w:szCs w:val="24"/>
                <w:lang w:val="it-IT" w:eastAsia="it-IT"/>
              </w:rPr>
              <w:t>o</w:t>
            </w:r>
            <w:r w:rsidRPr="00695E02">
              <w:rPr>
                <w:rFonts w:ascii="Times New Roman" w:eastAsia="Times New Roman" w:hAnsi="Times New Roman" w:cs="Times New Roman"/>
                <w:sz w:val="24"/>
                <w:szCs w:val="24"/>
                <w:lang w:val="it-IT" w:eastAsia="it-IT"/>
              </w:rPr>
              <w:t xml:space="preserve"> e senza tacco.</w:t>
            </w:r>
          </w:p>
        </w:tc>
      </w:tr>
    </w:tbl>
    <w:p w14:paraId="5D46BE2A" w14:textId="06661E6B" w:rsidR="004C538B" w:rsidRPr="00695E02" w:rsidRDefault="007F70DC" w:rsidP="00FF637D">
      <w:pPr>
        <w:spacing w:before="240" w:after="0" w:line="240" w:lineRule="auto"/>
        <w:ind w:left="720"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Gli addetti delle squadre </w:t>
      </w:r>
      <w:r w:rsidRPr="00695E02">
        <w:rPr>
          <w:rFonts w:ascii="Times New Roman" w:eastAsia="Times New Roman" w:hAnsi="Times New Roman" w:cs="Times New Roman"/>
          <w:b/>
          <w:sz w:val="24"/>
          <w:szCs w:val="24"/>
          <w:lang w:val="it-IT" w:eastAsia="it-IT"/>
        </w:rPr>
        <w:t>non si impegnano in alcuna manovra di soccorso</w:t>
      </w:r>
      <w:r w:rsidRPr="00695E02">
        <w:rPr>
          <w:rFonts w:ascii="Times New Roman" w:eastAsia="Times New Roman" w:hAnsi="Times New Roman" w:cs="Times New Roman"/>
          <w:sz w:val="24"/>
          <w:szCs w:val="24"/>
          <w:lang w:val="it-IT" w:eastAsia="it-IT"/>
        </w:rPr>
        <w:t>, ma hanno il compito di:</w:t>
      </w:r>
    </w:p>
    <w:p w14:paraId="592B31DF" w14:textId="1846920C" w:rsidR="00003222" w:rsidRPr="00695E02" w:rsidRDefault="00003222" w:rsidP="007F70DC">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Identificare natura, entità, estensione dell'evento</w:t>
      </w:r>
    </w:p>
    <w:p w14:paraId="52BA9233" w14:textId="5F37B1A8" w:rsidR="00003222" w:rsidRPr="00695E02" w:rsidRDefault="00003222" w:rsidP="00003222">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Individuare una zona, al sicuro da rischi evolutivi;</w:t>
      </w:r>
    </w:p>
    <w:p w14:paraId="35610955" w14:textId="04C80E14" w:rsidR="00003222" w:rsidRPr="00695E02" w:rsidRDefault="00003222" w:rsidP="00003222">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Stimare approssimativamente il numero di eventuali feriti;</w:t>
      </w:r>
    </w:p>
    <w:p w14:paraId="469C3C64" w14:textId="4B2932F2" w:rsidR="00003222" w:rsidRPr="00695E02" w:rsidRDefault="00003222" w:rsidP="00003222">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Valutare l’accessibilità dei feriti;</w:t>
      </w:r>
    </w:p>
    <w:p w14:paraId="55300F9D" w14:textId="54012A0F" w:rsidR="00003222" w:rsidRPr="00695E02" w:rsidRDefault="00003222" w:rsidP="00003222">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Richiedere l’invio di supporto;</w:t>
      </w:r>
    </w:p>
    <w:p w14:paraId="230ED489" w14:textId="19C306AF" w:rsidR="00E31F2A" w:rsidRPr="00695E02" w:rsidRDefault="00E31F2A" w:rsidP="007F70DC">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Accompagna</w:t>
      </w:r>
      <w:r w:rsidR="007F70D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gli studenti fuori dalla scuola</w:t>
      </w:r>
      <w:r w:rsidR="00C11929"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prestando attenzione a non intralciare </w:t>
      </w:r>
      <w:r w:rsidR="00F63044" w:rsidRPr="00695E02">
        <w:rPr>
          <w:rFonts w:ascii="Times New Roman" w:eastAsia="Times New Roman" w:hAnsi="Times New Roman" w:cs="Times New Roman"/>
          <w:sz w:val="24"/>
          <w:szCs w:val="24"/>
          <w:lang w:val="it-IT" w:eastAsia="it-IT"/>
        </w:rPr>
        <w:t xml:space="preserve">gli </w:t>
      </w:r>
      <w:r w:rsidRPr="00695E02">
        <w:rPr>
          <w:rFonts w:ascii="Times New Roman" w:eastAsia="Times New Roman" w:hAnsi="Times New Roman" w:cs="Times New Roman"/>
          <w:sz w:val="24"/>
          <w:szCs w:val="24"/>
          <w:lang w:val="it-IT" w:eastAsia="it-IT"/>
        </w:rPr>
        <w:t>altri flussi provenienti dai piani superiori (que</w:t>
      </w:r>
      <w:r w:rsidR="007F70DC" w:rsidRPr="00695E02">
        <w:rPr>
          <w:rFonts w:ascii="Times New Roman" w:eastAsia="Times New Roman" w:hAnsi="Times New Roman" w:cs="Times New Roman"/>
          <w:sz w:val="24"/>
          <w:szCs w:val="24"/>
          <w:lang w:val="it-IT" w:eastAsia="it-IT"/>
        </w:rPr>
        <w:t xml:space="preserve">sti ultimi hanno la precedenza). </w:t>
      </w:r>
      <w:r w:rsidRPr="00695E02">
        <w:rPr>
          <w:rFonts w:ascii="Times New Roman" w:eastAsia="Times New Roman" w:hAnsi="Times New Roman" w:cs="Times New Roman"/>
          <w:sz w:val="24"/>
          <w:szCs w:val="24"/>
          <w:lang w:val="it-IT" w:eastAsia="it-IT"/>
        </w:rPr>
        <w:t>Questa operazione deve essere effettuata mantenendo il silenzio, senza correre</w:t>
      </w:r>
      <w:r w:rsidR="00C11929"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e possibilmente senza </w:t>
      </w:r>
      <w:r w:rsidR="007F70DC" w:rsidRPr="00695E02">
        <w:rPr>
          <w:rFonts w:ascii="Times New Roman" w:eastAsia="Times New Roman" w:hAnsi="Times New Roman" w:cs="Times New Roman"/>
          <w:sz w:val="24"/>
          <w:szCs w:val="24"/>
          <w:lang w:val="it-IT" w:eastAsia="it-IT"/>
        </w:rPr>
        <w:t xml:space="preserve">generare </w:t>
      </w:r>
      <w:r w:rsidRPr="00695E02">
        <w:rPr>
          <w:rFonts w:ascii="Times New Roman" w:eastAsia="Times New Roman" w:hAnsi="Times New Roman" w:cs="Times New Roman"/>
          <w:sz w:val="24"/>
          <w:szCs w:val="24"/>
          <w:lang w:val="it-IT" w:eastAsia="it-IT"/>
        </w:rPr>
        <w:t>panico.</w:t>
      </w:r>
    </w:p>
    <w:p w14:paraId="3944AD6A" w14:textId="23A60C28" w:rsidR="00E31F2A" w:rsidRPr="00695E02" w:rsidRDefault="00E31F2A" w:rsidP="0023493F">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Controlla</w:t>
      </w:r>
      <w:r w:rsidR="007F70D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che </w:t>
      </w:r>
      <w:r w:rsidR="00894850" w:rsidRPr="00695E02">
        <w:rPr>
          <w:rFonts w:ascii="Times New Roman" w:eastAsia="Times New Roman" w:hAnsi="Times New Roman" w:cs="Times New Roman"/>
          <w:bCs/>
          <w:sz w:val="24"/>
          <w:szCs w:val="24"/>
          <w:lang w:val="it-IT" w:eastAsia="it-IT"/>
        </w:rPr>
        <w:t>le persone</w:t>
      </w:r>
      <w:r w:rsidR="00894850"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si tengano il più possibile vicino ai muri e non compiano azioni che </w:t>
      </w:r>
      <w:r w:rsidR="007F70DC" w:rsidRPr="00695E02">
        <w:rPr>
          <w:rFonts w:ascii="Times New Roman" w:eastAsia="Times New Roman" w:hAnsi="Times New Roman" w:cs="Times New Roman"/>
          <w:sz w:val="24"/>
          <w:szCs w:val="24"/>
          <w:lang w:val="it-IT" w:eastAsia="it-IT"/>
        </w:rPr>
        <w:t>conducano a</w:t>
      </w:r>
      <w:r w:rsidRPr="00695E02">
        <w:rPr>
          <w:rFonts w:ascii="Times New Roman" w:eastAsia="Times New Roman" w:hAnsi="Times New Roman" w:cs="Times New Roman"/>
          <w:sz w:val="24"/>
          <w:szCs w:val="24"/>
          <w:lang w:val="it-IT" w:eastAsia="it-IT"/>
        </w:rPr>
        <w:t xml:space="preserve"> situazioni di pericolo.</w:t>
      </w:r>
    </w:p>
    <w:p w14:paraId="4EFA6CAE" w14:textId="18D87937" w:rsidR="003B76A1" w:rsidRPr="00695E02" w:rsidRDefault="00E31F2A" w:rsidP="0023493F">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w:t>
      </w:r>
      <w:r w:rsidR="007F70DC" w:rsidRPr="00695E02">
        <w:rPr>
          <w:rFonts w:ascii="Times New Roman" w:eastAsia="Times New Roman" w:hAnsi="Times New Roman" w:cs="Times New Roman"/>
          <w:sz w:val="24"/>
          <w:szCs w:val="24"/>
          <w:lang w:val="it-IT" w:eastAsia="it-IT"/>
        </w:rPr>
        <w:t>iunire</w:t>
      </w:r>
      <w:r w:rsidRPr="00695E02">
        <w:rPr>
          <w:rFonts w:ascii="Times New Roman" w:eastAsia="Times New Roman" w:hAnsi="Times New Roman" w:cs="Times New Roman"/>
          <w:sz w:val="24"/>
          <w:szCs w:val="24"/>
          <w:lang w:val="it-IT" w:eastAsia="it-IT"/>
        </w:rPr>
        <w:t xml:space="preserve"> </w:t>
      </w:r>
      <w:r w:rsidR="00894850" w:rsidRPr="00695E02">
        <w:rPr>
          <w:rFonts w:ascii="Times New Roman" w:eastAsia="Times New Roman" w:hAnsi="Times New Roman" w:cs="Times New Roman"/>
          <w:bCs/>
          <w:sz w:val="24"/>
          <w:szCs w:val="24"/>
          <w:lang w:val="it-IT" w:eastAsia="it-IT"/>
        </w:rPr>
        <w:t>le persone</w:t>
      </w:r>
      <w:r w:rsidR="00894850"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nel Punto di Ritrovo, </w:t>
      </w:r>
      <w:r w:rsidR="007F70DC" w:rsidRPr="00695E02">
        <w:rPr>
          <w:rFonts w:ascii="Times New Roman" w:eastAsia="Times New Roman" w:hAnsi="Times New Roman" w:cs="Times New Roman"/>
          <w:sz w:val="24"/>
          <w:szCs w:val="24"/>
          <w:lang w:val="it-IT" w:eastAsia="it-IT"/>
        </w:rPr>
        <w:t>effet</w:t>
      </w:r>
      <w:r w:rsidR="00F7403A">
        <w:rPr>
          <w:rFonts w:ascii="Times New Roman" w:eastAsia="Times New Roman" w:hAnsi="Times New Roman" w:cs="Times New Roman"/>
          <w:sz w:val="24"/>
          <w:szCs w:val="24"/>
          <w:lang w:val="it-IT" w:eastAsia="it-IT"/>
        </w:rPr>
        <w:t>t</w:t>
      </w:r>
      <w:r w:rsidR="007F70DC" w:rsidRPr="00695E02">
        <w:rPr>
          <w:rFonts w:ascii="Times New Roman" w:eastAsia="Times New Roman" w:hAnsi="Times New Roman" w:cs="Times New Roman"/>
          <w:sz w:val="24"/>
          <w:szCs w:val="24"/>
          <w:lang w:val="it-IT" w:eastAsia="it-IT"/>
        </w:rPr>
        <w:t xml:space="preserve">uarne il </w:t>
      </w:r>
      <w:r w:rsidRPr="00695E02">
        <w:rPr>
          <w:rFonts w:ascii="Times New Roman" w:eastAsia="Times New Roman" w:hAnsi="Times New Roman" w:cs="Times New Roman"/>
          <w:sz w:val="24"/>
          <w:szCs w:val="24"/>
          <w:lang w:val="it-IT" w:eastAsia="it-IT"/>
        </w:rPr>
        <w:t>cont</w:t>
      </w:r>
      <w:r w:rsidR="007F70DC" w:rsidRPr="00695E02">
        <w:rPr>
          <w:rFonts w:ascii="Times New Roman" w:eastAsia="Times New Roman" w:hAnsi="Times New Roman" w:cs="Times New Roman"/>
          <w:sz w:val="24"/>
          <w:szCs w:val="24"/>
          <w:lang w:val="it-IT" w:eastAsia="it-IT"/>
        </w:rPr>
        <w:t>eggio</w:t>
      </w:r>
      <w:r w:rsidRPr="00695E02">
        <w:rPr>
          <w:rFonts w:ascii="Times New Roman" w:eastAsia="Times New Roman" w:hAnsi="Times New Roman" w:cs="Times New Roman"/>
          <w:sz w:val="24"/>
          <w:szCs w:val="24"/>
          <w:lang w:val="it-IT" w:eastAsia="it-IT"/>
        </w:rPr>
        <w:t xml:space="preserve"> e</w:t>
      </w:r>
      <w:r w:rsidR="007F70DC" w:rsidRPr="00695E02">
        <w:rPr>
          <w:rFonts w:ascii="Times New Roman" w:eastAsia="Times New Roman" w:hAnsi="Times New Roman" w:cs="Times New Roman"/>
          <w:sz w:val="24"/>
          <w:szCs w:val="24"/>
          <w:lang w:val="it-IT" w:eastAsia="it-IT"/>
        </w:rPr>
        <w:t>d inviare</w:t>
      </w:r>
      <w:r w:rsidRPr="00695E02">
        <w:rPr>
          <w:rFonts w:ascii="Times New Roman" w:eastAsia="Times New Roman" w:hAnsi="Times New Roman" w:cs="Times New Roman"/>
          <w:sz w:val="24"/>
          <w:szCs w:val="24"/>
          <w:lang w:val="it-IT" w:eastAsia="it-IT"/>
        </w:rPr>
        <w:t xml:space="preserve"> immediatamente </w:t>
      </w:r>
      <w:r w:rsidR="007F70DC" w:rsidRPr="00695E02">
        <w:rPr>
          <w:rFonts w:ascii="Times New Roman" w:eastAsia="Times New Roman" w:hAnsi="Times New Roman" w:cs="Times New Roman"/>
          <w:sz w:val="24"/>
          <w:szCs w:val="24"/>
          <w:lang w:val="it-IT" w:eastAsia="it-IT"/>
        </w:rPr>
        <w:t xml:space="preserve">la </w:t>
      </w:r>
      <w:r w:rsidRPr="00695E02">
        <w:rPr>
          <w:rFonts w:ascii="Times New Roman" w:eastAsia="Times New Roman" w:hAnsi="Times New Roman" w:cs="Times New Roman"/>
          <w:sz w:val="24"/>
          <w:szCs w:val="24"/>
          <w:lang w:val="it-IT" w:eastAsia="it-IT"/>
        </w:rPr>
        <w:t>segnalazione</w:t>
      </w:r>
      <w:r w:rsidR="003B76A1" w:rsidRPr="00695E02">
        <w:rPr>
          <w:rFonts w:ascii="Times New Roman" w:eastAsia="Times New Roman" w:hAnsi="Times New Roman" w:cs="Times New Roman"/>
          <w:sz w:val="24"/>
          <w:szCs w:val="24"/>
          <w:lang w:val="it-IT" w:eastAsia="it-IT"/>
        </w:rPr>
        <w:t xml:space="preserve"> al Coordinamento</w:t>
      </w:r>
    </w:p>
    <w:p w14:paraId="1ABD9BF1" w14:textId="1751D0C7" w:rsidR="00E31F2A" w:rsidRPr="00695E02" w:rsidRDefault="003B76A1" w:rsidP="0023493F">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w:t>
      </w:r>
      <w:r w:rsidR="00E31F2A" w:rsidRPr="00695E02">
        <w:rPr>
          <w:rFonts w:ascii="Times New Roman" w:eastAsia="Times New Roman" w:hAnsi="Times New Roman" w:cs="Times New Roman"/>
          <w:sz w:val="24"/>
          <w:szCs w:val="24"/>
          <w:lang w:val="it-IT" w:eastAsia="it-IT"/>
        </w:rPr>
        <w:t>igila</w:t>
      </w:r>
      <w:r w:rsidR="007F70DC" w:rsidRPr="00695E02">
        <w:rPr>
          <w:rFonts w:ascii="Times New Roman" w:eastAsia="Times New Roman" w:hAnsi="Times New Roman" w:cs="Times New Roman"/>
          <w:sz w:val="24"/>
          <w:szCs w:val="24"/>
          <w:lang w:val="it-IT" w:eastAsia="it-IT"/>
        </w:rPr>
        <w:t>re</w:t>
      </w:r>
      <w:r w:rsidR="00E31F2A" w:rsidRPr="00695E02">
        <w:rPr>
          <w:rFonts w:ascii="Times New Roman" w:eastAsia="Times New Roman" w:hAnsi="Times New Roman" w:cs="Times New Roman"/>
          <w:sz w:val="24"/>
          <w:szCs w:val="24"/>
          <w:lang w:val="it-IT" w:eastAsia="it-IT"/>
        </w:rPr>
        <w:t xml:space="preserve"> per assicurarsi che nessuno si allontani dal P</w:t>
      </w:r>
      <w:r w:rsidR="00695E02">
        <w:rPr>
          <w:rFonts w:ascii="Times New Roman" w:eastAsia="Times New Roman" w:hAnsi="Times New Roman" w:cs="Times New Roman"/>
          <w:sz w:val="24"/>
          <w:szCs w:val="24"/>
          <w:lang w:val="it-IT" w:eastAsia="it-IT"/>
        </w:rPr>
        <w:t xml:space="preserve">unto </w:t>
      </w:r>
      <w:r w:rsidR="00E31F2A" w:rsidRPr="00695E02">
        <w:rPr>
          <w:rFonts w:ascii="Times New Roman" w:eastAsia="Times New Roman" w:hAnsi="Times New Roman" w:cs="Times New Roman"/>
          <w:sz w:val="24"/>
          <w:szCs w:val="24"/>
          <w:lang w:val="it-IT" w:eastAsia="it-IT"/>
        </w:rPr>
        <w:t>d</w:t>
      </w:r>
      <w:r w:rsidR="00695E02">
        <w:rPr>
          <w:rFonts w:ascii="Times New Roman" w:eastAsia="Times New Roman" w:hAnsi="Times New Roman" w:cs="Times New Roman"/>
          <w:sz w:val="24"/>
          <w:szCs w:val="24"/>
          <w:lang w:val="it-IT" w:eastAsia="it-IT"/>
        </w:rPr>
        <w:t xml:space="preserve">i </w:t>
      </w:r>
      <w:r w:rsidR="00E31F2A" w:rsidRPr="00695E02">
        <w:rPr>
          <w:rFonts w:ascii="Times New Roman" w:eastAsia="Times New Roman" w:hAnsi="Times New Roman" w:cs="Times New Roman"/>
          <w:sz w:val="24"/>
          <w:szCs w:val="24"/>
          <w:lang w:val="it-IT" w:eastAsia="it-IT"/>
        </w:rPr>
        <w:t>R</w:t>
      </w:r>
      <w:r w:rsidR="00695E02">
        <w:rPr>
          <w:rFonts w:ascii="Times New Roman" w:eastAsia="Times New Roman" w:hAnsi="Times New Roman" w:cs="Times New Roman"/>
          <w:sz w:val="24"/>
          <w:szCs w:val="24"/>
          <w:lang w:val="it-IT" w:eastAsia="it-IT"/>
        </w:rPr>
        <w:t>itrovo.</w:t>
      </w:r>
    </w:p>
    <w:p w14:paraId="2D4D28F2" w14:textId="4F86DC86" w:rsidR="00E31F2A" w:rsidRPr="00695E02" w:rsidRDefault="00E31F2A" w:rsidP="007F70DC">
      <w:pPr>
        <w:numPr>
          <w:ilvl w:val="0"/>
          <w:numId w:val="5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Garantire sempre </w:t>
      </w:r>
      <w:r w:rsidRPr="00695E02">
        <w:rPr>
          <w:rFonts w:ascii="Times New Roman" w:eastAsia="Times New Roman" w:hAnsi="Times New Roman" w:cs="Times New Roman"/>
          <w:b/>
          <w:bCs/>
          <w:sz w:val="24"/>
          <w:szCs w:val="24"/>
          <w:lang w:val="it-IT" w:eastAsia="it-IT"/>
        </w:rPr>
        <w:t>prima</w:t>
      </w:r>
      <w:r w:rsidRPr="00695E02">
        <w:rPr>
          <w:rFonts w:ascii="Times New Roman" w:eastAsia="Times New Roman" w:hAnsi="Times New Roman" w:cs="Times New Roman"/>
          <w:sz w:val="24"/>
          <w:szCs w:val="24"/>
          <w:lang w:val="it-IT" w:eastAsia="it-IT"/>
        </w:rPr>
        <w:t xml:space="preserve"> la sicurezza della scena, </w:t>
      </w:r>
      <w:r w:rsidR="007F70DC" w:rsidRPr="00695E02">
        <w:rPr>
          <w:rFonts w:ascii="Times New Roman" w:eastAsia="Times New Roman" w:hAnsi="Times New Roman" w:cs="Times New Roman"/>
          <w:sz w:val="24"/>
          <w:szCs w:val="24"/>
          <w:lang w:val="it-IT" w:eastAsia="it-IT"/>
        </w:rPr>
        <w:t xml:space="preserve">e </w:t>
      </w:r>
      <w:r w:rsidRPr="00695E02">
        <w:rPr>
          <w:rFonts w:ascii="Times New Roman" w:eastAsia="Times New Roman" w:hAnsi="Times New Roman" w:cs="Times New Roman"/>
          <w:b/>
          <w:bCs/>
          <w:sz w:val="24"/>
          <w:szCs w:val="24"/>
          <w:lang w:val="it-IT" w:eastAsia="it-IT"/>
        </w:rPr>
        <w:t>poi</w:t>
      </w:r>
      <w:r w:rsidRPr="00695E02">
        <w:rPr>
          <w:rFonts w:ascii="Times New Roman" w:eastAsia="Times New Roman" w:hAnsi="Times New Roman" w:cs="Times New Roman"/>
          <w:sz w:val="24"/>
          <w:szCs w:val="24"/>
          <w:lang w:val="it-IT" w:eastAsia="it-IT"/>
        </w:rPr>
        <w:t xml:space="preserve"> chiama</w:t>
      </w:r>
      <w:r w:rsidR="007F70D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i soccorritori:</w:t>
      </w:r>
    </w:p>
    <w:p w14:paraId="04288EFB" w14:textId="2D8E26EB" w:rsidR="00E31F2A" w:rsidRPr="00695E02" w:rsidRDefault="00851563" w:rsidP="0023493F">
      <w:pPr>
        <w:numPr>
          <w:ilvl w:val="0"/>
          <w:numId w:val="56"/>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Pr>
          <w:rFonts w:ascii="Times New Roman" w:eastAsia="Times New Roman" w:hAnsi="Times New Roman" w:cs="Times New Roman"/>
          <w:b/>
          <w:bCs/>
          <w:sz w:val="24"/>
          <w:szCs w:val="24"/>
          <w:lang w:val="it-IT" w:eastAsia="it-IT"/>
        </w:rPr>
        <w:t>p</w:t>
      </w:r>
      <w:r w:rsidR="00E31F2A" w:rsidRPr="00695E02">
        <w:rPr>
          <w:rFonts w:ascii="Times New Roman" w:eastAsia="Times New Roman" w:hAnsi="Times New Roman" w:cs="Times New Roman"/>
          <w:b/>
          <w:bCs/>
          <w:sz w:val="24"/>
          <w:szCs w:val="24"/>
          <w:lang w:val="it-IT" w:eastAsia="it-IT"/>
        </w:rPr>
        <w:t>rima</w:t>
      </w:r>
      <w:r w:rsidR="00E31F2A" w:rsidRPr="00695E02">
        <w:rPr>
          <w:rFonts w:ascii="Times New Roman" w:eastAsia="Times New Roman" w:hAnsi="Times New Roman" w:cs="Times New Roman"/>
          <w:sz w:val="24"/>
          <w:szCs w:val="24"/>
          <w:lang w:val="it-IT" w:eastAsia="it-IT"/>
        </w:rPr>
        <w:t xml:space="preserve"> evacuare</w:t>
      </w:r>
      <w:r w:rsidR="00F15E8C" w:rsidRPr="00695E02">
        <w:rPr>
          <w:rFonts w:ascii="Times New Roman" w:eastAsia="Times New Roman" w:hAnsi="Times New Roman" w:cs="Times New Roman"/>
          <w:sz w:val="24"/>
          <w:szCs w:val="24"/>
          <w:lang w:val="it-IT" w:eastAsia="it-IT"/>
        </w:rPr>
        <w:t xml:space="preserve"> in sicurezza</w:t>
      </w:r>
      <w:r w:rsidR="00E31F2A" w:rsidRPr="00695E02">
        <w:rPr>
          <w:rFonts w:ascii="Times New Roman" w:eastAsia="Times New Roman" w:hAnsi="Times New Roman" w:cs="Times New Roman"/>
          <w:b/>
          <w:bCs/>
          <w:sz w:val="24"/>
          <w:szCs w:val="24"/>
          <w:lang w:val="it-IT" w:eastAsia="it-IT"/>
        </w:rPr>
        <w:t xml:space="preserve"> </w:t>
      </w:r>
      <w:r w:rsidR="00BC700D" w:rsidRPr="00695E02">
        <w:rPr>
          <w:rFonts w:ascii="Times New Roman" w:eastAsia="Times New Roman" w:hAnsi="Times New Roman" w:cs="Times New Roman"/>
          <w:bCs/>
          <w:sz w:val="24"/>
          <w:szCs w:val="24"/>
          <w:lang w:val="it-IT" w:eastAsia="it-IT"/>
        </w:rPr>
        <w:t>le persone</w:t>
      </w:r>
      <w:r w:rsidR="00BC700D" w:rsidRPr="00695E02">
        <w:rPr>
          <w:rFonts w:ascii="Times New Roman" w:eastAsia="Times New Roman" w:hAnsi="Times New Roman" w:cs="Times New Roman"/>
          <w:b/>
          <w:bCs/>
          <w:sz w:val="24"/>
          <w:szCs w:val="24"/>
          <w:lang w:val="it-IT" w:eastAsia="it-IT"/>
        </w:rPr>
        <w:t xml:space="preserve"> </w:t>
      </w:r>
      <w:r w:rsidR="00E31F2A" w:rsidRPr="00695E02">
        <w:rPr>
          <w:rFonts w:ascii="Times New Roman" w:eastAsia="Times New Roman" w:hAnsi="Times New Roman" w:cs="Times New Roman"/>
          <w:sz w:val="24"/>
          <w:szCs w:val="24"/>
          <w:lang w:val="it-IT" w:eastAsia="it-IT"/>
        </w:rPr>
        <w:t xml:space="preserve">e </w:t>
      </w:r>
      <w:r w:rsidR="00E31F2A" w:rsidRPr="00695E02">
        <w:rPr>
          <w:rFonts w:ascii="Times New Roman" w:eastAsia="Times New Roman" w:hAnsi="Times New Roman" w:cs="Times New Roman"/>
          <w:b/>
          <w:bCs/>
          <w:sz w:val="24"/>
          <w:szCs w:val="24"/>
          <w:lang w:val="it-IT" w:eastAsia="it-IT"/>
        </w:rPr>
        <w:t>poi</w:t>
      </w:r>
      <w:r w:rsidR="00E31F2A" w:rsidRPr="00695E02">
        <w:rPr>
          <w:rFonts w:ascii="Times New Roman" w:eastAsia="Times New Roman" w:hAnsi="Times New Roman" w:cs="Times New Roman"/>
          <w:sz w:val="24"/>
          <w:szCs w:val="24"/>
          <w:lang w:val="it-IT" w:eastAsia="it-IT"/>
        </w:rPr>
        <w:t xml:space="preserve"> coordinare le </w:t>
      </w:r>
      <w:r w:rsidR="00F15E8C" w:rsidRPr="00695E02">
        <w:rPr>
          <w:rFonts w:ascii="Times New Roman" w:eastAsia="Times New Roman" w:hAnsi="Times New Roman" w:cs="Times New Roman"/>
          <w:sz w:val="24"/>
          <w:szCs w:val="24"/>
          <w:lang w:val="it-IT" w:eastAsia="it-IT"/>
        </w:rPr>
        <w:t xml:space="preserve">squadre di primo soccorso (individuabili dalla </w:t>
      </w:r>
      <w:r w:rsidR="00E31F2A" w:rsidRPr="00695E02">
        <w:rPr>
          <w:rFonts w:ascii="Times New Roman" w:eastAsia="Times New Roman" w:hAnsi="Times New Roman" w:cs="Times New Roman"/>
          <w:sz w:val="24"/>
          <w:szCs w:val="24"/>
          <w:lang w:val="it-IT" w:eastAsia="it-IT"/>
        </w:rPr>
        <w:t>pettorin</w:t>
      </w:r>
      <w:r w:rsidR="00F15E8C" w:rsidRPr="00695E02">
        <w:rPr>
          <w:rFonts w:ascii="Times New Roman" w:eastAsia="Times New Roman" w:hAnsi="Times New Roman" w:cs="Times New Roman"/>
          <w:sz w:val="24"/>
          <w:szCs w:val="24"/>
          <w:lang w:val="it-IT" w:eastAsia="it-IT"/>
        </w:rPr>
        <w:t>a</w:t>
      </w:r>
      <w:r w:rsidR="00E31F2A" w:rsidRPr="00695E02">
        <w:rPr>
          <w:rFonts w:ascii="Times New Roman" w:eastAsia="Times New Roman" w:hAnsi="Times New Roman" w:cs="Times New Roman"/>
          <w:sz w:val="24"/>
          <w:szCs w:val="24"/>
          <w:lang w:val="it-IT" w:eastAsia="it-IT"/>
        </w:rPr>
        <w:t xml:space="preserve"> giall</w:t>
      </w:r>
      <w:r w:rsidR="00F15E8C" w:rsidRPr="00695E02">
        <w:rPr>
          <w:rFonts w:ascii="Times New Roman" w:eastAsia="Times New Roman" w:hAnsi="Times New Roman" w:cs="Times New Roman"/>
          <w:sz w:val="24"/>
          <w:szCs w:val="24"/>
          <w:lang w:val="it-IT" w:eastAsia="it-IT"/>
        </w:rPr>
        <w:t>a)</w:t>
      </w:r>
      <w:r w:rsidR="00E31F2A" w:rsidRPr="00695E02">
        <w:rPr>
          <w:rFonts w:ascii="Times New Roman" w:eastAsia="Times New Roman" w:hAnsi="Times New Roman" w:cs="Times New Roman"/>
          <w:sz w:val="24"/>
          <w:szCs w:val="24"/>
          <w:lang w:val="it-IT" w:eastAsia="it-IT"/>
        </w:rPr>
        <w:t>.</w:t>
      </w:r>
    </w:p>
    <w:p w14:paraId="526143C7" w14:textId="7DC07C89" w:rsidR="0021416D" w:rsidRPr="00695E02" w:rsidRDefault="0021416D" w:rsidP="0021416D">
      <w:pPr>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lastRenderedPageBreak/>
        <w:t>Inoltre</w:t>
      </w:r>
      <w:r w:rsidR="00723A84" w:rsidRPr="00695E02">
        <w:rPr>
          <w:rFonts w:ascii="Times New Roman" w:hAnsi="Times New Roman" w:cs="Times New Roman"/>
          <w:sz w:val="24"/>
          <w:szCs w:val="24"/>
          <w:lang w:val="it-IT"/>
        </w:rPr>
        <w:t>, g</w:t>
      </w:r>
      <w:r w:rsidR="00723A84" w:rsidRPr="00695E02">
        <w:rPr>
          <w:rFonts w:ascii="Times New Roman" w:eastAsia="Times New Roman" w:hAnsi="Times New Roman" w:cs="Times New Roman"/>
          <w:sz w:val="24"/>
          <w:szCs w:val="24"/>
          <w:lang w:val="it-IT" w:eastAsia="it-IT"/>
        </w:rPr>
        <w:t>li addetti delle squadre</w:t>
      </w:r>
      <w:r w:rsidRPr="00695E02">
        <w:rPr>
          <w:rFonts w:ascii="Times New Roman" w:hAnsi="Times New Roman" w:cs="Times New Roman"/>
          <w:sz w:val="24"/>
          <w:szCs w:val="24"/>
          <w:lang w:val="it-IT"/>
        </w:rPr>
        <w:t>:</w:t>
      </w:r>
    </w:p>
    <w:p w14:paraId="7871FBDC" w14:textId="67C26150" w:rsidR="0021416D" w:rsidRPr="00695E02" w:rsidRDefault="00723A84" w:rsidP="001F27BF">
      <w:pPr>
        <w:spacing w:before="240" w:after="0" w:line="240" w:lineRule="auto"/>
        <w:ind w:left="142" w:right="170"/>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21416D" w:rsidRPr="00695E02">
        <w:rPr>
          <w:rFonts w:ascii="Times New Roman" w:hAnsi="Times New Roman" w:cs="Times New Roman"/>
          <w:sz w:val="24"/>
          <w:szCs w:val="24"/>
          <w:lang w:val="it-IT"/>
        </w:rPr>
        <w:t>fanno mantenere in perfetta efficienza nel tempo l'attrezzatura di pronto intervento, chiedendo al Coordinatore della gestione delle Emergenze l’integrazione in caso d'uso;</w:t>
      </w:r>
    </w:p>
    <w:p w14:paraId="47D82D91" w14:textId="7CF3DD68" w:rsidR="0021416D" w:rsidRPr="00695E02" w:rsidRDefault="00723A84" w:rsidP="001F27BF">
      <w:pPr>
        <w:spacing w:before="240" w:after="0" w:line="240" w:lineRule="auto"/>
        <w:ind w:left="142"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21416D" w:rsidRPr="00695E02">
        <w:rPr>
          <w:rFonts w:ascii="Times New Roman" w:hAnsi="Times New Roman" w:cs="Times New Roman"/>
          <w:sz w:val="24"/>
          <w:szCs w:val="24"/>
          <w:lang w:val="it-IT"/>
        </w:rPr>
        <w:t>provvedono alla verifica dei presidi antincendio, segnalando al Coordinatore della Gestione delle Emergenze eventuali deficienze;</w:t>
      </w:r>
    </w:p>
    <w:p w14:paraId="4B58FD40" w14:textId="4505F404" w:rsidR="0021416D" w:rsidRPr="00695E02" w:rsidRDefault="00723A84" w:rsidP="001F27BF">
      <w:pPr>
        <w:spacing w:before="240" w:after="0" w:line="240" w:lineRule="auto"/>
        <w:ind w:left="142"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21416D" w:rsidRPr="00695E02">
        <w:rPr>
          <w:rFonts w:ascii="Times New Roman" w:hAnsi="Times New Roman" w:cs="Times New Roman"/>
          <w:sz w:val="24"/>
          <w:szCs w:val="24"/>
          <w:lang w:val="it-IT"/>
        </w:rPr>
        <w:t>segnalano al Coordinatore Gestione Emergenze tutte le notizie utili al fine di mantenere in costante efficienza quanto necessario per il primo soccorso/salvataggio;</w:t>
      </w:r>
    </w:p>
    <w:p w14:paraId="2FF85778" w14:textId="0ACF7E53" w:rsidR="0021416D" w:rsidRPr="00695E02" w:rsidRDefault="00723A84" w:rsidP="001F27BF">
      <w:pPr>
        <w:spacing w:before="240" w:after="0" w:line="240" w:lineRule="auto"/>
        <w:ind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21416D" w:rsidRPr="00695E02">
        <w:rPr>
          <w:rFonts w:ascii="Times New Roman" w:hAnsi="Times New Roman" w:cs="Times New Roman"/>
          <w:sz w:val="24"/>
          <w:szCs w:val="24"/>
          <w:lang w:val="it-IT"/>
        </w:rPr>
        <w:t>si preoccupano di rispettare e far rispettare le norme di sicurezza di prevenzione incendi;</w:t>
      </w:r>
    </w:p>
    <w:p w14:paraId="65405A8D" w14:textId="0C5952D9" w:rsidR="0021416D" w:rsidRPr="00695E02" w:rsidRDefault="00723A84" w:rsidP="001F27BF">
      <w:pPr>
        <w:pStyle w:val="Paragrafoelenco"/>
        <w:spacing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hAnsi="Times New Roman" w:cs="Times New Roman"/>
          <w:sz w:val="24"/>
          <w:szCs w:val="24"/>
          <w:lang w:val="it-IT"/>
        </w:rPr>
        <w:t xml:space="preserve">- </w:t>
      </w:r>
      <w:r w:rsidR="0021416D" w:rsidRPr="00695E02">
        <w:rPr>
          <w:rFonts w:ascii="Times New Roman" w:hAnsi="Times New Roman" w:cs="Times New Roman"/>
          <w:sz w:val="24"/>
          <w:szCs w:val="24"/>
          <w:lang w:val="it-IT"/>
        </w:rPr>
        <w:t>segnalano al Coordinatore Gestione Emergenze tutte le notizie utili al fine di mantenere agibili i percorsi di evacuazione (es. ostruzione di passaggi, asportazione di cartelli di sicurezza, mancanza di maniglie sulle porte ubicate lungo detti percorsi, ecc.).</w:t>
      </w:r>
    </w:p>
    <w:p w14:paraId="499A9CFC" w14:textId="081BD788" w:rsidR="00E31F2A" w:rsidRPr="00695E02" w:rsidRDefault="00E31F2A" w:rsidP="00E31F2A">
      <w:pPr>
        <w:spacing w:before="240" w:after="0" w:line="240" w:lineRule="auto"/>
        <w:ind w:left="142"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 xml:space="preserve">Suddivisione </w:t>
      </w:r>
      <w:r w:rsidR="00472D3B" w:rsidRPr="00695E02">
        <w:rPr>
          <w:rFonts w:ascii="Times New Roman" w:eastAsia="Times New Roman" w:hAnsi="Times New Roman" w:cs="Times New Roman"/>
          <w:b/>
          <w:sz w:val="24"/>
          <w:szCs w:val="24"/>
          <w:lang w:val="it-IT" w:eastAsia="it-IT"/>
        </w:rPr>
        <w:t xml:space="preserve">dei </w:t>
      </w:r>
      <w:r w:rsidRPr="00695E02">
        <w:rPr>
          <w:rFonts w:ascii="Times New Roman" w:eastAsia="Times New Roman" w:hAnsi="Times New Roman" w:cs="Times New Roman"/>
          <w:b/>
          <w:sz w:val="24"/>
          <w:szCs w:val="24"/>
          <w:lang w:val="it-IT" w:eastAsia="it-IT"/>
        </w:rPr>
        <w:t xml:space="preserve">compiti </w:t>
      </w:r>
      <w:r w:rsidR="00472D3B" w:rsidRPr="00695E02">
        <w:rPr>
          <w:rFonts w:ascii="Times New Roman" w:eastAsia="Times New Roman" w:hAnsi="Times New Roman" w:cs="Times New Roman"/>
          <w:b/>
          <w:sz w:val="24"/>
          <w:szCs w:val="24"/>
          <w:lang w:val="it-IT" w:eastAsia="it-IT"/>
        </w:rPr>
        <w:t xml:space="preserve">nella </w:t>
      </w:r>
      <w:r w:rsidRPr="00695E02">
        <w:rPr>
          <w:rFonts w:ascii="Times New Roman" w:eastAsia="Times New Roman" w:hAnsi="Times New Roman" w:cs="Times New Roman"/>
          <w:b/>
          <w:sz w:val="24"/>
          <w:szCs w:val="24"/>
          <w:lang w:val="it-IT" w:eastAsia="it-IT"/>
        </w:rPr>
        <w:t>Squadra</w:t>
      </w:r>
    </w:p>
    <w:p w14:paraId="3FF5F194" w14:textId="77777777" w:rsidR="00E31F2A" w:rsidRPr="00695E02" w:rsidRDefault="00E31F2A" w:rsidP="0023493F">
      <w:pPr>
        <w:numPr>
          <w:ilvl w:val="0"/>
          <w:numId w:val="57"/>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bCs/>
          <w:sz w:val="24"/>
          <w:szCs w:val="24"/>
          <w:lang w:val="it-IT" w:eastAsia="it-IT"/>
        </w:rPr>
        <w:t>Caposquadra</w:t>
      </w:r>
    </w:p>
    <w:p w14:paraId="594183AB" w14:textId="19322512" w:rsidR="00E31F2A" w:rsidRPr="00695E02" w:rsidRDefault="00FD0BB9" w:rsidP="00FD0BB9">
      <w:pPr>
        <w:spacing w:before="240" w:after="0" w:line="240" w:lineRule="auto"/>
        <w:ind w:left="86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31F2A" w:rsidRPr="00695E02">
        <w:rPr>
          <w:rFonts w:ascii="Times New Roman" w:eastAsia="Times New Roman" w:hAnsi="Times New Roman" w:cs="Times New Roman"/>
          <w:sz w:val="24"/>
          <w:szCs w:val="24"/>
          <w:lang w:val="it-IT" w:eastAsia="it-IT"/>
        </w:rPr>
        <w:t>Dirige tutte le operazioni sul posto,</w:t>
      </w:r>
      <w:r w:rsidR="00E31F2A" w:rsidRPr="00695E02">
        <w:rPr>
          <w:rFonts w:ascii="Times New Roman" w:eastAsia="Times New Roman" w:hAnsi="Times New Roman" w:cs="Times New Roman"/>
          <w:b/>
          <w:bCs/>
          <w:sz w:val="24"/>
          <w:szCs w:val="24"/>
          <w:lang w:val="it-IT" w:eastAsia="it-IT"/>
        </w:rPr>
        <w:t xml:space="preserve"> mantiene le comunicazioni con il Coordinamento</w:t>
      </w:r>
    </w:p>
    <w:p w14:paraId="41652D35" w14:textId="77777777" w:rsidR="00E31F2A" w:rsidRPr="00695E02" w:rsidRDefault="00E31F2A" w:rsidP="0023493F">
      <w:pPr>
        <w:numPr>
          <w:ilvl w:val="0"/>
          <w:numId w:val="57"/>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proofErr w:type="spellStart"/>
      <w:r w:rsidRPr="00695E02">
        <w:rPr>
          <w:rFonts w:ascii="Times New Roman" w:eastAsia="Times New Roman" w:hAnsi="Times New Roman" w:cs="Times New Roman"/>
          <w:b/>
          <w:bCs/>
          <w:sz w:val="24"/>
          <w:szCs w:val="24"/>
          <w:lang w:val="it-IT" w:eastAsia="it-IT"/>
        </w:rPr>
        <w:t>ViceCaposquadra</w:t>
      </w:r>
      <w:proofErr w:type="spellEnd"/>
    </w:p>
    <w:p w14:paraId="61842E48" w14:textId="3D0DB7B5" w:rsidR="00E31F2A" w:rsidRPr="00695E02" w:rsidRDefault="00FD0BB9" w:rsidP="00FD0BB9">
      <w:pPr>
        <w:spacing w:before="240" w:after="0" w:line="240" w:lineRule="auto"/>
        <w:ind w:left="86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00E31F2A" w:rsidRPr="00695E02">
        <w:rPr>
          <w:rFonts w:ascii="Times New Roman" w:eastAsia="Times New Roman" w:hAnsi="Times New Roman" w:cs="Times New Roman"/>
          <w:sz w:val="24"/>
          <w:szCs w:val="24"/>
          <w:lang w:val="it-IT" w:eastAsia="it-IT"/>
        </w:rPr>
        <w:t xml:space="preserve"> Coordina e gestisce le successive squadre in arrivo sul posto</w:t>
      </w:r>
    </w:p>
    <w:p w14:paraId="26F06CCE" w14:textId="77777777" w:rsidR="00E31F2A" w:rsidRPr="00695E02" w:rsidRDefault="00E31F2A" w:rsidP="0023493F">
      <w:pPr>
        <w:numPr>
          <w:ilvl w:val="0"/>
          <w:numId w:val="57"/>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bCs/>
          <w:sz w:val="24"/>
          <w:szCs w:val="24"/>
          <w:lang w:val="it-IT" w:eastAsia="it-IT"/>
        </w:rPr>
        <w:t>Altri componenti Squadra</w:t>
      </w:r>
    </w:p>
    <w:p w14:paraId="708ADCD8" w14:textId="68D61113" w:rsidR="00E31F2A" w:rsidRPr="00695E02" w:rsidRDefault="00FD0BB9" w:rsidP="001F27B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00E31F2A" w:rsidRPr="00695E02">
        <w:rPr>
          <w:rFonts w:ascii="Times New Roman" w:eastAsia="Times New Roman" w:hAnsi="Times New Roman" w:cs="Times New Roman"/>
          <w:sz w:val="24"/>
          <w:szCs w:val="24"/>
          <w:lang w:val="it-IT" w:eastAsia="it-IT"/>
        </w:rPr>
        <w:t xml:space="preserve"> Attuazione delle misure di estinzione di un incendio in conformità ai criteri di sicurezza al fine di evitare e/o ridurre gli eventuali danni causati dall'incidente, </w:t>
      </w:r>
      <w:r w:rsidRPr="00695E02">
        <w:rPr>
          <w:rFonts w:ascii="Times New Roman" w:eastAsia="Times New Roman" w:hAnsi="Times New Roman" w:cs="Times New Roman"/>
          <w:sz w:val="24"/>
          <w:szCs w:val="24"/>
          <w:lang w:val="it-IT" w:eastAsia="it-IT"/>
        </w:rPr>
        <w:t xml:space="preserve">coordinamento dell’evacuazione, </w:t>
      </w:r>
      <w:r w:rsidR="00E31F2A" w:rsidRPr="00695E02">
        <w:rPr>
          <w:rFonts w:ascii="Times New Roman" w:eastAsia="Times New Roman" w:hAnsi="Times New Roman" w:cs="Times New Roman"/>
          <w:sz w:val="24"/>
          <w:szCs w:val="24"/>
          <w:lang w:val="it-IT" w:eastAsia="it-IT"/>
        </w:rPr>
        <w:t>salvataggio e controllo evacuati</w:t>
      </w:r>
    </w:p>
    <w:p w14:paraId="6908A7EA" w14:textId="0C3BE752" w:rsidR="00A92BB6" w:rsidRPr="00695E02" w:rsidRDefault="00A92BB6" w:rsidP="00A92BB6">
      <w:pPr>
        <w:numPr>
          <w:ilvl w:val="0"/>
          <w:numId w:val="57"/>
        </w:numPr>
        <w:spacing w:before="240" w:after="0" w:line="240" w:lineRule="auto"/>
        <w:ind w:right="168"/>
        <w:contextualSpacing/>
        <w:mirrorIndents/>
        <w:jc w:val="both"/>
        <w:rPr>
          <w:rFonts w:ascii="Times New Roman" w:eastAsia="Times New Roman" w:hAnsi="Times New Roman" w:cs="Times New Roman"/>
          <w:b/>
          <w:bCs/>
          <w:sz w:val="24"/>
          <w:szCs w:val="24"/>
          <w:lang w:val="it-IT" w:eastAsia="it-IT"/>
        </w:rPr>
      </w:pPr>
      <w:r w:rsidRPr="00695E02">
        <w:rPr>
          <w:rFonts w:ascii="Times New Roman" w:eastAsia="Times New Roman" w:hAnsi="Times New Roman" w:cs="Times New Roman"/>
          <w:b/>
          <w:bCs/>
          <w:sz w:val="24"/>
          <w:szCs w:val="24"/>
          <w:lang w:val="it-IT" w:eastAsia="it-IT"/>
        </w:rPr>
        <w:t>Catena Comando</w:t>
      </w:r>
    </w:p>
    <w:p w14:paraId="3322BAAB" w14:textId="100E1957" w:rsidR="00A92BB6" w:rsidRPr="00695E02" w:rsidRDefault="00A92BB6" w:rsidP="00A92BB6">
      <w:pPr>
        <w:spacing w:before="240" w:after="0" w:line="240" w:lineRule="auto"/>
        <w:ind w:left="86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assenza del C</w:t>
      </w:r>
      <w:r w:rsidR="007C614D" w:rsidRPr="00695E02">
        <w:rPr>
          <w:rFonts w:ascii="Times New Roman" w:eastAsia="Times New Roman" w:hAnsi="Times New Roman" w:cs="Times New Roman"/>
          <w:sz w:val="24"/>
          <w:szCs w:val="24"/>
          <w:lang w:val="it-IT" w:eastAsia="it-IT"/>
        </w:rPr>
        <w:t>aposquadra</w:t>
      </w:r>
      <w:r w:rsidRPr="00695E02">
        <w:rPr>
          <w:rFonts w:ascii="Times New Roman" w:eastAsia="Times New Roman" w:hAnsi="Times New Roman" w:cs="Times New Roman"/>
          <w:sz w:val="24"/>
          <w:szCs w:val="24"/>
          <w:lang w:val="it-IT" w:eastAsia="it-IT"/>
        </w:rPr>
        <w:t xml:space="preserve">, il </w:t>
      </w:r>
      <w:proofErr w:type="spellStart"/>
      <w:r w:rsidRPr="00695E02">
        <w:rPr>
          <w:rFonts w:ascii="Times New Roman" w:eastAsia="Times New Roman" w:hAnsi="Times New Roman" w:cs="Times New Roman"/>
          <w:sz w:val="24"/>
          <w:szCs w:val="24"/>
          <w:lang w:val="it-IT" w:eastAsia="it-IT"/>
        </w:rPr>
        <w:t>V</w:t>
      </w:r>
      <w:r w:rsidR="007C614D" w:rsidRPr="00695E02">
        <w:rPr>
          <w:rFonts w:ascii="Times New Roman" w:eastAsia="Times New Roman" w:hAnsi="Times New Roman" w:cs="Times New Roman"/>
          <w:sz w:val="24"/>
          <w:szCs w:val="24"/>
          <w:lang w:val="it-IT" w:eastAsia="it-IT"/>
        </w:rPr>
        <w:t>ice</w:t>
      </w:r>
      <w:r w:rsidRPr="00695E02">
        <w:rPr>
          <w:rFonts w:ascii="Times New Roman" w:eastAsia="Times New Roman" w:hAnsi="Times New Roman" w:cs="Times New Roman"/>
          <w:sz w:val="24"/>
          <w:szCs w:val="24"/>
          <w:lang w:val="it-IT" w:eastAsia="it-IT"/>
        </w:rPr>
        <w:t>Caposquadra</w:t>
      </w:r>
      <w:proofErr w:type="spellEnd"/>
      <w:r w:rsidRPr="00695E02">
        <w:rPr>
          <w:rFonts w:ascii="Times New Roman" w:eastAsia="Times New Roman" w:hAnsi="Times New Roman" w:cs="Times New Roman"/>
          <w:sz w:val="24"/>
          <w:szCs w:val="24"/>
          <w:lang w:val="it-IT" w:eastAsia="it-IT"/>
        </w:rPr>
        <w:t xml:space="preserve"> prende il comando della squadra.</w:t>
      </w:r>
    </w:p>
    <w:p w14:paraId="2FFA9B3B" w14:textId="049B8B74" w:rsidR="007F75CE" w:rsidRPr="00695E02" w:rsidRDefault="00233161"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bookmarkStart w:id="14" w:name="_Toc472417748"/>
      <w:r w:rsidRPr="00695E02">
        <w:rPr>
          <w:rStyle w:val="Titolo3Carattere"/>
          <w:rFonts w:ascii="Times New Roman" w:hAnsi="Times New Roman" w:cs="Times New Roman"/>
          <w:color w:val="auto"/>
          <w:sz w:val="24"/>
          <w:szCs w:val="24"/>
          <w:lang w:val="it-IT"/>
        </w:rPr>
        <w:t>5.</w:t>
      </w:r>
      <w:r w:rsidR="00C9757E" w:rsidRPr="00695E02">
        <w:rPr>
          <w:rStyle w:val="Titolo3Carattere"/>
          <w:rFonts w:ascii="Times New Roman" w:hAnsi="Times New Roman" w:cs="Times New Roman"/>
          <w:color w:val="auto"/>
          <w:sz w:val="24"/>
          <w:szCs w:val="24"/>
          <w:lang w:val="it-IT"/>
        </w:rPr>
        <w:t>5</w:t>
      </w:r>
      <w:r w:rsidRPr="00695E02">
        <w:rPr>
          <w:rStyle w:val="Titolo3Carattere"/>
          <w:rFonts w:ascii="Times New Roman" w:hAnsi="Times New Roman" w:cs="Times New Roman"/>
          <w:color w:val="auto"/>
          <w:sz w:val="24"/>
          <w:szCs w:val="24"/>
          <w:lang w:val="it-IT"/>
        </w:rPr>
        <w:t xml:space="preserve"> </w:t>
      </w:r>
      <w:r w:rsidR="00003222" w:rsidRPr="00695E02">
        <w:rPr>
          <w:rStyle w:val="Titolo3Carattere"/>
          <w:rFonts w:ascii="Times New Roman" w:hAnsi="Times New Roman" w:cs="Times New Roman"/>
          <w:color w:val="auto"/>
          <w:sz w:val="24"/>
          <w:szCs w:val="24"/>
          <w:lang w:val="it-IT"/>
        </w:rPr>
        <w:t xml:space="preserve">Addetti </w:t>
      </w:r>
      <w:r w:rsidR="00E56245" w:rsidRPr="00695E02">
        <w:rPr>
          <w:rStyle w:val="Titolo3Carattere"/>
          <w:rFonts w:ascii="Times New Roman" w:hAnsi="Times New Roman" w:cs="Times New Roman"/>
          <w:color w:val="auto"/>
          <w:sz w:val="24"/>
          <w:szCs w:val="24"/>
          <w:lang w:val="it-IT"/>
        </w:rPr>
        <w:t>alla Squadra di Primo Soccorso</w:t>
      </w:r>
      <w:bookmarkEnd w:id="14"/>
    </w:p>
    <w:p w14:paraId="07AE434A" w14:textId="1D906491" w:rsidR="007B6C09" w:rsidRPr="00695E02" w:rsidRDefault="00E911B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le persone</w:t>
      </w:r>
      <w:r w:rsidR="007B6C09" w:rsidRPr="00695E02">
        <w:rPr>
          <w:rFonts w:ascii="Times New Roman" w:eastAsia="Times New Roman" w:hAnsi="Times New Roman" w:cs="Times New Roman"/>
          <w:sz w:val="24"/>
          <w:szCs w:val="24"/>
          <w:lang w:val="it-IT" w:eastAsia="it-IT"/>
        </w:rPr>
        <w:t xml:space="preserve"> designate dal Datore di Lavoro quali incaricati di attuare le misure di Primo Soccorso. Hanno ricevuto adeguata formazione attraverso la frequenza a corsi specifici.</w:t>
      </w:r>
    </w:p>
    <w:p w14:paraId="49360287" w14:textId="27FF4047" w:rsidR="00A85B79" w:rsidRPr="00695E02" w:rsidRDefault="007B6C09" w:rsidP="00A85B79">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attivabili durante il normale orario di lavoro tramite il numero unico 911</w:t>
      </w:r>
      <w:r w:rsidR="00A85B79" w:rsidRPr="00695E02">
        <w:rPr>
          <w:rFonts w:ascii="Times New Roman" w:eastAsia="Times New Roman" w:hAnsi="Times New Roman" w:cs="Times New Roman"/>
          <w:sz w:val="24"/>
          <w:szCs w:val="24"/>
          <w:lang w:val="it-IT" w:eastAsia="it-IT"/>
        </w:rPr>
        <w:t>, e sono individuabili durante l’emergenza dalla pettorina in dotazione di colore giallo.</w:t>
      </w:r>
    </w:p>
    <w:p w14:paraId="761741E1" w14:textId="3A59A6EC" w:rsidR="0023493F" w:rsidRPr="00695E02" w:rsidRDefault="0023493F" w:rsidP="0023493F">
      <w:pPr>
        <w:spacing w:before="240" w:after="0" w:line="240" w:lineRule="auto"/>
        <w:ind w:left="142" w:right="168"/>
        <w:mirrorIndents/>
        <w:jc w:val="both"/>
        <w:rPr>
          <w:rFonts w:ascii="Times New Roman" w:eastAsia="Times New Roman" w:hAnsi="Times New Roman" w:cs="Times New Roman"/>
          <w:sz w:val="24"/>
          <w:szCs w:val="24"/>
          <w:lang w:val="it-IT" w:eastAsia="it-IT"/>
        </w:rPr>
      </w:pPr>
      <w:bookmarkStart w:id="15" w:name="_TOC_250004"/>
      <w:r w:rsidRPr="00695E02">
        <w:rPr>
          <w:rFonts w:ascii="Times New Roman" w:eastAsia="Times New Roman" w:hAnsi="Times New Roman" w:cs="Times New Roman"/>
          <w:sz w:val="24"/>
          <w:szCs w:val="24"/>
          <w:lang w:val="it-IT" w:eastAsia="it-IT"/>
        </w:rPr>
        <w:t>Gli addetti sono divisi in 3 SQUADRE DI PRIMO SOCCORSO:</w:t>
      </w:r>
    </w:p>
    <w:p w14:paraId="75475949"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Squadra Ingresso, squadra Passerella e Squadra Asilo.</w:t>
      </w:r>
    </w:p>
    <w:p w14:paraId="25785E32" w14:textId="77777777" w:rsidR="001F27BF" w:rsidRDefault="001F27BF">
      <w:pPr>
        <w:rPr>
          <w:rFonts w:ascii="Times New Roman" w:eastAsia="Times New Roman" w:hAnsi="Times New Roman" w:cs="Times New Roman"/>
          <w:b/>
          <w:bCs/>
          <w:i/>
          <w:iCs/>
          <w:sz w:val="24"/>
          <w:szCs w:val="24"/>
          <w:lang w:val="it-IT" w:eastAsia="it-IT"/>
        </w:rPr>
      </w:pPr>
      <w:r>
        <w:rPr>
          <w:rFonts w:ascii="Times New Roman" w:eastAsia="Times New Roman" w:hAnsi="Times New Roman" w:cs="Times New Roman"/>
          <w:b/>
          <w:bCs/>
          <w:i/>
          <w:iCs/>
          <w:sz w:val="24"/>
          <w:szCs w:val="24"/>
          <w:lang w:val="it-IT" w:eastAsia="it-IT"/>
        </w:rPr>
        <w:br w:type="page"/>
      </w:r>
    </w:p>
    <w:p w14:paraId="1F232F87" w14:textId="76D35BDE" w:rsidR="00921044" w:rsidRPr="00695E02" w:rsidRDefault="00921044" w:rsidP="00FF637D">
      <w:pPr>
        <w:spacing w:before="240" w:after="0" w:line="240" w:lineRule="auto"/>
        <w:ind w:left="142" w:right="170"/>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b/>
          <w:bCs/>
          <w:i/>
          <w:iCs/>
          <w:sz w:val="24"/>
          <w:szCs w:val="24"/>
          <w:lang w:val="it-IT" w:eastAsia="it-IT"/>
        </w:rPr>
        <w:lastRenderedPageBreak/>
        <w:t>Condizioni Operative Delle Squadre Primo Soccorso</w:t>
      </w:r>
      <w:bookmarkEnd w:id="15"/>
    </w:p>
    <w:p w14:paraId="23E30C63" w14:textId="1F6796B6" w:rsidR="00921044" w:rsidRPr="00695E02" w:rsidRDefault="00921044" w:rsidP="00921044">
      <w:pPr>
        <w:spacing w:before="240" w:after="0" w:line="240" w:lineRule="auto"/>
        <w:ind w:left="142"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Opereranno con le seguenti dotazioni individuali e secondo le seguenti linee guida:</w:t>
      </w:r>
    </w:p>
    <w:tbl>
      <w:tblPr>
        <w:tblW w:w="0" w:type="auto"/>
        <w:tblInd w:w="546" w:type="dxa"/>
        <w:tblLayout w:type="fixed"/>
        <w:tblLook w:val="01E0" w:firstRow="1" w:lastRow="1" w:firstColumn="1" w:lastColumn="1" w:noHBand="0" w:noVBand="0"/>
      </w:tblPr>
      <w:tblGrid>
        <w:gridCol w:w="2311"/>
        <w:gridCol w:w="7265"/>
      </w:tblGrid>
      <w:tr w:rsidR="00921044" w:rsidRPr="00565113" w14:paraId="3DA49899" w14:textId="77777777" w:rsidTr="00921044">
        <w:trPr>
          <w:trHeight w:hRule="exact" w:val="559"/>
        </w:trPr>
        <w:tc>
          <w:tcPr>
            <w:tcW w:w="2311" w:type="dxa"/>
            <w:tcBorders>
              <w:top w:val="single" w:sz="6" w:space="0" w:color="000000"/>
              <w:left w:val="single" w:sz="6" w:space="0" w:color="000000"/>
              <w:bottom w:val="single" w:sz="6" w:space="0" w:color="000000"/>
              <w:right w:val="single" w:sz="6" w:space="0" w:color="000000"/>
            </w:tcBorders>
            <w:hideMark/>
          </w:tcPr>
          <w:p w14:paraId="585EEA3C" w14:textId="0ED739D1" w:rsidR="00921044" w:rsidRPr="00695E02" w:rsidRDefault="00921044" w:rsidP="002E25B6">
            <w:pPr>
              <w:spacing w:before="240" w:after="0" w:line="240" w:lineRule="auto"/>
              <w:ind w:left="142" w:right="168"/>
              <w:contextualSpacing/>
              <w:mirrorIndents/>
              <w:jc w:val="both"/>
              <w:rPr>
                <w:rFonts w:ascii="Times New Roman" w:eastAsia="Times New Roman" w:hAnsi="Times New Roman" w:cs="Times New Roman"/>
                <w:i/>
                <w:iCs/>
                <w:sz w:val="24"/>
                <w:szCs w:val="24"/>
                <w:lang w:eastAsia="it-IT"/>
              </w:rPr>
            </w:pPr>
            <w:proofErr w:type="spellStart"/>
            <w:r w:rsidRPr="00695E02">
              <w:rPr>
                <w:rFonts w:ascii="Times New Roman" w:eastAsia="Times New Roman" w:hAnsi="Times New Roman" w:cs="Times New Roman"/>
                <w:i/>
                <w:iCs/>
                <w:sz w:val="24"/>
                <w:szCs w:val="24"/>
                <w:lang w:eastAsia="it-IT"/>
              </w:rPr>
              <w:t>Composizione</w:t>
            </w:r>
            <w:proofErr w:type="spellEnd"/>
            <w:r w:rsidRPr="00695E02">
              <w:rPr>
                <w:rFonts w:ascii="Times New Roman" w:eastAsia="Times New Roman" w:hAnsi="Times New Roman" w:cs="Times New Roman"/>
                <w:i/>
                <w:iCs/>
                <w:sz w:val="24"/>
                <w:szCs w:val="24"/>
                <w:lang w:eastAsia="it-IT"/>
              </w:rPr>
              <w:t xml:space="preserve"> </w:t>
            </w:r>
            <w:proofErr w:type="spellStart"/>
            <w:r w:rsidRPr="00695E02">
              <w:rPr>
                <w:rFonts w:ascii="Times New Roman" w:eastAsia="Times New Roman" w:hAnsi="Times New Roman" w:cs="Times New Roman"/>
                <w:i/>
                <w:iCs/>
                <w:sz w:val="24"/>
                <w:szCs w:val="24"/>
                <w:lang w:eastAsia="it-IT"/>
              </w:rPr>
              <w:t>squadra</w:t>
            </w:r>
            <w:proofErr w:type="spellEnd"/>
          </w:p>
        </w:tc>
        <w:tc>
          <w:tcPr>
            <w:tcW w:w="7265" w:type="dxa"/>
            <w:tcBorders>
              <w:top w:val="single" w:sz="6" w:space="0" w:color="000000"/>
              <w:left w:val="single" w:sz="6" w:space="0" w:color="000000"/>
              <w:bottom w:val="single" w:sz="6" w:space="0" w:color="000000"/>
              <w:right w:val="single" w:sz="6" w:space="0" w:color="000000"/>
            </w:tcBorders>
            <w:hideMark/>
          </w:tcPr>
          <w:p w14:paraId="4C4CE972" w14:textId="77777777" w:rsidR="00921044" w:rsidRPr="00695E02" w:rsidRDefault="00921044" w:rsidP="00921044">
            <w:pPr>
              <w:spacing w:before="240" w:after="0" w:line="240" w:lineRule="auto"/>
              <w:ind w:left="142"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almeno 3 operatori di cui 1 caposquadra</w:t>
            </w:r>
          </w:p>
        </w:tc>
      </w:tr>
      <w:tr w:rsidR="00921044" w:rsidRPr="00565113" w14:paraId="211F2BD5" w14:textId="77777777" w:rsidTr="001F27BF">
        <w:trPr>
          <w:trHeight w:hRule="exact" w:val="1992"/>
        </w:trPr>
        <w:tc>
          <w:tcPr>
            <w:tcW w:w="2311" w:type="dxa"/>
            <w:tcBorders>
              <w:top w:val="single" w:sz="6" w:space="0" w:color="000000"/>
              <w:left w:val="single" w:sz="6" w:space="0" w:color="000000"/>
              <w:bottom w:val="single" w:sz="6" w:space="0" w:color="000000"/>
              <w:right w:val="single" w:sz="6" w:space="0" w:color="000000"/>
            </w:tcBorders>
            <w:hideMark/>
          </w:tcPr>
          <w:p w14:paraId="6E7F0BC8" w14:textId="204E7550" w:rsidR="00921044" w:rsidRPr="00695E02" w:rsidRDefault="00921044" w:rsidP="00BD1D15">
            <w:pPr>
              <w:spacing w:before="240" w:after="0" w:line="240" w:lineRule="auto"/>
              <w:ind w:left="142" w:right="168"/>
              <w:contextualSpacing/>
              <w:mirrorIndents/>
              <w:jc w:val="both"/>
              <w:rPr>
                <w:rFonts w:ascii="Times New Roman" w:eastAsia="Times New Roman" w:hAnsi="Times New Roman" w:cs="Times New Roman"/>
                <w:i/>
                <w:iCs/>
                <w:sz w:val="24"/>
                <w:szCs w:val="24"/>
                <w:lang w:eastAsia="it-IT"/>
              </w:rPr>
            </w:pPr>
            <w:proofErr w:type="spellStart"/>
            <w:r w:rsidRPr="00695E02">
              <w:rPr>
                <w:rFonts w:ascii="Times New Roman" w:eastAsia="Times New Roman" w:hAnsi="Times New Roman" w:cs="Times New Roman"/>
                <w:i/>
                <w:iCs/>
                <w:sz w:val="24"/>
                <w:szCs w:val="24"/>
                <w:lang w:eastAsia="it-IT"/>
              </w:rPr>
              <w:t>D</w:t>
            </w:r>
            <w:r w:rsidR="00BD1D15" w:rsidRPr="00695E02">
              <w:rPr>
                <w:rFonts w:ascii="Times New Roman" w:eastAsia="Times New Roman" w:hAnsi="Times New Roman" w:cs="Times New Roman"/>
                <w:i/>
                <w:iCs/>
                <w:sz w:val="24"/>
                <w:szCs w:val="24"/>
                <w:lang w:eastAsia="it-IT"/>
              </w:rPr>
              <w:t>otazioni</w:t>
            </w:r>
            <w:proofErr w:type="spellEnd"/>
            <w:r w:rsidRPr="00695E02">
              <w:rPr>
                <w:rFonts w:ascii="Times New Roman" w:eastAsia="Times New Roman" w:hAnsi="Times New Roman" w:cs="Times New Roman"/>
                <w:i/>
                <w:iCs/>
                <w:sz w:val="24"/>
                <w:szCs w:val="24"/>
                <w:lang w:eastAsia="it-IT"/>
              </w:rPr>
              <w:t xml:space="preserve"> </w:t>
            </w:r>
            <w:proofErr w:type="spellStart"/>
            <w:r w:rsidR="00BD1D15" w:rsidRPr="00695E02">
              <w:rPr>
                <w:rFonts w:ascii="Times New Roman" w:eastAsia="Times New Roman" w:hAnsi="Times New Roman" w:cs="Times New Roman"/>
                <w:i/>
                <w:iCs/>
                <w:sz w:val="24"/>
                <w:szCs w:val="24"/>
                <w:lang w:eastAsia="it-IT"/>
              </w:rPr>
              <w:t>individuali</w:t>
            </w:r>
            <w:proofErr w:type="spellEnd"/>
          </w:p>
        </w:tc>
        <w:tc>
          <w:tcPr>
            <w:tcW w:w="7265" w:type="dxa"/>
            <w:tcBorders>
              <w:top w:val="single" w:sz="6" w:space="0" w:color="000000"/>
              <w:left w:val="single" w:sz="6" w:space="0" w:color="000000"/>
              <w:bottom w:val="single" w:sz="6" w:space="0" w:color="000000"/>
              <w:right w:val="single" w:sz="6" w:space="0" w:color="000000"/>
            </w:tcBorders>
            <w:hideMark/>
          </w:tcPr>
          <w:p w14:paraId="1AF3EE92" w14:textId="77777777" w:rsidR="00921044" w:rsidRPr="00695E02" w:rsidRDefault="00921044" w:rsidP="0023493F">
            <w:pPr>
              <w:numPr>
                <w:ilvl w:val="0"/>
                <w:numId w:val="62"/>
              </w:numPr>
              <w:spacing w:before="240" w:after="0" w:line="240" w:lineRule="auto"/>
              <w:ind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pettorina ad alta visibilità gialla per il personale di Primo Soccorso</w:t>
            </w:r>
          </w:p>
          <w:p w14:paraId="1B1414B5" w14:textId="77777777" w:rsidR="00921044" w:rsidRPr="00695E02" w:rsidRDefault="00921044" w:rsidP="0023493F">
            <w:pPr>
              <w:numPr>
                <w:ilvl w:val="0"/>
                <w:numId w:val="62"/>
              </w:numPr>
              <w:spacing w:before="240" w:after="0" w:line="240" w:lineRule="auto"/>
              <w:ind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borsa Primo Soccorso (Squadra Passerella)</w:t>
            </w:r>
          </w:p>
          <w:p w14:paraId="6C6B2A09" w14:textId="77777777" w:rsidR="00921044" w:rsidRPr="00695E02" w:rsidRDefault="00921044" w:rsidP="0023493F">
            <w:pPr>
              <w:numPr>
                <w:ilvl w:val="0"/>
                <w:numId w:val="62"/>
              </w:numPr>
              <w:spacing w:before="240" w:after="0" w:line="240" w:lineRule="auto"/>
              <w:ind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chiave cancello asilo (Squadra Asilo)</w:t>
            </w:r>
          </w:p>
          <w:p w14:paraId="663883A5" w14:textId="6E688FF6" w:rsidR="00921044" w:rsidRPr="00695E02" w:rsidRDefault="00921044" w:rsidP="0023493F">
            <w:pPr>
              <w:numPr>
                <w:ilvl w:val="0"/>
                <w:numId w:val="62"/>
              </w:numPr>
              <w:spacing w:before="240" w:after="0" w:line="240" w:lineRule="auto"/>
              <w:ind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radio</w:t>
            </w:r>
            <w:r w:rsidRPr="00695E02">
              <w:rPr>
                <w:rFonts w:ascii="Times New Roman" w:eastAsia="Times New Roman" w:hAnsi="Times New Roman" w:cs="Times New Roman"/>
                <w:i/>
                <w:iCs/>
                <w:sz w:val="24"/>
                <w:szCs w:val="24"/>
                <w:lang w:val="it-IT" w:eastAsia="it-IT"/>
              </w:rPr>
              <w:tab/>
              <w:t>portatile</w:t>
            </w:r>
            <w:r w:rsidRPr="00695E02">
              <w:rPr>
                <w:rFonts w:ascii="Times New Roman" w:eastAsia="Times New Roman" w:hAnsi="Times New Roman" w:cs="Times New Roman"/>
                <w:i/>
                <w:iCs/>
                <w:sz w:val="24"/>
                <w:szCs w:val="24"/>
                <w:lang w:val="it-IT" w:eastAsia="it-IT"/>
              </w:rPr>
              <w:tab/>
              <w:t>su</w:t>
            </w:r>
            <w:r w:rsidRPr="00695E02">
              <w:rPr>
                <w:rFonts w:ascii="Times New Roman" w:eastAsia="Times New Roman" w:hAnsi="Times New Roman" w:cs="Times New Roman"/>
                <w:i/>
                <w:iCs/>
                <w:sz w:val="24"/>
                <w:szCs w:val="24"/>
                <w:lang w:val="it-IT" w:eastAsia="it-IT"/>
              </w:rPr>
              <w:tab/>
              <w:t>frequenza</w:t>
            </w:r>
            <w:r w:rsidRPr="00695E02">
              <w:rPr>
                <w:rFonts w:ascii="Times New Roman" w:eastAsia="Times New Roman" w:hAnsi="Times New Roman" w:cs="Times New Roman"/>
                <w:i/>
                <w:iCs/>
                <w:sz w:val="24"/>
                <w:szCs w:val="24"/>
                <w:lang w:val="it-IT" w:eastAsia="it-IT"/>
              </w:rPr>
              <w:tab/>
              <w:t>di lavoro 08</w:t>
            </w:r>
            <w:r w:rsidRPr="00695E02">
              <w:rPr>
                <w:rFonts w:ascii="Times New Roman" w:eastAsia="Times New Roman" w:hAnsi="Times New Roman" w:cs="Times New Roman"/>
                <w:i/>
                <w:iCs/>
                <w:sz w:val="24"/>
                <w:szCs w:val="24"/>
                <w:lang w:val="it-IT" w:eastAsia="it-IT"/>
              </w:rPr>
              <w:tab/>
            </w:r>
            <w:proofErr w:type="spellStart"/>
            <w:r w:rsidRPr="00695E02">
              <w:rPr>
                <w:rFonts w:ascii="Times New Roman" w:eastAsia="Times New Roman" w:hAnsi="Times New Roman" w:cs="Times New Roman"/>
                <w:i/>
                <w:iCs/>
                <w:sz w:val="24"/>
                <w:szCs w:val="24"/>
                <w:lang w:val="it-IT" w:eastAsia="it-IT"/>
              </w:rPr>
              <w:t>subcanale</w:t>
            </w:r>
            <w:proofErr w:type="spellEnd"/>
            <w:r w:rsidRPr="00695E02">
              <w:rPr>
                <w:rFonts w:ascii="Times New Roman" w:eastAsia="Times New Roman" w:hAnsi="Times New Roman" w:cs="Times New Roman"/>
                <w:i/>
                <w:iCs/>
                <w:sz w:val="24"/>
                <w:szCs w:val="24"/>
                <w:lang w:val="it-IT" w:eastAsia="it-IT"/>
              </w:rPr>
              <w:tab/>
              <w:t>30</w:t>
            </w:r>
            <w:r w:rsidRPr="00695E02">
              <w:rPr>
                <w:rFonts w:ascii="Times New Roman" w:eastAsia="Times New Roman" w:hAnsi="Times New Roman" w:cs="Times New Roman"/>
                <w:i/>
                <w:iCs/>
                <w:sz w:val="24"/>
                <w:szCs w:val="24"/>
                <w:lang w:val="it-IT" w:eastAsia="it-IT"/>
              </w:rPr>
              <w:tab/>
              <w:t>per radiocomunicazioni dedicate esclusivamente al servizio in oggetto</w:t>
            </w:r>
          </w:p>
        </w:tc>
      </w:tr>
    </w:tbl>
    <w:p w14:paraId="11042093" w14:textId="02CAB898" w:rsidR="00921044" w:rsidRPr="00695E02" w:rsidRDefault="00BD1D15" w:rsidP="001F27BF">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i/>
          <w:iCs/>
          <w:sz w:val="24"/>
          <w:szCs w:val="24"/>
          <w:lang w:val="it-IT" w:eastAsia="it-IT"/>
        </w:rPr>
        <w:t>A seguito della</w:t>
      </w:r>
      <w:r w:rsidR="00921044" w:rsidRPr="00695E02">
        <w:rPr>
          <w:rFonts w:ascii="Times New Roman" w:eastAsia="Times New Roman" w:hAnsi="Times New Roman" w:cs="Times New Roman"/>
          <w:i/>
          <w:iCs/>
          <w:sz w:val="24"/>
          <w:szCs w:val="24"/>
          <w:lang w:val="it-IT" w:eastAsia="it-IT"/>
        </w:rPr>
        <w:t xml:space="preserve"> </w:t>
      </w:r>
      <w:r w:rsidR="00921044" w:rsidRPr="00695E02">
        <w:rPr>
          <w:rFonts w:ascii="Times New Roman" w:eastAsia="Times New Roman" w:hAnsi="Times New Roman" w:cs="Times New Roman"/>
          <w:b/>
          <w:bCs/>
          <w:i/>
          <w:iCs/>
          <w:sz w:val="24"/>
          <w:szCs w:val="24"/>
          <w:lang w:val="it-IT" w:eastAsia="it-IT"/>
        </w:rPr>
        <w:t>ricognizione</w:t>
      </w:r>
      <w:r w:rsidR="00921044" w:rsidRPr="00695E02">
        <w:rPr>
          <w:rFonts w:ascii="Times New Roman" w:eastAsia="Times New Roman" w:hAnsi="Times New Roman" w:cs="Times New Roman"/>
          <w:i/>
          <w:iCs/>
          <w:sz w:val="24"/>
          <w:szCs w:val="24"/>
          <w:lang w:val="it-IT" w:eastAsia="it-IT"/>
        </w:rPr>
        <w:t xml:space="preserve"> da parte degli Addetti alla Gestione delle Emergenze,</w:t>
      </w:r>
      <w:r w:rsidR="00921044" w:rsidRPr="00695E02">
        <w:rPr>
          <w:rFonts w:ascii="Times New Roman" w:eastAsia="Times New Roman" w:hAnsi="Times New Roman" w:cs="Times New Roman"/>
          <w:sz w:val="24"/>
          <w:szCs w:val="24"/>
          <w:lang w:val="it-IT" w:eastAsia="it-IT"/>
        </w:rPr>
        <w:t xml:space="preserve"> </w:t>
      </w:r>
      <w:r w:rsidR="00921044" w:rsidRPr="00695E02">
        <w:rPr>
          <w:rFonts w:ascii="Times New Roman" w:eastAsia="Times New Roman" w:hAnsi="Times New Roman" w:cs="Times New Roman"/>
          <w:b/>
          <w:bCs/>
          <w:sz w:val="24"/>
          <w:szCs w:val="24"/>
          <w:lang w:val="it-IT" w:eastAsia="it-IT"/>
        </w:rPr>
        <w:t xml:space="preserve">inizia </w:t>
      </w:r>
      <w:r w:rsidR="00921044" w:rsidRPr="00695E02">
        <w:rPr>
          <w:rFonts w:ascii="Times New Roman" w:eastAsia="Times New Roman" w:hAnsi="Times New Roman" w:cs="Times New Roman"/>
          <w:i/>
          <w:iCs/>
          <w:sz w:val="24"/>
          <w:szCs w:val="24"/>
          <w:lang w:val="it-IT" w:eastAsia="it-IT"/>
        </w:rPr>
        <w:t xml:space="preserve">tempestivamente </w:t>
      </w:r>
      <w:r w:rsidR="00921044" w:rsidRPr="00695E02">
        <w:rPr>
          <w:rFonts w:ascii="Times New Roman" w:eastAsia="Times New Roman" w:hAnsi="Times New Roman" w:cs="Times New Roman"/>
          <w:b/>
          <w:bCs/>
          <w:sz w:val="24"/>
          <w:szCs w:val="24"/>
          <w:lang w:val="it-IT" w:eastAsia="it-IT"/>
        </w:rPr>
        <w:t>la categorizzazione dei feriti mediante triage</w:t>
      </w:r>
      <w:r w:rsidR="00921044" w:rsidRPr="00695E02">
        <w:rPr>
          <w:rFonts w:ascii="Times New Roman" w:eastAsia="Times New Roman" w:hAnsi="Times New Roman" w:cs="Times New Roman"/>
          <w:sz w:val="24"/>
          <w:szCs w:val="24"/>
          <w:lang w:val="it-IT" w:eastAsia="it-IT"/>
        </w:rPr>
        <w:t xml:space="preserve"> (annota</w:t>
      </w:r>
      <w:r w:rsidRPr="00695E02">
        <w:rPr>
          <w:rFonts w:ascii="Times New Roman" w:eastAsia="Times New Roman" w:hAnsi="Times New Roman" w:cs="Times New Roman"/>
          <w:sz w:val="24"/>
          <w:szCs w:val="24"/>
          <w:lang w:val="it-IT" w:eastAsia="it-IT"/>
        </w:rPr>
        <w:t>zione de</w:t>
      </w:r>
      <w:r w:rsidR="00921044" w:rsidRPr="00695E02">
        <w:rPr>
          <w:rFonts w:ascii="Times New Roman" w:eastAsia="Times New Roman" w:hAnsi="Times New Roman" w:cs="Times New Roman"/>
          <w:sz w:val="24"/>
          <w:szCs w:val="24"/>
          <w:lang w:val="it-IT" w:eastAsia="it-IT"/>
        </w:rPr>
        <w:t xml:space="preserve">l numero e </w:t>
      </w:r>
      <w:r w:rsidR="00C11929" w:rsidRPr="00695E02">
        <w:rPr>
          <w:rFonts w:ascii="Times New Roman" w:eastAsia="Times New Roman" w:hAnsi="Times New Roman" w:cs="Times New Roman"/>
          <w:sz w:val="24"/>
          <w:szCs w:val="24"/>
          <w:lang w:val="it-IT" w:eastAsia="it-IT"/>
        </w:rPr>
        <w:t xml:space="preserve">codice </w:t>
      </w:r>
      <w:r w:rsidR="00921044" w:rsidRPr="00695E02">
        <w:rPr>
          <w:rFonts w:ascii="Times New Roman" w:eastAsia="Times New Roman" w:hAnsi="Times New Roman" w:cs="Times New Roman"/>
          <w:sz w:val="24"/>
          <w:szCs w:val="24"/>
          <w:lang w:val="it-IT" w:eastAsia="it-IT"/>
        </w:rPr>
        <w:t>colore delle vittime).</w:t>
      </w:r>
    </w:p>
    <w:p w14:paraId="22244F52" w14:textId="77777777" w:rsidR="0023493F" w:rsidRPr="00695E02" w:rsidRDefault="0023493F" w:rsidP="00FF637D">
      <w:pPr>
        <w:spacing w:before="240" w:after="0" w:line="240" w:lineRule="auto"/>
        <w:ind w:left="142" w:right="170"/>
        <w:mirrorIndents/>
        <w:jc w:val="both"/>
        <w:rPr>
          <w:rFonts w:ascii="Times New Roman" w:eastAsia="Times New Roman" w:hAnsi="Times New Roman" w:cs="Times New Roman"/>
          <w:sz w:val="24"/>
          <w:szCs w:val="24"/>
          <w:lang w:val="it-IT" w:eastAsia="it-IT"/>
        </w:rPr>
      </w:pPr>
      <w:bookmarkStart w:id="16" w:name="_TOC_250003"/>
      <w:r w:rsidRPr="00695E02">
        <w:rPr>
          <w:rFonts w:ascii="Times New Roman" w:eastAsia="Times New Roman" w:hAnsi="Times New Roman" w:cs="Times New Roman"/>
          <w:b/>
          <w:bCs/>
          <w:i/>
          <w:sz w:val="24"/>
          <w:szCs w:val="24"/>
          <w:lang w:val="it-IT" w:eastAsia="it-IT"/>
        </w:rPr>
        <w:t>Modalità d'intervento e primo approccio</w:t>
      </w:r>
      <w:bookmarkEnd w:id="16"/>
    </w:p>
    <w:p w14:paraId="6603C8EB"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interventi possono essere generati da:</w:t>
      </w:r>
    </w:p>
    <w:p w14:paraId="3A3FBED5" w14:textId="77777777" w:rsidR="0023493F" w:rsidRPr="00695E02" w:rsidRDefault="0023493F" w:rsidP="00C11929">
      <w:pPr>
        <w:numPr>
          <w:ilvl w:val="0"/>
          <w:numId w:val="63"/>
        </w:numPr>
        <w:spacing w:before="240" w:after="0" w:line="240" w:lineRule="auto"/>
        <w:ind w:left="227"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Richiesta diretta da parte di un utente ad uno degli addetti di Primo Soccorso;</w:t>
      </w:r>
    </w:p>
    <w:p w14:paraId="3A88B497" w14:textId="77777777" w:rsidR="0023493F" w:rsidRPr="00695E02" w:rsidRDefault="0023493F" w:rsidP="00C11929">
      <w:pPr>
        <w:numPr>
          <w:ilvl w:val="0"/>
          <w:numId w:val="63"/>
        </w:numPr>
        <w:spacing w:before="240" w:after="0" w:line="240" w:lineRule="auto"/>
        <w:ind w:left="227"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Richiesta di soccorso ad una delle squadre di Primo Soccorso da parte di altro studente o altro addetto antiincendio, ecc.;</w:t>
      </w:r>
    </w:p>
    <w:p w14:paraId="2984DC13" w14:textId="77777777" w:rsidR="0023493F" w:rsidRPr="00695E02" w:rsidRDefault="0023493F" w:rsidP="00C11929">
      <w:pPr>
        <w:numPr>
          <w:ilvl w:val="0"/>
          <w:numId w:val="63"/>
        </w:numPr>
        <w:spacing w:before="240" w:after="0" w:line="240" w:lineRule="auto"/>
        <w:ind w:left="227"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Individuazione diretta da parte di una delle squadre di Primo Soccorso di una situazione a rischio;</w:t>
      </w:r>
    </w:p>
    <w:p w14:paraId="68FB88DC" w14:textId="77777777" w:rsidR="0023493F" w:rsidRPr="00695E02" w:rsidRDefault="0023493F" w:rsidP="00C11929">
      <w:pPr>
        <w:numPr>
          <w:ilvl w:val="0"/>
          <w:numId w:val="63"/>
        </w:numPr>
        <w:spacing w:before="240" w:after="0" w:line="240" w:lineRule="auto"/>
        <w:ind w:left="227"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Richiesta via radio da parte del Coordinatore dell'Emergenza.</w:t>
      </w:r>
    </w:p>
    <w:p w14:paraId="14BE5676" w14:textId="20F6ABC3"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squadra una volta attivata confermerà l'arrivo sul target, approccerà il paziente e il caposquadra valuterà immediatamente:</w:t>
      </w:r>
    </w:p>
    <w:p w14:paraId="6507ADFA"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b/>
        <w:t>stato di coscienza</w:t>
      </w:r>
    </w:p>
    <w:p w14:paraId="72AA4A1A"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b/>
        <w:t>respiro</w:t>
      </w:r>
    </w:p>
    <w:p w14:paraId="09E9B212"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b/>
        <w:t>pressione e polso</w:t>
      </w:r>
    </w:p>
    <w:p w14:paraId="6561224C" w14:textId="77777777"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b/>
        <w:t>presenza di traumi.</w:t>
      </w:r>
    </w:p>
    <w:p w14:paraId="5A6D9B91" w14:textId="6E0A83E8" w:rsidR="0023493F" w:rsidRPr="00695E02" w:rsidRDefault="0023493F" w:rsidP="0023493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Subito dopo questa rapida valutazione primaria ed inizio delle manovre di BLS, se necessarie, comunicherà via radio eventuali richieste di aiuto e provvederà, eventualmente, alla sua evacuazione al P</w:t>
      </w:r>
      <w:r w:rsidR="00695E02">
        <w:rPr>
          <w:rFonts w:ascii="Times New Roman" w:eastAsia="Times New Roman" w:hAnsi="Times New Roman" w:cs="Times New Roman"/>
          <w:sz w:val="24"/>
          <w:szCs w:val="24"/>
          <w:lang w:val="it-IT" w:eastAsia="it-IT"/>
        </w:rPr>
        <w:t xml:space="preserve">unto </w:t>
      </w:r>
      <w:r w:rsidRPr="00695E02">
        <w:rPr>
          <w:rFonts w:ascii="Times New Roman" w:eastAsia="Times New Roman" w:hAnsi="Times New Roman" w:cs="Times New Roman"/>
          <w:sz w:val="24"/>
          <w:szCs w:val="24"/>
          <w:lang w:val="it-IT" w:eastAsia="it-IT"/>
        </w:rPr>
        <w:t>d</w:t>
      </w:r>
      <w:r w:rsidR="00695E02">
        <w:rPr>
          <w:rFonts w:ascii="Times New Roman" w:eastAsia="Times New Roman" w:hAnsi="Times New Roman" w:cs="Times New Roman"/>
          <w:sz w:val="24"/>
          <w:szCs w:val="24"/>
          <w:lang w:val="it-IT" w:eastAsia="it-IT"/>
        </w:rPr>
        <w:t xml:space="preserve">i </w:t>
      </w:r>
      <w:r w:rsidRPr="00695E02">
        <w:rPr>
          <w:rFonts w:ascii="Times New Roman" w:eastAsia="Times New Roman" w:hAnsi="Times New Roman" w:cs="Times New Roman"/>
          <w:sz w:val="24"/>
          <w:szCs w:val="24"/>
          <w:lang w:val="it-IT" w:eastAsia="it-IT"/>
        </w:rPr>
        <w:t>R</w:t>
      </w:r>
      <w:r w:rsidR="00695E02">
        <w:rPr>
          <w:rFonts w:ascii="Times New Roman" w:eastAsia="Times New Roman" w:hAnsi="Times New Roman" w:cs="Times New Roman"/>
          <w:sz w:val="24"/>
          <w:szCs w:val="24"/>
          <w:lang w:val="it-IT" w:eastAsia="it-IT"/>
        </w:rPr>
        <w:t>accolta</w:t>
      </w:r>
      <w:r w:rsidRPr="00695E02">
        <w:rPr>
          <w:rFonts w:ascii="Times New Roman" w:eastAsia="Times New Roman" w:hAnsi="Times New Roman" w:cs="Times New Roman"/>
          <w:sz w:val="24"/>
          <w:szCs w:val="24"/>
          <w:lang w:val="it-IT" w:eastAsia="it-IT"/>
        </w:rPr>
        <w:t xml:space="preserve"> di competenza, effettuando le manovre ritenute opportune.</w:t>
      </w:r>
    </w:p>
    <w:p w14:paraId="5807A49B" w14:textId="36208252" w:rsidR="001A271D" w:rsidRPr="00695E02" w:rsidRDefault="001A1ACA" w:rsidP="00FF637D">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Altri c</w:t>
      </w:r>
      <w:r w:rsidR="001A271D" w:rsidRPr="00695E02">
        <w:rPr>
          <w:rFonts w:ascii="Times New Roman" w:eastAsia="Times New Roman" w:hAnsi="Times New Roman" w:cs="Times New Roman"/>
          <w:sz w:val="24"/>
          <w:szCs w:val="24"/>
          <w:lang w:val="it-IT" w:eastAsia="it-IT"/>
        </w:rPr>
        <w:t xml:space="preserve">ompiti </w:t>
      </w:r>
      <w:r w:rsidRPr="00695E02">
        <w:rPr>
          <w:rFonts w:ascii="Times New Roman" w:eastAsia="Times New Roman" w:hAnsi="Times New Roman" w:cs="Times New Roman"/>
          <w:sz w:val="24"/>
          <w:szCs w:val="24"/>
          <w:lang w:val="it-IT" w:eastAsia="it-IT"/>
        </w:rPr>
        <w:t xml:space="preserve">delle </w:t>
      </w:r>
      <w:r w:rsidR="001A271D" w:rsidRPr="00695E02">
        <w:rPr>
          <w:rFonts w:ascii="Times New Roman" w:eastAsia="Times New Roman" w:hAnsi="Times New Roman" w:cs="Times New Roman"/>
          <w:sz w:val="24"/>
          <w:szCs w:val="24"/>
          <w:lang w:val="it-IT" w:eastAsia="it-IT"/>
        </w:rPr>
        <w:t>squadre primo soccorso</w:t>
      </w:r>
    </w:p>
    <w:p w14:paraId="275BC410" w14:textId="77777777" w:rsidR="001A271D" w:rsidRPr="00695E02" w:rsidRDefault="001A271D" w:rsidP="001A271D">
      <w:pPr>
        <w:numPr>
          <w:ilvl w:val="0"/>
          <w:numId w:val="60"/>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Presidiano i cancelli carrai per impedire che coloro che escono dall’edificio si riversino in strada in massa creando intralci ai soccorsi e situazioni di maggior pericolo.</w:t>
      </w:r>
    </w:p>
    <w:p w14:paraId="067D7022" w14:textId="77777777" w:rsidR="001A271D" w:rsidRPr="00695E02" w:rsidRDefault="001A271D" w:rsidP="001A271D">
      <w:pPr>
        <w:numPr>
          <w:ilvl w:val="0"/>
          <w:numId w:val="60"/>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Rimangono vicino all’ingresso carraio per agevolare l’ingresso dei mezzi di soccorso e per allontanare i curiosi.</w:t>
      </w:r>
    </w:p>
    <w:p w14:paraId="4BACEF13" w14:textId="0BDC759C" w:rsidR="00C11929" w:rsidRPr="00695E02" w:rsidRDefault="00C11929" w:rsidP="00C11929">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17" w:name="_Toc472417749"/>
      <w:r w:rsidRPr="00695E02">
        <w:rPr>
          <w:rFonts w:ascii="Times New Roman" w:eastAsia="Times New Roman" w:hAnsi="Times New Roman" w:cs="Times New Roman"/>
          <w:color w:val="auto"/>
          <w:sz w:val="24"/>
          <w:szCs w:val="24"/>
          <w:lang w:val="it-IT" w:eastAsia="it-IT"/>
        </w:rPr>
        <w:lastRenderedPageBreak/>
        <w:t>5.</w:t>
      </w:r>
      <w:r w:rsidR="00C9757E" w:rsidRPr="00695E02">
        <w:rPr>
          <w:rFonts w:ascii="Times New Roman" w:eastAsia="Times New Roman" w:hAnsi="Times New Roman" w:cs="Times New Roman"/>
          <w:color w:val="auto"/>
          <w:sz w:val="24"/>
          <w:szCs w:val="24"/>
          <w:lang w:val="it-IT" w:eastAsia="it-IT"/>
        </w:rPr>
        <w:t>6</w:t>
      </w:r>
      <w:r w:rsidRPr="00695E02">
        <w:rPr>
          <w:rFonts w:ascii="Times New Roman" w:eastAsia="Times New Roman" w:hAnsi="Times New Roman" w:cs="Times New Roman"/>
          <w:color w:val="auto"/>
          <w:sz w:val="24"/>
          <w:szCs w:val="24"/>
          <w:lang w:val="it-IT" w:eastAsia="it-IT"/>
        </w:rPr>
        <w:t xml:space="preserve"> Addetti alla Reception</w:t>
      </w:r>
      <w:bookmarkEnd w:id="17"/>
    </w:p>
    <w:p w14:paraId="445C8F08" w14:textId="77777777" w:rsidR="00C11929" w:rsidRPr="00695E02" w:rsidRDefault="00C11929" w:rsidP="00C11929">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Sono presenti presso l’ingresso principale dell'edificio durante tutte le giornate feriali, da lunedì a sabato, dalle ore </w:t>
      </w:r>
      <w:r w:rsidRPr="00695E02">
        <w:rPr>
          <w:rFonts w:ascii="Times New Roman" w:eastAsia="Times New Roman" w:hAnsi="Times New Roman" w:cs="Times New Roman"/>
          <w:sz w:val="24"/>
          <w:szCs w:val="24"/>
          <w:u w:val="single"/>
          <w:lang w:val="it-IT" w:eastAsia="it-IT"/>
        </w:rPr>
        <w:t>07:30 alle ore 20:30</w:t>
      </w:r>
      <w:r w:rsidRPr="00695E02">
        <w:rPr>
          <w:rFonts w:ascii="Times New Roman" w:eastAsia="Times New Roman" w:hAnsi="Times New Roman" w:cs="Times New Roman"/>
          <w:sz w:val="24"/>
          <w:szCs w:val="24"/>
          <w:lang w:val="it-IT" w:eastAsia="it-IT"/>
        </w:rPr>
        <w:t>. Tali persone, dipendenti di Ditta esterna, hanno la funzione principale di gestire gli accessi al comprensorio (controllo accessi, ecc.), di accogliere, di fornire informazioni e smistare gli ospiti nei vari uffici di competenza. Durante l’emergenza dovranno rimanere a disposizione degli Operatori Presidio Tecnico per eventuali necessità (accoglienza VVF e 118, informazione ai visitatori, controllo accessi, ecc.).</w:t>
      </w:r>
    </w:p>
    <w:p w14:paraId="3956B45A" w14:textId="0857F33E" w:rsidR="00C74FFC" w:rsidRPr="00695E02" w:rsidRDefault="00233161" w:rsidP="003279D8">
      <w:pPr>
        <w:spacing w:before="240" w:after="0" w:line="240" w:lineRule="auto"/>
        <w:ind w:left="142" w:right="168"/>
        <w:mirrorIndents/>
        <w:jc w:val="both"/>
        <w:rPr>
          <w:rStyle w:val="Titolo3Carattere"/>
          <w:rFonts w:ascii="Times New Roman" w:eastAsia="Times New Roman" w:hAnsi="Times New Roman" w:cs="Times New Roman"/>
          <w:b w:val="0"/>
          <w:bCs w:val="0"/>
          <w:color w:val="auto"/>
          <w:sz w:val="24"/>
          <w:szCs w:val="24"/>
          <w:lang w:val="it-IT" w:eastAsia="it-IT"/>
        </w:rPr>
      </w:pPr>
      <w:bookmarkStart w:id="18" w:name="_Toc472417750"/>
      <w:r w:rsidRPr="00695E02">
        <w:rPr>
          <w:rStyle w:val="Titolo3Carattere"/>
          <w:rFonts w:ascii="Times New Roman" w:hAnsi="Times New Roman" w:cs="Times New Roman"/>
          <w:color w:val="auto"/>
          <w:sz w:val="24"/>
          <w:szCs w:val="24"/>
          <w:lang w:val="it-IT"/>
        </w:rPr>
        <w:t>5.</w:t>
      </w:r>
      <w:r w:rsidR="00A85B79" w:rsidRPr="00695E02">
        <w:rPr>
          <w:rStyle w:val="Titolo3Carattere"/>
          <w:rFonts w:ascii="Times New Roman" w:hAnsi="Times New Roman" w:cs="Times New Roman"/>
          <w:color w:val="auto"/>
          <w:sz w:val="24"/>
          <w:szCs w:val="24"/>
          <w:lang w:val="it-IT"/>
        </w:rPr>
        <w:t>7</w:t>
      </w:r>
      <w:r w:rsidRPr="00695E02">
        <w:rPr>
          <w:rStyle w:val="Titolo3Carattere"/>
          <w:rFonts w:ascii="Times New Roman" w:hAnsi="Times New Roman" w:cs="Times New Roman"/>
          <w:color w:val="auto"/>
          <w:sz w:val="24"/>
          <w:szCs w:val="24"/>
          <w:lang w:val="it-IT"/>
        </w:rPr>
        <w:t xml:space="preserve"> </w:t>
      </w:r>
      <w:r w:rsidR="00E56245" w:rsidRPr="00695E02">
        <w:rPr>
          <w:rStyle w:val="Titolo3Carattere"/>
          <w:rFonts w:ascii="Times New Roman" w:hAnsi="Times New Roman" w:cs="Times New Roman"/>
          <w:color w:val="auto"/>
          <w:sz w:val="24"/>
          <w:szCs w:val="24"/>
          <w:lang w:val="it-IT"/>
        </w:rPr>
        <w:t>Addetti alla manutenzione de</w:t>
      </w:r>
      <w:r w:rsidR="00B15B34" w:rsidRPr="00695E02">
        <w:rPr>
          <w:rStyle w:val="Titolo3Carattere"/>
          <w:rFonts w:ascii="Times New Roman" w:hAnsi="Times New Roman" w:cs="Times New Roman"/>
          <w:color w:val="auto"/>
          <w:sz w:val="24"/>
          <w:szCs w:val="24"/>
          <w:lang w:val="it-IT"/>
        </w:rPr>
        <w:t xml:space="preserve">lla Centrale Termica e degli Impianti Elettrici </w:t>
      </w:r>
      <w:r w:rsidR="00E56245" w:rsidRPr="00695E02">
        <w:rPr>
          <w:rStyle w:val="Titolo3Carattere"/>
          <w:rFonts w:ascii="Times New Roman" w:hAnsi="Times New Roman" w:cs="Times New Roman"/>
          <w:color w:val="auto"/>
          <w:sz w:val="24"/>
          <w:szCs w:val="24"/>
          <w:lang w:val="it-IT"/>
        </w:rPr>
        <w:t>(Guardia Tecnica)</w:t>
      </w:r>
      <w:bookmarkEnd w:id="18"/>
    </w:p>
    <w:p w14:paraId="7E3BC9B7" w14:textId="77777777" w:rsidR="00CD70BF" w:rsidRPr="00695E02" w:rsidRDefault="00CD70BF" w:rsidP="00CD70B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individuati tra il personale della Ditta di manutenzione degli impianti e sono afferenti agli Operatori Presidio Tecnico.</w:t>
      </w:r>
    </w:p>
    <w:p w14:paraId="4A823EFE" w14:textId="3611DF27" w:rsidR="007B6C09" w:rsidRPr="00695E02" w:rsidRDefault="00E911B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H</w:t>
      </w:r>
      <w:r w:rsidR="007B6C09" w:rsidRPr="00695E02">
        <w:rPr>
          <w:rFonts w:ascii="Times New Roman" w:eastAsia="Times New Roman" w:hAnsi="Times New Roman" w:cs="Times New Roman"/>
          <w:sz w:val="24"/>
          <w:szCs w:val="24"/>
          <w:lang w:val="it-IT" w:eastAsia="it-IT"/>
        </w:rPr>
        <w:t xml:space="preserve">anno la funzione </w:t>
      </w:r>
      <w:r w:rsidR="00F817AF" w:rsidRPr="00695E02">
        <w:rPr>
          <w:rFonts w:ascii="Times New Roman" w:eastAsia="Times New Roman" w:hAnsi="Times New Roman" w:cs="Times New Roman"/>
          <w:sz w:val="24"/>
          <w:szCs w:val="24"/>
          <w:lang w:val="it-IT" w:eastAsia="it-IT"/>
        </w:rPr>
        <w:t>principale di verificare il corretto funzionamento degli impianti tecnologici installati nel comprensorio di via Bonomea</w:t>
      </w:r>
      <w:r w:rsidR="00EB62C7" w:rsidRPr="00695E02">
        <w:rPr>
          <w:rFonts w:ascii="Times New Roman" w:eastAsia="Times New Roman" w:hAnsi="Times New Roman" w:cs="Times New Roman"/>
          <w:sz w:val="24"/>
          <w:szCs w:val="24"/>
          <w:lang w:val="it-IT" w:eastAsia="it-IT"/>
        </w:rPr>
        <w:t>,</w:t>
      </w:r>
      <w:r w:rsidR="00F817AF" w:rsidRPr="00695E02">
        <w:rPr>
          <w:rFonts w:ascii="Times New Roman" w:eastAsia="Times New Roman" w:hAnsi="Times New Roman" w:cs="Times New Roman"/>
          <w:sz w:val="24"/>
          <w:szCs w:val="24"/>
          <w:lang w:val="it-IT" w:eastAsia="it-IT"/>
        </w:rPr>
        <w:t xml:space="preserve"> </w:t>
      </w:r>
      <w:r w:rsidR="00CD3659" w:rsidRPr="00695E02">
        <w:rPr>
          <w:rFonts w:ascii="Times New Roman" w:eastAsia="Times New Roman" w:hAnsi="Times New Roman" w:cs="Times New Roman"/>
          <w:sz w:val="24"/>
          <w:szCs w:val="24"/>
          <w:lang w:val="it-IT" w:eastAsia="it-IT"/>
        </w:rPr>
        <w:t>ed i</w:t>
      </w:r>
      <w:r w:rsidR="00F817AF" w:rsidRPr="00695E02">
        <w:rPr>
          <w:rFonts w:ascii="Times New Roman" w:eastAsia="Times New Roman" w:hAnsi="Times New Roman" w:cs="Times New Roman"/>
          <w:sz w:val="24"/>
          <w:szCs w:val="24"/>
          <w:lang w:val="it-IT" w:eastAsia="it-IT"/>
        </w:rPr>
        <w:t xml:space="preserve">n particolare </w:t>
      </w:r>
      <w:r w:rsidR="00CD3659" w:rsidRPr="00695E02">
        <w:rPr>
          <w:rFonts w:ascii="Times New Roman" w:eastAsia="Times New Roman" w:hAnsi="Times New Roman" w:cs="Times New Roman"/>
          <w:sz w:val="24"/>
          <w:szCs w:val="24"/>
          <w:lang w:val="it-IT" w:eastAsia="it-IT"/>
        </w:rPr>
        <w:t xml:space="preserve">di </w:t>
      </w:r>
      <w:r w:rsidR="007B6C09" w:rsidRPr="00695E02">
        <w:rPr>
          <w:rFonts w:ascii="Times New Roman" w:eastAsia="Times New Roman" w:hAnsi="Times New Roman" w:cs="Times New Roman"/>
          <w:sz w:val="24"/>
          <w:szCs w:val="24"/>
          <w:lang w:val="it-IT" w:eastAsia="it-IT"/>
        </w:rPr>
        <w:t xml:space="preserve">agire sugli impianti al fine di disalimentare zone dell’edificio interessate all’emergenza (valvole intercettazione gas metano, interruttori elettrici di piano </w:t>
      </w:r>
      <w:r w:rsidR="00EB62C7" w:rsidRPr="00695E02">
        <w:rPr>
          <w:rFonts w:ascii="Times New Roman" w:eastAsia="Times New Roman" w:hAnsi="Times New Roman" w:cs="Times New Roman"/>
          <w:sz w:val="24"/>
          <w:szCs w:val="24"/>
          <w:lang w:val="it-IT" w:eastAsia="it-IT"/>
        </w:rPr>
        <w:t>e/</w:t>
      </w:r>
      <w:r w:rsidR="007B6C09" w:rsidRPr="00695E02">
        <w:rPr>
          <w:rFonts w:ascii="Times New Roman" w:eastAsia="Times New Roman" w:hAnsi="Times New Roman" w:cs="Times New Roman"/>
          <w:sz w:val="24"/>
          <w:szCs w:val="24"/>
          <w:lang w:val="it-IT" w:eastAsia="it-IT"/>
        </w:rPr>
        <w:t xml:space="preserve">o pulsanti generali di </w:t>
      </w:r>
      <w:r w:rsidR="004044E3" w:rsidRPr="00695E02">
        <w:rPr>
          <w:rFonts w:ascii="Times New Roman" w:eastAsia="Times New Roman" w:hAnsi="Times New Roman" w:cs="Times New Roman"/>
          <w:sz w:val="24"/>
          <w:szCs w:val="24"/>
          <w:lang w:val="it-IT" w:eastAsia="it-IT"/>
        </w:rPr>
        <w:t>intercettazione</w:t>
      </w:r>
      <w:r w:rsidR="00F817AF" w:rsidRPr="00695E02">
        <w:rPr>
          <w:rFonts w:ascii="Times New Roman" w:eastAsia="Times New Roman" w:hAnsi="Times New Roman" w:cs="Times New Roman"/>
          <w:sz w:val="24"/>
          <w:szCs w:val="24"/>
          <w:lang w:val="it-IT" w:eastAsia="it-IT"/>
        </w:rPr>
        <w:t>)</w:t>
      </w:r>
      <w:r w:rsidR="004044E3" w:rsidRPr="00695E02">
        <w:rPr>
          <w:rFonts w:ascii="Times New Roman" w:eastAsia="Times New Roman" w:hAnsi="Times New Roman" w:cs="Times New Roman"/>
          <w:sz w:val="24"/>
          <w:szCs w:val="24"/>
          <w:lang w:val="it-IT" w:eastAsia="it-IT"/>
        </w:rPr>
        <w:t>.</w:t>
      </w:r>
    </w:p>
    <w:p w14:paraId="5A8C2603" w14:textId="10026201" w:rsidR="00C74FFC" w:rsidRPr="00695E02" w:rsidRDefault="00233161"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19" w:name="_Toc472417751"/>
      <w:r w:rsidRPr="00695E02">
        <w:rPr>
          <w:rFonts w:ascii="Times New Roman" w:eastAsia="Times New Roman" w:hAnsi="Times New Roman" w:cs="Times New Roman"/>
          <w:color w:val="auto"/>
          <w:sz w:val="24"/>
          <w:szCs w:val="24"/>
          <w:lang w:val="it-IT" w:eastAsia="it-IT"/>
        </w:rPr>
        <w:t>5.</w:t>
      </w:r>
      <w:r w:rsidR="00A85B79" w:rsidRPr="00695E02">
        <w:rPr>
          <w:rFonts w:ascii="Times New Roman" w:eastAsia="Times New Roman" w:hAnsi="Times New Roman" w:cs="Times New Roman"/>
          <w:color w:val="auto"/>
          <w:sz w:val="24"/>
          <w:szCs w:val="24"/>
          <w:lang w:val="it-IT" w:eastAsia="it-IT"/>
        </w:rPr>
        <w:t>8</w:t>
      </w:r>
      <w:r w:rsidRPr="00695E02">
        <w:rPr>
          <w:rFonts w:ascii="Times New Roman" w:eastAsia="Times New Roman" w:hAnsi="Times New Roman" w:cs="Times New Roman"/>
          <w:color w:val="auto"/>
          <w:sz w:val="24"/>
          <w:szCs w:val="24"/>
          <w:lang w:val="it-IT" w:eastAsia="it-IT"/>
        </w:rPr>
        <w:t xml:space="preserve"> </w:t>
      </w:r>
      <w:r w:rsidR="00C568E5" w:rsidRPr="00695E02">
        <w:rPr>
          <w:rFonts w:ascii="Times New Roman" w:eastAsia="Times New Roman" w:hAnsi="Times New Roman" w:cs="Times New Roman"/>
          <w:color w:val="auto"/>
          <w:sz w:val="24"/>
          <w:szCs w:val="24"/>
          <w:lang w:val="it-IT" w:eastAsia="it-IT"/>
        </w:rPr>
        <w:t>Presidio Tecnico</w:t>
      </w:r>
      <w:bookmarkEnd w:id="19"/>
    </w:p>
    <w:p w14:paraId="580878C7" w14:textId="771FC8EF"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luogo di riferimento e Centro Operativo per la gestione e </w:t>
      </w:r>
      <w:r w:rsidRPr="00695E02">
        <w:rPr>
          <w:rFonts w:ascii="Times New Roman" w:eastAsia="Times New Roman" w:hAnsi="Times New Roman" w:cs="Times New Roman"/>
          <w:sz w:val="24"/>
          <w:szCs w:val="24"/>
          <w:u w:val="single"/>
          <w:lang w:val="it-IT" w:eastAsia="it-IT"/>
        </w:rPr>
        <w:t>coordinamento dell’Emergenza</w:t>
      </w:r>
      <w:r w:rsidRPr="00695E02">
        <w:rPr>
          <w:rFonts w:ascii="Times New Roman" w:eastAsia="Times New Roman" w:hAnsi="Times New Roman" w:cs="Times New Roman"/>
          <w:sz w:val="24"/>
          <w:szCs w:val="24"/>
          <w:lang w:val="it-IT" w:eastAsia="it-IT"/>
        </w:rPr>
        <w:t xml:space="preserve"> è individuato nella </w:t>
      </w:r>
      <w:r w:rsidRPr="00695E02">
        <w:rPr>
          <w:rFonts w:ascii="Times New Roman" w:eastAsia="Times New Roman" w:hAnsi="Times New Roman" w:cs="Times New Roman"/>
          <w:sz w:val="24"/>
          <w:szCs w:val="24"/>
          <w:u w:val="single"/>
          <w:lang w:val="it-IT" w:eastAsia="it-IT"/>
        </w:rPr>
        <w:t>Sala Controllo</w:t>
      </w:r>
      <w:r w:rsidRPr="00695E02">
        <w:rPr>
          <w:rFonts w:ascii="Times New Roman" w:eastAsia="Times New Roman" w:hAnsi="Times New Roman" w:cs="Times New Roman"/>
          <w:sz w:val="24"/>
          <w:szCs w:val="24"/>
          <w:lang w:val="it-IT" w:eastAsia="it-IT"/>
        </w:rPr>
        <w:t xml:space="preserve"> </w:t>
      </w:r>
      <w:r w:rsidR="00C568E5" w:rsidRPr="00695E02">
        <w:rPr>
          <w:rFonts w:ascii="Times New Roman" w:eastAsia="Times New Roman" w:hAnsi="Times New Roman" w:cs="Times New Roman"/>
          <w:sz w:val="24"/>
          <w:szCs w:val="24"/>
          <w:lang w:val="it-IT" w:eastAsia="it-IT"/>
        </w:rPr>
        <w:t xml:space="preserve">dedicata a Presidio Tecnico </w:t>
      </w:r>
      <w:r w:rsidRPr="00695E02">
        <w:rPr>
          <w:rFonts w:ascii="Times New Roman" w:eastAsia="Times New Roman" w:hAnsi="Times New Roman" w:cs="Times New Roman"/>
          <w:sz w:val="24"/>
          <w:szCs w:val="24"/>
          <w:lang w:val="it-IT" w:eastAsia="it-IT"/>
        </w:rPr>
        <w:t>ubicata al secondo piano dell’edificio A.</w:t>
      </w:r>
    </w:p>
    <w:p w14:paraId="580E3C43" w14:textId="6EB7E536" w:rsidR="007B6C09" w:rsidRPr="00695E02" w:rsidRDefault="007B6C09" w:rsidP="0006551F">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tale locale, presidiato H24, sono presenti tutti i </w:t>
      </w:r>
      <w:r w:rsidR="00563F9A" w:rsidRPr="00695E02">
        <w:rPr>
          <w:rFonts w:ascii="Times New Roman" w:eastAsia="Times New Roman" w:hAnsi="Times New Roman" w:cs="Times New Roman"/>
          <w:sz w:val="24"/>
          <w:szCs w:val="24"/>
          <w:lang w:val="it-IT" w:eastAsia="it-IT"/>
        </w:rPr>
        <w:t xml:space="preserve">sistemi di </w:t>
      </w:r>
      <w:r w:rsidRPr="00695E02">
        <w:rPr>
          <w:rFonts w:ascii="Times New Roman" w:eastAsia="Times New Roman" w:hAnsi="Times New Roman" w:cs="Times New Roman"/>
          <w:sz w:val="24"/>
          <w:szCs w:val="24"/>
          <w:lang w:val="it-IT" w:eastAsia="it-IT"/>
        </w:rPr>
        <w:t>supervis</w:t>
      </w:r>
      <w:r w:rsidR="00563F9A" w:rsidRPr="00695E02">
        <w:rPr>
          <w:rFonts w:ascii="Times New Roman" w:eastAsia="Times New Roman" w:hAnsi="Times New Roman" w:cs="Times New Roman"/>
          <w:sz w:val="24"/>
          <w:szCs w:val="24"/>
          <w:lang w:val="it-IT" w:eastAsia="it-IT"/>
        </w:rPr>
        <w:t>i</w:t>
      </w:r>
      <w:r w:rsidRPr="00695E02">
        <w:rPr>
          <w:rFonts w:ascii="Times New Roman" w:eastAsia="Times New Roman" w:hAnsi="Times New Roman" w:cs="Times New Roman"/>
          <w:sz w:val="24"/>
          <w:szCs w:val="24"/>
          <w:lang w:val="it-IT" w:eastAsia="it-IT"/>
        </w:rPr>
        <w:t>o</w:t>
      </w:r>
      <w:r w:rsidR="00563F9A" w:rsidRPr="00695E02">
        <w:rPr>
          <w:rFonts w:ascii="Times New Roman" w:eastAsia="Times New Roman" w:hAnsi="Times New Roman" w:cs="Times New Roman"/>
          <w:sz w:val="24"/>
          <w:szCs w:val="24"/>
          <w:lang w:val="it-IT" w:eastAsia="it-IT"/>
        </w:rPr>
        <w:t>ne</w:t>
      </w:r>
      <w:r w:rsidRPr="00695E02">
        <w:rPr>
          <w:rFonts w:ascii="Times New Roman" w:eastAsia="Times New Roman" w:hAnsi="Times New Roman" w:cs="Times New Roman"/>
          <w:sz w:val="24"/>
          <w:szCs w:val="24"/>
          <w:lang w:val="it-IT" w:eastAsia="it-IT"/>
        </w:rPr>
        <w:t xml:space="preserve"> degli impianti meccanici, elettrici e di sicurezza installati nell’intero comprensorio.</w:t>
      </w:r>
    </w:p>
    <w:p w14:paraId="352ACB9B"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particolare da tale locale possono essere:</w:t>
      </w:r>
    </w:p>
    <w:p w14:paraId="45D1B70D" w14:textId="5B177427" w:rsidR="007B6C09" w:rsidRPr="00695E02" w:rsidRDefault="007B6C09" w:rsidP="003279D8">
      <w:pPr>
        <w:pStyle w:val="Paragrafoelenco"/>
        <w:numPr>
          <w:ilvl w:val="0"/>
          <w:numId w:val="1"/>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visualizzati e gestiti tutti gli allarmi provenienti dagli impianti di rilevazioni incendi e spegnimento automatico;</w:t>
      </w:r>
    </w:p>
    <w:p w14:paraId="19683AFA" w14:textId="412BB2E5" w:rsidR="007B6C09" w:rsidRPr="00695E02" w:rsidRDefault="007B6C09" w:rsidP="003279D8">
      <w:pPr>
        <w:pStyle w:val="Paragrafoelenco"/>
        <w:numPr>
          <w:ilvl w:val="0"/>
          <w:numId w:val="1"/>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monitorate, tramite telecamere a c</w:t>
      </w:r>
      <w:r w:rsidR="004F73AF" w:rsidRPr="00695E02">
        <w:rPr>
          <w:rFonts w:ascii="Times New Roman" w:eastAsia="Times New Roman" w:hAnsi="Times New Roman" w:cs="Times New Roman"/>
          <w:sz w:val="24"/>
          <w:szCs w:val="24"/>
          <w:lang w:val="it-IT" w:eastAsia="it-IT"/>
        </w:rPr>
        <w:t xml:space="preserve">ircuito </w:t>
      </w:r>
      <w:r w:rsidRPr="00695E02">
        <w:rPr>
          <w:rFonts w:ascii="Times New Roman" w:eastAsia="Times New Roman" w:hAnsi="Times New Roman" w:cs="Times New Roman"/>
          <w:sz w:val="24"/>
          <w:szCs w:val="24"/>
          <w:lang w:val="it-IT" w:eastAsia="it-IT"/>
        </w:rPr>
        <w:t>c</w:t>
      </w:r>
      <w:r w:rsidR="004F73AF" w:rsidRPr="00695E02">
        <w:rPr>
          <w:rFonts w:ascii="Times New Roman" w:eastAsia="Times New Roman" w:hAnsi="Times New Roman" w:cs="Times New Roman"/>
          <w:sz w:val="24"/>
          <w:szCs w:val="24"/>
          <w:lang w:val="it-IT" w:eastAsia="it-IT"/>
        </w:rPr>
        <w:t>hiuso</w:t>
      </w:r>
      <w:r w:rsidRPr="00695E02">
        <w:rPr>
          <w:rFonts w:ascii="Times New Roman" w:eastAsia="Times New Roman" w:hAnsi="Times New Roman" w:cs="Times New Roman"/>
          <w:sz w:val="24"/>
          <w:szCs w:val="24"/>
          <w:lang w:val="it-IT" w:eastAsia="it-IT"/>
        </w:rPr>
        <w:t>, zone principali degli edifici quali corridoi, atri, varchi, ecc.;</w:t>
      </w:r>
    </w:p>
    <w:p w14:paraId="06CCEF46" w14:textId="033BA77F" w:rsidR="00243B7E" w:rsidRPr="00695E02" w:rsidRDefault="00243B7E" w:rsidP="003279D8">
      <w:pPr>
        <w:pStyle w:val="Paragrafoelenco"/>
        <w:numPr>
          <w:ilvl w:val="0"/>
          <w:numId w:val="1"/>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allarmi sotto-ossigenazione e sovra-ossigenazione</w:t>
      </w:r>
      <w:r w:rsidR="00794EC8" w:rsidRPr="00695E02">
        <w:rPr>
          <w:rFonts w:ascii="Times New Roman" w:eastAsia="Times New Roman" w:hAnsi="Times New Roman" w:cs="Times New Roman"/>
          <w:sz w:val="24"/>
          <w:szCs w:val="24"/>
          <w:lang w:val="it-IT" w:eastAsia="it-IT"/>
        </w:rPr>
        <w:t xml:space="preserve"> (</w:t>
      </w:r>
      <w:r w:rsidR="00F71C46" w:rsidRPr="00695E02">
        <w:rPr>
          <w:rFonts w:ascii="Times New Roman" w:eastAsia="Times New Roman" w:hAnsi="Times New Roman" w:cs="Times New Roman"/>
          <w:sz w:val="24"/>
          <w:szCs w:val="24"/>
          <w:lang w:val="it-IT" w:eastAsia="it-IT"/>
        </w:rPr>
        <w:t xml:space="preserve">IN FASE DI </w:t>
      </w:r>
      <w:r w:rsidR="00794EC8" w:rsidRPr="00695E02">
        <w:rPr>
          <w:rFonts w:ascii="Times New Roman" w:eastAsia="Times New Roman" w:hAnsi="Times New Roman" w:cs="Times New Roman"/>
          <w:sz w:val="24"/>
          <w:szCs w:val="24"/>
          <w:lang w:val="it-IT" w:eastAsia="it-IT"/>
        </w:rPr>
        <w:t>ATTIVA</w:t>
      </w:r>
      <w:r w:rsidR="00F71C46" w:rsidRPr="00695E02">
        <w:rPr>
          <w:rFonts w:ascii="Times New Roman" w:eastAsia="Times New Roman" w:hAnsi="Times New Roman" w:cs="Times New Roman"/>
          <w:sz w:val="24"/>
          <w:szCs w:val="24"/>
          <w:lang w:val="it-IT" w:eastAsia="it-IT"/>
        </w:rPr>
        <w:t>ZIONE</w:t>
      </w:r>
      <w:r w:rsidR="00794EC8"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w:t>
      </w:r>
    </w:p>
    <w:p w14:paraId="4EAB46B6" w14:textId="40445ECD" w:rsidR="007B6C09" w:rsidRPr="00695E02" w:rsidRDefault="007B6C09" w:rsidP="003279D8">
      <w:pPr>
        <w:pStyle w:val="Paragrafoelenco"/>
        <w:numPr>
          <w:ilvl w:val="0"/>
          <w:numId w:val="1"/>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inviati ordini di evacuazione, messaggi ed informazioni </w:t>
      </w:r>
      <w:r w:rsidR="00563F9A" w:rsidRPr="00695E02">
        <w:rPr>
          <w:rFonts w:ascii="Times New Roman" w:eastAsia="Times New Roman" w:hAnsi="Times New Roman" w:cs="Times New Roman"/>
          <w:sz w:val="24"/>
          <w:szCs w:val="24"/>
          <w:lang w:val="it-IT" w:eastAsia="it-IT"/>
        </w:rPr>
        <w:t xml:space="preserve">(in </w:t>
      </w:r>
      <w:r w:rsidR="001A271D" w:rsidRPr="00695E02">
        <w:rPr>
          <w:rFonts w:ascii="Times New Roman" w:eastAsia="Times New Roman" w:hAnsi="Times New Roman" w:cs="Times New Roman"/>
          <w:sz w:val="24"/>
          <w:szCs w:val="24"/>
          <w:lang w:val="it-IT" w:eastAsia="it-IT"/>
        </w:rPr>
        <w:t xml:space="preserve">lingua italiana e </w:t>
      </w:r>
      <w:r w:rsidR="00563F9A" w:rsidRPr="00695E02">
        <w:rPr>
          <w:rFonts w:ascii="Times New Roman" w:eastAsia="Times New Roman" w:hAnsi="Times New Roman" w:cs="Times New Roman"/>
          <w:sz w:val="24"/>
          <w:szCs w:val="24"/>
          <w:lang w:val="it-IT" w:eastAsia="it-IT"/>
        </w:rPr>
        <w:t xml:space="preserve">inglese) </w:t>
      </w:r>
      <w:r w:rsidRPr="00695E02">
        <w:rPr>
          <w:rFonts w:ascii="Times New Roman" w:eastAsia="Times New Roman" w:hAnsi="Times New Roman" w:cs="Times New Roman"/>
          <w:sz w:val="24"/>
          <w:szCs w:val="24"/>
          <w:lang w:val="it-IT" w:eastAsia="it-IT"/>
        </w:rPr>
        <w:t>tramite impianto di diffusione sonora.</w:t>
      </w:r>
    </w:p>
    <w:p w14:paraId="1BC48F4F" w14:textId="72E53374"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Sala Controllo funge quindi da luogo “naturale” per una corretta gestione dell’Emergenza.</w:t>
      </w:r>
    </w:p>
    <w:p w14:paraId="0CA3A20A" w14:textId="0C108AF9" w:rsidR="00A85B79" w:rsidRDefault="00A85B79" w:rsidP="00A85B79">
      <w:pPr>
        <w:pStyle w:val="Titolo3"/>
        <w:ind w:left="142"/>
        <w:rPr>
          <w:rFonts w:ascii="Times New Roman" w:hAnsi="Times New Roman" w:cs="Times New Roman"/>
          <w:color w:val="auto"/>
          <w:sz w:val="24"/>
          <w:szCs w:val="24"/>
          <w:lang w:val="it-IT"/>
        </w:rPr>
      </w:pPr>
      <w:bookmarkStart w:id="20" w:name="_Toc472417752"/>
      <w:r w:rsidRPr="00695E02">
        <w:rPr>
          <w:rFonts w:ascii="Times New Roman" w:hAnsi="Times New Roman" w:cs="Times New Roman"/>
          <w:color w:val="auto"/>
          <w:sz w:val="24"/>
          <w:szCs w:val="24"/>
          <w:lang w:val="it-IT"/>
        </w:rPr>
        <w:t>5.9 Prove periodiche per l’evacuazione dall’edificio</w:t>
      </w:r>
      <w:bookmarkEnd w:id="20"/>
    </w:p>
    <w:p w14:paraId="2C70FFCE" w14:textId="3154BF5D" w:rsidR="00604DF0" w:rsidRPr="00695E02" w:rsidRDefault="00447CD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w:t>
      </w:r>
      <w:r w:rsidR="00604DF0" w:rsidRPr="00695E02">
        <w:rPr>
          <w:rFonts w:ascii="Times New Roman" w:eastAsia="Times New Roman" w:hAnsi="Times New Roman" w:cs="Times New Roman"/>
          <w:sz w:val="24"/>
          <w:szCs w:val="24"/>
          <w:lang w:val="it-IT" w:eastAsia="it-IT"/>
        </w:rPr>
        <w:t xml:space="preserve">D.M. 10 marzo 1998 art. 7.4 - esercitazioni antincendio </w:t>
      </w:r>
      <w:r w:rsidRPr="00695E02">
        <w:rPr>
          <w:rFonts w:ascii="Times New Roman" w:eastAsia="Times New Roman" w:hAnsi="Times New Roman" w:cs="Times New Roman"/>
          <w:sz w:val="24"/>
          <w:szCs w:val="24"/>
          <w:lang w:val="it-IT" w:eastAsia="it-IT"/>
        </w:rPr>
        <w:t xml:space="preserve">– recita: </w:t>
      </w:r>
      <w:r w:rsidR="00604DF0" w:rsidRPr="00695E02">
        <w:rPr>
          <w:rFonts w:ascii="Times New Roman" w:eastAsia="Times New Roman" w:hAnsi="Times New Roman" w:cs="Times New Roman"/>
          <w:sz w:val="24"/>
          <w:szCs w:val="24"/>
          <w:lang w:val="it-IT" w:eastAsia="it-IT"/>
        </w:rPr>
        <w:t>“…i lavoratori devono partecipare ad esercitazioni antincendio, effettuate almeno una volta l’anno, per mettere in pratica le procedure</w:t>
      </w:r>
      <w:r w:rsidR="00695E02">
        <w:rPr>
          <w:rFonts w:ascii="Times New Roman" w:eastAsia="Times New Roman" w:hAnsi="Times New Roman" w:cs="Times New Roman"/>
          <w:sz w:val="24"/>
          <w:szCs w:val="24"/>
          <w:lang w:val="it-IT" w:eastAsia="it-IT"/>
        </w:rPr>
        <w:t xml:space="preserve"> di esodo e di primo intervento</w:t>
      </w:r>
      <w:r w:rsidR="00604DF0" w:rsidRPr="00695E02">
        <w:rPr>
          <w:rFonts w:ascii="Times New Roman" w:eastAsia="Times New Roman" w:hAnsi="Times New Roman" w:cs="Times New Roman"/>
          <w:sz w:val="24"/>
          <w:szCs w:val="24"/>
          <w:lang w:val="it-IT" w:eastAsia="it-IT"/>
        </w:rPr>
        <w:t>…”.</w:t>
      </w:r>
    </w:p>
    <w:p w14:paraId="09D247D5" w14:textId="41C156B1" w:rsidR="00604DF0"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edifici scolastici, normative specifiche, estendono l’obbligo delle esercitazioni antincendio almeno due volte all’anno.</w:t>
      </w:r>
    </w:p>
    <w:p w14:paraId="08DCF6E8" w14:textId="484093EC" w:rsidR="00604DF0" w:rsidRPr="00695E02" w:rsidRDefault="00604DF0" w:rsidP="00193E7D">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In ottemperanza all’articolo sopra citato verranno effettuate le prove di evacuazione generale dall’edificio attivando l’allarme generale ottico/acustico.</w:t>
      </w:r>
      <w:r w:rsidR="00193E7D" w:rsidRPr="00695E02">
        <w:rPr>
          <w:rFonts w:ascii="Times New Roman" w:eastAsia="Times New Roman" w:hAnsi="Times New Roman" w:cs="Times New Roman"/>
          <w:sz w:val="24"/>
          <w:szCs w:val="24"/>
          <w:lang w:val="it-IT" w:eastAsia="it-IT"/>
        </w:rPr>
        <w:t xml:space="preserve"> L'allarme dato per l’esercitazione non d</w:t>
      </w:r>
      <w:r w:rsidR="00447CD0" w:rsidRPr="00695E02">
        <w:rPr>
          <w:rFonts w:ascii="Times New Roman" w:eastAsia="Times New Roman" w:hAnsi="Times New Roman" w:cs="Times New Roman"/>
          <w:sz w:val="24"/>
          <w:szCs w:val="24"/>
          <w:lang w:val="it-IT" w:eastAsia="it-IT"/>
        </w:rPr>
        <w:t>ovrà</w:t>
      </w:r>
      <w:r w:rsidR="00193E7D" w:rsidRPr="00695E02">
        <w:rPr>
          <w:rFonts w:ascii="Times New Roman" w:eastAsia="Times New Roman" w:hAnsi="Times New Roman" w:cs="Times New Roman"/>
          <w:sz w:val="24"/>
          <w:szCs w:val="24"/>
          <w:lang w:val="it-IT" w:eastAsia="it-IT"/>
        </w:rPr>
        <w:t xml:space="preserve"> essere segnalato ai vigili del fuoco.</w:t>
      </w:r>
    </w:p>
    <w:p w14:paraId="25D7600D" w14:textId="03F4086E" w:rsidR="00604DF0"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Verrà quindi simulata l’emergenza riportata al punto </w:t>
      </w:r>
      <w:r w:rsidR="00193E7D" w:rsidRPr="00695E02">
        <w:rPr>
          <w:rFonts w:ascii="Times New Roman" w:eastAsia="Times New Roman" w:hAnsi="Times New Roman" w:cs="Times New Roman"/>
          <w:sz w:val="24"/>
          <w:szCs w:val="24"/>
          <w:lang w:val="it-IT" w:eastAsia="it-IT"/>
        </w:rPr>
        <w:t>B.</w:t>
      </w:r>
      <w:r w:rsidRPr="00695E02">
        <w:rPr>
          <w:rFonts w:ascii="Times New Roman" w:eastAsia="Times New Roman" w:hAnsi="Times New Roman" w:cs="Times New Roman"/>
          <w:sz w:val="24"/>
          <w:szCs w:val="24"/>
          <w:lang w:val="it-IT" w:eastAsia="it-IT"/>
        </w:rPr>
        <w:t>1.1 del presente Piano (Emergenza Incendio nell’orario di lavoro).</w:t>
      </w:r>
    </w:p>
    <w:p w14:paraId="75EDCE36" w14:textId="716DDE3C" w:rsidR="00604DF0"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Dovranno partecipare tutti i </w:t>
      </w:r>
      <w:r w:rsidR="0054572D" w:rsidRPr="00695E02">
        <w:rPr>
          <w:rFonts w:ascii="Times New Roman" w:eastAsia="Times New Roman" w:hAnsi="Times New Roman" w:cs="Times New Roman"/>
          <w:sz w:val="24"/>
          <w:szCs w:val="24"/>
          <w:lang w:val="it-IT" w:eastAsia="it-IT"/>
        </w:rPr>
        <w:t>l</w:t>
      </w:r>
      <w:r w:rsidRPr="00695E02">
        <w:rPr>
          <w:rFonts w:ascii="Times New Roman" w:eastAsia="Times New Roman" w:hAnsi="Times New Roman" w:cs="Times New Roman"/>
          <w:sz w:val="24"/>
          <w:szCs w:val="24"/>
          <w:lang w:val="it-IT" w:eastAsia="it-IT"/>
        </w:rPr>
        <w:t xml:space="preserve">avoratori presenti nell’edificio A, compreso il </w:t>
      </w:r>
      <w:r w:rsidR="0054572D" w:rsidRPr="00695E02">
        <w:rPr>
          <w:rFonts w:ascii="Times New Roman" w:eastAsia="Times New Roman" w:hAnsi="Times New Roman" w:cs="Times New Roman"/>
          <w:sz w:val="24"/>
          <w:szCs w:val="24"/>
          <w:lang w:val="it-IT" w:eastAsia="it-IT"/>
        </w:rPr>
        <w:t>p</w:t>
      </w:r>
      <w:r w:rsidRPr="00695E02">
        <w:rPr>
          <w:rFonts w:ascii="Times New Roman" w:eastAsia="Times New Roman" w:hAnsi="Times New Roman" w:cs="Times New Roman"/>
          <w:sz w:val="24"/>
          <w:szCs w:val="24"/>
          <w:lang w:val="it-IT" w:eastAsia="it-IT"/>
        </w:rPr>
        <w:t>ersonale di ditte esterne</w:t>
      </w:r>
      <w:r w:rsidR="00193E7D"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i </w:t>
      </w:r>
      <w:r w:rsidR="0054572D" w:rsidRPr="00695E02">
        <w:rPr>
          <w:rFonts w:ascii="Times New Roman" w:eastAsia="Times New Roman" w:hAnsi="Times New Roman" w:cs="Times New Roman"/>
          <w:sz w:val="24"/>
          <w:szCs w:val="24"/>
          <w:lang w:val="it-IT" w:eastAsia="it-IT"/>
        </w:rPr>
        <w:t>l</w:t>
      </w:r>
      <w:r w:rsidRPr="00695E02">
        <w:rPr>
          <w:rFonts w:ascii="Times New Roman" w:eastAsia="Times New Roman" w:hAnsi="Times New Roman" w:cs="Times New Roman"/>
          <w:sz w:val="24"/>
          <w:szCs w:val="24"/>
          <w:lang w:val="it-IT" w:eastAsia="it-IT"/>
        </w:rPr>
        <w:t xml:space="preserve">avoratori autonomi e gli </w:t>
      </w:r>
      <w:r w:rsidR="0054572D" w:rsidRPr="00695E02">
        <w:rPr>
          <w:rFonts w:ascii="Times New Roman" w:eastAsia="Times New Roman" w:hAnsi="Times New Roman" w:cs="Times New Roman"/>
          <w:sz w:val="24"/>
          <w:szCs w:val="24"/>
          <w:lang w:val="it-IT" w:eastAsia="it-IT"/>
        </w:rPr>
        <w:t>s</w:t>
      </w:r>
      <w:r w:rsidRPr="00695E02">
        <w:rPr>
          <w:rFonts w:ascii="Times New Roman" w:eastAsia="Times New Roman" w:hAnsi="Times New Roman" w:cs="Times New Roman"/>
          <w:sz w:val="24"/>
          <w:szCs w:val="24"/>
          <w:lang w:val="it-IT" w:eastAsia="it-IT"/>
        </w:rPr>
        <w:t>tudenti presenti.</w:t>
      </w:r>
    </w:p>
    <w:p w14:paraId="6C79F524" w14:textId="4342E92B" w:rsidR="00604DF0"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Anche i </w:t>
      </w:r>
      <w:r w:rsidR="0054572D" w:rsidRPr="00695E02">
        <w:rPr>
          <w:rFonts w:ascii="Times New Roman" w:eastAsia="Times New Roman" w:hAnsi="Times New Roman" w:cs="Times New Roman"/>
          <w:sz w:val="24"/>
          <w:szCs w:val="24"/>
          <w:lang w:val="it-IT" w:eastAsia="it-IT"/>
        </w:rPr>
        <w:t>v</w:t>
      </w:r>
      <w:r w:rsidRPr="00695E02">
        <w:rPr>
          <w:rFonts w:ascii="Times New Roman" w:eastAsia="Times New Roman" w:hAnsi="Times New Roman" w:cs="Times New Roman"/>
          <w:sz w:val="24"/>
          <w:szCs w:val="24"/>
          <w:lang w:val="it-IT" w:eastAsia="it-IT"/>
        </w:rPr>
        <w:t>isitatori, a qualunque titolo presenti nell’edificio, dovranno partecipare alle prove.</w:t>
      </w:r>
    </w:p>
    <w:p w14:paraId="27DA7E5B" w14:textId="0F257A24" w:rsidR="00604DF0"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Saranno esentati da tale esercitazione solamente i </w:t>
      </w:r>
      <w:r w:rsidR="0054572D" w:rsidRPr="00695E02">
        <w:rPr>
          <w:rFonts w:ascii="Times New Roman" w:eastAsia="Times New Roman" w:hAnsi="Times New Roman" w:cs="Times New Roman"/>
          <w:sz w:val="24"/>
          <w:szCs w:val="24"/>
          <w:lang w:val="it-IT" w:eastAsia="it-IT"/>
        </w:rPr>
        <w:t>l</w:t>
      </w:r>
      <w:r w:rsidRPr="00695E02">
        <w:rPr>
          <w:rFonts w:ascii="Times New Roman" w:eastAsia="Times New Roman" w:hAnsi="Times New Roman" w:cs="Times New Roman"/>
          <w:sz w:val="24"/>
          <w:szCs w:val="24"/>
          <w:lang w:val="it-IT" w:eastAsia="it-IT"/>
        </w:rPr>
        <w:t>avoratori la cui presenza è essenziale alla sicurezza del luogo di lavoro.</w:t>
      </w:r>
    </w:p>
    <w:p w14:paraId="2A7B686B" w14:textId="4ADC18AE" w:rsidR="00A85B79" w:rsidRPr="00695E02" w:rsidRDefault="00604DF0" w:rsidP="00604DF0">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 termine dell’esercitazione il Servizio di Prevenzione e Protezione redigerà un documento riportante l’esito finale della prova effettuata.</w:t>
      </w:r>
    </w:p>
    <w:p w14:paraId="19A0F025" w14:textId="139E44DB" w:rsidR="00193E7D" w:rsidRPr="00695E02" w:rsidRDefault="00193E7D" w:rsidP="00193E7D">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Ulteriori esercitazioni saranno messe in atto qualora: </w:t>
      </w:r>
    </w:p>
    <w:p w14:paraId="4E297822" w14:textId="53F158C8" w:rsidR="00193E7D" w:rsidRPr="00695E02" w:rsidRDefault="00193E7D" w:rsidP="00193E7D">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una esercitazione abbia rivelato serie carenze e dopo che siano stati presi i necessari provvedimenti; </w:t>
      </w:r>
    </w:p>
    <w:p w14:paraId="27F28F23" w14:textId="77777777" w:rsidR="00193E7D" w:rsidRPr="00695E02" w:rsidRDefault="00193E7D" w:rsidP="00193E7D">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si sia verificato un incremento del numero dei lavoratori; </w:t>
      </w:r>
    </w:p>
    <w:p w14:paraId="33F160E4" w14:textId="1F6A02F0" w:rsidR="00604DF0" w:rsidRPr="00695E02" w:rsidRDefault="00193E7D" w:rsidP="00193E7D">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siano stati effettuati lavori che abbiano comportato modifiche alle vie di esodo.</w:t>
      </w:r>
    </w:p>
    <w:p w14:paraId="00703307" w14:textId="3A66B97B" w:rsidR="005E688B" w:rsidRPr="00695E02" w:rsidRDefault="005E688B" w:rsidP="005E688B">
      <w:pPr>
        <w:pStyle w:val="Titolo2"/>
        <w:numPr>
          <w:ilvl w:val="0"/>
          <w:numId w:val="20"/>
        </w:numPr>
        <w:spacing w:after="0"/>
        <w:ind w:left="142" w:right="168" w:firstLine="0"/>
        <w:contextualSpacing/>
        <w:mirrorIndents/>
        <w:jc w:val="both"/>
        <w:rPr>
          <w:rFonts w:ascii="Times New Roman" w:hAnsi="Times New Roman"/>
        </w:rPr>
      </w:pPr>
      <w:bookmarkStart w:id="21" w:name="_Toc472417753"/>
      <w:r w:rsidRPr="00695E02">
        <w:rPr>
          <w:rFonts w:ascii="Times New Roman" w:hAnsi="Times New Roman"/>
        </w:rPr>
        <w:t>Suddivisione del comprensorio ai fini dell’evacuazione</w:t>
      </w:r>
      <w:bookmarkEnd w:id="21"/>
    </w:p>
    <w:p w14:paraId="330C1B6C" w14:textId="77777777" w:rsidR="001F701E" w:rsidRPr="00695E02" w:rsidRDefault="001F701E" w:rsidP="001F701E">
      <w:pPr>
        <w:pStyle w:val="Titolo3"/>
        <w:ind w:left="142"/>
        <w:rPr>
          <w:rFonts w:ascii="Times New Roman" w:hAnsi="Times New Roman" w:cs="Times New Roman"/>
          <w:color w:val="auto"/>
          <w:sz w:val="24"/>
          <w:szCs w:val="24"/>
          <w:lang w:val="it-IT"/>
        </w:rPr>
      </w:pPr>
      <w:bookmarkStart w:id="22" w:name="_Toc472417754"/>
      <w:r w:rsidRPr="00695E02">
        <w:rPr>
          <w:rFonts w:ascii="Times New Roman" w:hAnsi="Times New Roman" w:cs="Times New Roman"/>
          <w:color w:val="auto"/>
          <w:sz w:val="24"/>
          <w:szCs w:val="24"/>
          <w:lang w:val="it-IT"/>
        </w:rPr>
        <w:t>6.1 Edificio principale “A”</w:t>
      </w:r>
      <w:bookmarkEnd w:id="22"/>
    </w:p>
    <w:p w14:paraId="4C38B68B" w14:textId="2835CD27" w:rsidR="001F701E" w:rsidRPr="00695E02" w:rsidRDefault="001F701E" w:rsidP="00CF0C69">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Ai fini dell’evacuazione, l’edificio A viene suddiviso in piani, blocchi e settori.</w:t>
      </w:r>
    </w:p>
    <w:p w14:paraId="22F6583C" w14:textId="096CC394" w:rsidR="001F701E" w:rsidRPr="00695E02" w:rsidRDefault="00CF0C69" w:rsidP="00CF0C69">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piani corrispondono a 9 livelli totali, dal livello -1 (piano seminterrato) al livello +7 (piano settimo).</w:t>
      </w:r>
    </w:p>
    <w:p w14:paraId="7F7E7DF5" w14:textId="2DF491F1" w:rsidR="001F701E" w:rsidRPr="00695E02" w:rsidRDefault="00CF0C69" w:rsidP="00CF0C69">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L’edificio A è collegato all’autorimessa esterna, che si sviluppa su due piani interrati corrispondenti ai livelli -2 e -3.</w:t>
      </w:r>
    </w:p>
    <w:p w14:paraId="4E7BCE41" w14:textId="2E0283E0" w:rsidR="00CF0C69" w:rsidRPr="00695E02" w:rsidRDefault="00CF0C69" w:rsidP="00FF637D">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Ogni piano è </w:t>
      </w:r>
      <w:r w:rsidR="0021378A" w:rsidRPr="00695E02">
        <w:rPr>
          <w:rFonts w:ascii="Times New Roman" w:eastAsia="Times New Roman" w:hAnsi="Times New Roman" w:cs="Times New Roman"/>
          <w:sz w:val="24"/>
          <w:szCs w:val="24"/>
          <w:lang w:val="it-IT" w:eastAsia="it-IT"/>
        </w:rPr>
        <w:t xml:space="preserve">generalmente </w:t>
      </w:r>
      <w:r w:rsidRPr="00695E02">
        <w:rPr>
          <w:rFonts w:ascii="Times New Roman" w:eastAsia="Times New Roman" w:hAnsi="Times New Roman" w:cs="Times New Roman"/>
          <w:sz w:val="24"/>
          <w:szCs w:val="24"/>
          <w:lang w:val="it-IT" w:eastAsia="it-IT"/>
        </w:rPr>
        <w:t xml:space="preserve">suddiviso </w:t>
      </w:r>
      <w:r w:rsidR="0021378A" w:rsidRPr="00695E02">
        <w:rPr>
          <w:rFonts w:ascii="Times New Roman" w:eastAsia="Times New Roman" w:hAnsi="Times New Roman" w:cs="Times New Roman"/>
          <w:sz w:val="24"/>
          <w:szCs w:val="24"/>
          <w:lang w:val="it-IT" w:eastAsia="it-IT"/>
        </w:rPr>
        <w:t>in tre blocchi:</w:t>
      </w:r>
    </w:p>
    <w:p w14:paraId="73664DB7" w14:textId="3A3573A1" w:rsidR="00C941EE" w:rsidRPr="00695E02" w:rsidRDefault="0021378A" w:rsidP="00C941EE">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1F701E" w:rsidRPr="00695E02">
        <w:rPr>
          <w:rFonts w:ascii="Times New Roman" w:eastAsia="Times New Roman" w:hAnsi="Times New Roman" w:cs="Times New Roman"/>
          <w:sz w:val="24"/>
          <w:szCs w:val="24"/>
          <w:lang w:val="it-IT" w:eastAsia="it-IT"/>
        </w:rPr>
        <w:t>blocco Nord</w:t>
      </w:r>
      <w:r w:rsidRPr="00695E02">
        <w:rPr>
          <w:rFonts w:ascii="Times New Roman" w:eastAsia="Times New Roman" w:hAnsi="Times New Roman" w:cs="Times New Roman"/>
          <w:sz w:val="24"/>
          <w:szCs w:val="24"/>
          <w:lang w:val="it-IT" w:eastAsia="it-IT"/>
        </w:rPr>
        <w:t>,</w:t>
      </w:r>
      <w:r w:rsidR="001F701E"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solitamente </w:t>
      </w:r>
      <w:r w:rsidR="001F701E" w:rsidRPr="00695E02">
        <w:rPr>
          <w:rFonts w:ascii="Times New Roman" w:eastAsia="Times New Roman" w:hAnsi="Times New Roman" w:cs="Times New Roman"/>
          <w:sz w:val="24"/>
          <w:szCs w:val="24"/>
          <w:lang w:val="it-IT" w:eastAsia="it-IT"/>
        </w:rPr>
        <w:t>adibito a laboratori;</w:t>
      </w:r>
      <w:r w:rsidR="00C941EE" w:rsidRPr="00695E02">
        <w:rPr>
          <w:rFonts w:ascii="Times New Roman" w:eastAsia="Times New Roman" w:hAnsi="Times New Roman" w:cs="Times New Roman"/>
          <w:sz w:val="24"/>
          <w:szCs w:val="24"/>
          <w:lang w:val="it-IT" w:eastAsia="it-IT"/>
        </w:rPr>
        <w:t xml:space="preserve"> è “separato” dalla rimanente parte dell’edificio attraverso una porta tagliafuoco posta nel corridoio di collegamento con l’atrio; è servito dalla scala E </w:t>
      </w:r>
      <w:proofErr w:type="spellStart"/>
      <w:r w:rsidR="00C941EE" w:rsidRPr="00695E02">
        <w:rPr>
          <w:rFonts w:ascii="Times New Roman" w:eastAsia="Times New Roman" w:hAnsi="Times New Roman" w:cs="Times New Roman"/>
          <w:sz w:val="24"/>
          <w:szCs w:val="24"/>
          <w:lang w:val="it-IT" w:eastAsia="it-IT"/>
        </w:rPr>
        <w:t>e</w:t>
      </w:r>
      <w:proofErr w:type="spellEnd"/>
      <w:r w:rsidR="00C941EE" w:rsidRPr="00695E02">
        <w:rPr>
          <w:rFonts w:ascii="Times New Roman" w:eastAsia="Times New Roman" w:hAnsi="Times New Roman" w:cs="Times New Roman"/>
          <w:sz w:val="24"/>
          <w:szCs w:val="24"/>
          <w:lang w:val="it-IT" w:eastAsia="it-IT"/>
        </w:rPr>
        <w:t xml:space="preserve"> dalla scala F (quest’ultima non è considerata una scala di evacuazione);</w:t>
      </w:r>
    </w:p>
    <w:p w14:paraId="4357856B" w14:textId="4DFDE9B1" w:rsidR="001F701E" w:rsidRPr="00695E02" w:rsidRDefault="0021378A" w:rsidP="00C941EE">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001F701E" w:rsidRPr="00695E02">
        <w:rPr>
          <w:rFonts w:ascii="Times New Roman" w:eastAsia="Times New Roman" w:hAnsi="Times New Roman" w:cs="Times New Roman"/>
          <w:sz w:val="24"/>
          <w:szCs w:val="24"/>
          <w:lang w:val="it-IT" w:eastAsia="it-IT"/>
        </w:rPr>
        <w:t xml:space="preserve"> blocco Sud </w:t>
      </w:r>
      <w:r w:rsidRPr="00695E02">
        <w:rPr>
          <w:rFonts w:ascii="Times New Roman" w:eastAsia="Times New Roman" w:hAnsi="Times New Roman" w:cs="Times New Roman"/>
          <w:sz w:val="24"/>
          <w:szCs w:val="24"/>
          <w:lang w:val="it-IT" w:eastAsia="it-IT"/>
        </w:rPr>
        <w:t xml:space="preserve">corridoio Est, </w:t>
      </w:r>
      <w:r w:rsidR="00C941EE" w:rsidRPr="00695E02">
        <w:rPr>
          <w:rFonts w:ascii="Times New Roman" w:eastAsia="Times New Roman" w:hAnsi="Times New Roman" w:cs="Times New Roman"/>
          <w:sz w:val="24"/>
          <w:szCs w:val="24"/>
          <w:lang w:val="it-IT" w:eastAsia="it-IT"/>
        </w:rPr>
        <w:t>solitamente adibito a uffici e/o</w:t>
      </w:r>
      <w:r w:rsidR="001F701E" w:rsidRPr="00695E02">
        <w:rPr>
          <w:rFonts w:ascii="Times New Roman" w:eastAsia="Times New Roman" w:hAnsi="Times New Roman" w:cs="Times New Roman"/>
          <w:sz w:val="24"/>
          <w:szCs w:val="24"/>
          <w:lang w:val="it-IT" w:eastAsia="it-IT"/>
        </w:rPr>
        <w:t xml:space="preserve"> studi</w:t>
      </w:r>
      <w:r w:rsidR="00C941EE" w:rsidRPr="00695E02">
        <w:rPr>
          <w:rFonts w:ascii="Times New Roman" w:eastAsia="Times New Roman" w:hAnsi="Times New Roman" w:cs="Times New Roman"/>
          <w:sz w:val="24"/>
          <w:szCs w:val="24"/>
          <w:lang w:val="it-IT" w:eastAsia="it-IT"/>
        </w:rPr>
        <w:t>; è servito dalla scala C e dalla scala D</w:t>
      </w:r>
      <w:r w:rsidR="00AB1356" w:rsidRPr="00695E02">
        <w:rPr>
          <w:rFonts w:ascii="Times New Roman" w:eastAsia="Times New Roman" w:hAnsi="Times New Roman" w:cs="Times New Roman"/>
          <w:sz w:val="24"/>
          <w:szCs w:val="24"/>
          <w:lang w:val="it-IT" w:eastAsia="it-IT"/>
        </w:rPr>
        <w:t>, e da una scala esterna al livello 1;</w:t>
      </w:r>
    </w:p>
    <w:p w14:paraId="56F7F7A8" w14:textId="4756B70F" w:rsidR="00AB1356" w:rsidRPr="00695E02" w:rsidRDefault="0021378A" w:rsidP="00AB1356">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blocco Sud corridoio Ovest, </w:t>
      </w:r>
      <w:r w:rsidR="00C941EE" w:rsidRPr="00695E02">
        <w:rPr>
          <w:rFonts w:ascii="Times New Roman" w:eastAsia="Times New Roman" w:hAnsi="Times New Roman" w:cs="Times New Roman"/>
          <w:sz w:val="24"/>
          <w:szCs w:val="24"/>
          <w:lang w:val="it-IT" w:eastAsia="it-IT"/>
        </w:rPr>
        <w:t xml:space="preserve">solitamente </w:t>
      </w:r>
      <w:r w:rsidRPr="00695E02">
        <w:rPr>
          <w:rFonts w:ascii="Times New Roman" w:eastAsia="Times New Roman" w:hAnsi="Times New Roman" w:cs="Times New Roman"/>
          <w:sz w:val="24"/>
          <w:szCs w:val="24"/>
          <w:lang w:val="it-IT" w:eastAsia="it-IT"/>
        </w:rPr>
        <w:t>adibito a uffici, studi</w:t>
      </w:r>
      <w:r w:rsidR="00C941EE" w:rsidRPr="00695E02">
        <w:rPr>
          <w:rFonts w:ascii="Times New Roman" w:eastAsia="Times New Roman" w:hAnsi="Times New Roman" w:cs="Times New Roman"/>
          <w:sz w:val="24"/>
          <w:szCs w:val="24"/>
          <w:lang w:val="it-IT" w:eastAsia="it-IT"/>
        </w:rPr>
        <w:t>; è servito dalla scala A e dalla scala B</w:t>
      </w:r>
      <w:r w:rsidR="00AB1356" w:rsidRPr="00695E02">
        <w:rPr>
          <w:rFonts w:ascii="Times New Roman" w:eastAsia="Times New Roman" w:hAnsi="Times New Roman" w:cs="Times New Roman"/>
          <w:sz w:val="24"/>
          <w:szCs w:val="24"/>
          <w:lang w:val="it-IT" w:eastAsia="it-IT"/>
        </w:rPr>
        <w:t xml:space="preserve"> e da una scala esterna al livello 1;</w:t>
      </w:r>
    </w:p>
    <w:p w14:paraId="5672A45B" w14:textId="2598D44C" w:rsidR="001F701E" w:rsidRPr="00695E02" w:rsidRDefault="00AB1356" w:rsidP="00FF637D">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Al piano terra sono presenti le </w:t>
      </w:r>
      <w:r w:rsidR="001F701E" w:rsidRPr="00695E02">
        <w:rPr>
          <w:rFonts w:ascii="Times New Roman" w:eastAsia="Times New Roman" w:hAnsi="Times New Roman" w:cs="Times New Roman"/>
          <w:sz w:val="24"/>
          <w:szCs w:val="24"/>
          <w:lang w:val="it-IT" w:eastAsia="it-IT"/>
        </w:rPr>
        <w:t>uscite dirett</w:t>
      </w:r>
      <w:r w:rsidRPr="00695E02">
        <w:rPr>
          <w:rFonts w:ascii="Times New Roman" w:eastAsia="Times New Roman" w:hAnsi="Times New Roman" w:cs="Times New Roman"/>
          <w:sz w:val="24"/>
          <w:szCs w:val="24"/>
          <w:lang w:val="it-IT" w:eastAsia="it-IT"/>
        </w:rPr>
        <w:t>e</w:t>
      </w:r>
      <w:r w:rsidR="001F701E" w:rsidRPr="00695E02">
        <w:rPr>
          <w:rFonts w:ascii="Times New Roman" w:eastAsia="Times New Roman" w:hAnsi="Times New Roman" w:cs="Times New Roman"/>
          <w:sz w:val="24"/>
          <w:szCs w:val="24"/>
          <w:lang w:val="it-IT" w:eastAsia="it-IT"/>
        </w:rPr>
        <w:t xml:space="preserve"> all’esterno</w:t>
      </w:r>
      <w:r w:rsidRPr="00695E02">
        <w:rPr>
          <w:rFonts w:ascii="Times New Roman" w:eastAsia="Times New Roman" w:hAnsi="Times New Roman" w:cs="Times New Roman"/>
          <w:sz w:val="24"/>
          <w:szCs w:val="24"/>
          <w:lang w:val="it-IT" w:eastAsia="it-IT"/>
        </w:rPr>
        <w:t xml:space="preserve"> in corrispondenza dei vani scala A, B, C e D ed in corrispondenza di altri ambienti.</w:t>
      </w:r>
    </w:p>
    <w:p w14:paraId="442178A3" w14:textId="2912DC05" w:rsidR="001F701E" w:rsidRPr="00695E02" w:rsidRDefault="001F701E" w:rsidP="00FF637D">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Ai fini dell’evacuazione l’edificio</w:t>
      </w:r>
      <w:r w:rsidR="00144D8A" w:rsidRPr="00695E02">
        <w:rPr>
          <w:rFonts w:ascii="Times New Roman" w:eastAsia="Times New Roman" w:hAnsi="Times New Roman" w:cs="Times New Roman"/>
          <w:sz w:val="24"/>
          <w:szCs w:val="24"/>
          <w:lang w:val="it-IT" w:eastAsia="it-IT"/>
        </w:rPr>
        <w:t xml:space="preserve"> “A”</w:t>
      </w:r>
      <w:r w:rsidRPr="00695E02">
        <w:rPr>
          <w:rFonts w:ascii="Times New Roman" w:eastAsia="Times New Roman" w:hAnsi="Times New Roman" w:cs="Times New Roman"/>
          <w:sz w:val="24"/>
          <w:szCs w:val="24"/>
          <w:lang w:val="it-IT" w:eastAsia="it-IT"/>
        </w:rPr>
        <w:t xml:space="preserve"> è </w:t>
      </w:r>
      <w:r w:rsidR="00144D8A" w:rsidRPr="00695E02">
        <w:rPr>
          <w:rFonts w:ascii="Times New Roman" w:eastAsia="Times New Roman" w:hAnsi="Times New Roman" w:cs="Times New Roman"/>
          <w:sz w:val="24"/>
          <w:szCs w:val="24"/>
          <w:lang w:val="it-IT" w:eastAsia="it-IT"/>
        </w:rPr>
        <w:t>sud</w:t>
      </w:r>
      <w:r w:rsidRPr="00695E02">
        <w:rPr>
          <w:rFonts w:ascii="Times New Roman" w:eastAsia="Times New Roman" w:hAnsi="Times New Roman" w:cs="Times New Roman"/>
          <w:sz w:val="24"/>
          <w:szCs w:val="24"/>
          <w:lang w:val="it-IT" w:eastAsia="it-IT"/>
        </w:rPr>
        <w:t>diviso in 3 Settori di evacuazione:</w:t>
      </w:r>
    </w:p>
    <w:p w14:paraId="3FDAA575" w14:textId="3FE04BE3" w:rsidR="001F701E" w:rsidRPr="00695E02" w:rsidRDefault="00144D8A" w:rsidP="00144D8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001F701E" w:rsidRPr="00695E02">
        <w:rPr>
          <w:rFonts w:ascii="Times New Roman" w:eastAsia="Times New Roman" w:hAnsi="Times New Roman" w:cs="Times New Roman"/>
          <w:sz w:val="24"/>
          <w:szCs w:val="24"/>
          <w:lang w:val="it-IT" w:eastAsia="it-IT"/>
        </w:rPr>
        <w:t xml:space="preserve"> S</w:t>
      </w:r>
      <w:r w:rsidRPr="00695E02">
        <w:rPr>
          <w:rFonts w:ascii="Times New Roman" w:eastAsia="Times New Roman" w:hAnsi="Times New Roman" w:cs="Times New Roman"/>
          <w:sz w:val="24"/>
          <w:szCs w:val="24"/>
          <w:lang w:val="it-IT" w:eastAsia="it-IT"/>
        </w:rPr>
        <w:t>ettore di evacuazione n°</w:t>
      </w:r>
      <w:r w:rsidR="001F701E" w:rsidRPr="00695E02">
        <w:rPr>
          <w:rFonts w:ascii="Times New Roman" w:eastAsia="Times New Roman" w:hAnsi="Times New Roman" w:cs="Times New Roman"/>
          <w:sz w:val="24"/>
          <w:szCs w:val="24"/>
          <w:lang w:val="it-IT" w:eastAsia="it-IT"/>
        </w:rPr>
        <w:t>1</w:t>
      </w:r>
      <w:r w:rsidRPr="00695E02">
        <w:rPr>
          <w:rFonts w:ascii="Times New Roman" w:eastAsia="Times New Roman" w:hAnsi="Times New Roman" w:cs="Times New Roman"/>
          <w:sz w:val="24"/>
          <w:szCs w:val="24"/>
          <w:lang w:val="it-IT" w:eastAsia="it-IT"/>
        </w:rPr>
        <w:t xml:space="preserve">, </w:t>
      </w:r>
      <w:r w:rsidR="001F701E" w:rsidRPr="00695E02">
        <w:rPr>
          <w:rFonts w:ascii="Times New Roman" w:eastAsia="Times New Roman" w:hAnsi="Times New Roman" w:cs="Times New Roman"/>
          <w:sz w:val="24"/>
          <w:szCs w:val="24"/>
          <w:lang w:val="it-IT" w:eastAsia="it-IT"/>
        </w:rPr>
        <w:t>identificato nelle planimetrie di</w:t>
      </w:r>
      <w:r w:rsidRPr="00695E02">
        <w:rPr>
          <w:rFonts w:ascii="Times New Roman" w:eastAsia="Times New Roman" w:hAnsi="Times New Roman" w:cs="Times New Roman"/>
          <w:sz w:val="24"/>
          <w:szCs w:val="24"/>
          <w:lang w:val="it-IT" w:eastAsia="it-IT"/>
        </w:rPr>
        <w:t xml:space="preserve"> </w:t>
      </w:r>
      <w:r w:rsidR="001F701E" w:rsidRPr="00695E02">
        <w:rPr>
          <w:rFonts w:ascii="Times New Roman" w:eastAsia="Times New Roman" w:hAnsi="Times New Roman" w:cs="Times New Roman"/>
          <w:sz w:val="24"/>
          <w:szCs w:val="24"/>
          <w:lang w:val="it-IT" w:eastAsia="it-IT"/>
        </w:rPr>
        <w:t>evacuazione con il colore Verde, a cui corrisponde il P</w:t>
      </w:r>
      <w:r w:rsidRPr="00695E02">
        <w:rPr>
          <w:rFonts w:ascii="Times New Roman" w:eastAsia="Times New Roman" w:hAnsi="Times New Roman" w:cs="Times New Roman"/>
          <w:sz w:val="24"/>
          <w:szCs w:val="24"/>
          <w:lang w:val="it-IT" w:eastAsia="it-IT"/>
        </w:rPr>
        <w:t>unto</w:t>
      </w:r>
      <w:r w:rsidR="001F701E" w:rsidRPr="00695E02">
        <w:rPr>
          <w:rFonts w:ascii="Times New Roman" w:eastAsia="Times New Roman" w:hAnsi="Times New Roman" w:cs="Times New Roman"/>
          <w:sz w:val="24"/>
          <w:szCs w:val="24"/>
          <w:lang w:val="it-IT" w:eastAsia="it-IT"/>
        </w:rPr>
        <w:t xml:space="preserve"> D</w:t>
      </w:r>
      <w:r w:rsidRPr="00695E02">
        <w:rPr>
          <w:rFonts w:ascii="Times New Roman" w:eastAsia="Times New Roman" w:hAnsi="Times New Roman" w:cs="Times New Roman"/>
          <w:sz w:val="24"/>
          <w:szCs w:val="24"/>
          <w:lang w:val="it-IT" w:eastAsia="it-IT"/>
        </w:rPr>
        <w:t xml:space="preserve">i </w:t>
      </w:r>
      <w:r w:rsidR="001F701E" w:rsidRPr="00695E02">
        <w:rPr>
          <w:rFonts w:ascii="Times New Roman" w:eastAsia="Times New Roman" w:hAnsi="Times New Roman" w:cs="Times New Roman"/>
          <w:sz w:val="24"/>
          <w:szCs w:val="24"/>
          <w:lang w:val="it-IT" w:eastAsia="it-IT"/>
        </w:rPr>
        <w:t>R</w:t>
      </w:r>
      <w:r w:rsidRPr="00695E02">
        <w:rPr>
          <w:rFonts w:ascii="Times New Roman" w:eastAsia="Times New Roman" w:hAnsi="Times New Roman" w:cs="Times New Roman"/>
          <w:sz w:val="24"/>
          <w:szCs w:val="24"/>
          <w:lang w:val="it-IT" w:eastAsia="it-IT"/>
        </w:rPr>
        <w:t>accolta n°</w:t>
      </w:r>
      <w:r w:rsidR="001F701E" w:rsidRPr="00695E02">
        <w:rPr>
          <w:rFonts w:ascii="Times New Roman" w:eastAsia="Times New Roman" w:hAnsi="Times New Roman" w:cs="Times New Roman"/>
          <w:sz w:val="24"/>
          <w:szCs w:val="24"/>
          <w:lang w:val="it-IT" w:eastAsia="it-IT"/>
        </w:rPr>
        <w:t xml:space="preserve">1 </w:t>
      </w:r>
      <w:r w:rsidRPr="00695E02">
        <w:rPr>
          <w:rFonts w:ascii="Times New Roman" w:eastAsia="Times New Roman" w:hAnsi="Times New Roman" w:cs="Times New Roman"/>
          <w:sz w:val="24"/>
          <w:szCs w:val="24"/>
          <w:lang w:val="it-IT" w:eastAsia="it-IT"/>
        </w:rPr>
        <w:t xml:space="preserve">e </w:t>
      </w:r>
      <w:r w:rsidR="001F701E" w:rsidRPr="00695E02">
        <w:rPr>
          <w:rFonts w:ascii="Times New Roman" w:eastAsia="Times New Roman" w:hAnsi="Times New Roman" w:cs="Times New Roman"/>
          <w:sz w:val="24"/>
          <w:szCs w:val="24"/>
          <w:lang w:val="it-IT" w:eastAsia="it-IT"/>
        </w:rPr>
        <w:t xml:space="preserve">a cui </w:t>
      </w:r>
      <w:r w:rsidRPr="00695E02">
        <w:rPr>
          <w:rFonts w:ascii="Times New Roman" w:eastAsia="Times New Roman" w:hAnsi="Times New Roman" w:cs="Times New Roman"/>
          <w:sz w:val="24"/>
          <w:szCs w:val="24"/>
          <w:lang w:val="it-IT" w:eastAsia="it-IT"/>
        </w:rPr>
        <w:t xml:space="preserve">fa riferimento </w:t>
      </w:r>
      <w:r w:rsidR="001F701E" w:rsidRPr="00695E02">
        <w:rPr>
          <w:rFonts w:ascii="Times New Roman" w:eastAsia="Times New Roman" w:hAnsi="Times New Roman" w:cs="Times New Roman"/>
          <w:sz w:val="24"/>
          <w:szCs w:val="24"/>
          <w:lang w:val="it-IT" w:eastAsia="it-IT"/>
        </w:rPr>
        <w:t>la S</w:t>
      </w:r>
      <w:r w:rsidRPr="00695E02">
        <w:rPr>
          <w:rFonts w:ascii="Times New Roman" w:eastAsia="Times New Roman" w:hAnsi="Times New Roman" w:cs="Times New Roman"/>
          <w:sz w:val="24"/>
          <w:szCs w:val="24"/>
          <w:lang w:val="it-IT" w:eastAsia="it-IT"/>
        </w:rPr>
        <w:t>quadra</w:t>
      </w:r>
      <w:r w:rsidR="001F701E"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Antincendio</w:t>
      </w:r>
      <w:r w:rsidR="001F701E"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n°</w:t>
      </w:r>
      <w:r w:rsidR="001F701E" w:rsidRPr="00695E02">
        <w:rPr>
          <w:rFonts w:ascii="Times New Roman" w:eastAsia="Times New Roman" w:hAnsi="Times New Roman" w:cs="Times New Roman"/>
          <w:sz w:val="24"/>
          <w:szCs w:val="24"/>
          <w:lang w:val="it-IT" w:eastAsia="it-IT"/>
        </w:rPr>
        <w:t>1;</w:t>
      </w:r>
    </w:p>
    <w:p w14:paraId="65B02A42" w14:textId="05A96FC6" w:rsidR="00144D8A" w:rsidRPr="00695E02" w:rsidRDefault="00144D8A" w:rsidP="00144D8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 Settore di evacuazione n°2, identificato nelle planimetrie di evacuazione con il colore Rosso, a cui corrisponde il Punto Di Raccolta n°2 e a cui fa riferimento la Squadra Antincendio n°2;</w:t>
      </w:r>
    </w:p>
    <w:p w14:paraId="5A90303E" w14:textId="240A7DFC" w:rsidR="00E45F11" w:rsidRPr="00695E02" w:rsidRDefault="00E45F11" w:rsidP="00E45F11">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Settore di evacuazione n°3, identificato nelle planimetrie di evacuazione con il colore Blu, a cui corrisponde il Punto Di Raccolta n°3 e a cui fa riferimento la Squadra Antincendio n°3;</w:t>
      </w:r>
    </w:p>
    <w:p w14:paraId="4229923F" w14:textId="1F63F7FD" w:rsidR="00180612" w:rsidRPr="00695E02" w:rsidRDefault="00180612" w:rsidP="00180612">
      <w:pPr>
        <w:pStyle w:val="Titolo3"/>
        <w:ind w:left="142"/>
        <w:rPr>
          <w:rFonts w:ascii="Times New Roman" w:hAnsi="Times New Roman" w:cs="Times New Roman"/>
          <w:color w:val="auto"/>
          <w:sz w:val="24"/>
          <w:szCs w:val="24"/>
          <w:lang w:val="it-IT"/>
        </w:rPr>
      </w:pPr>
      <w:bookmarkStart w:id="23" w:name="_Toc472417755"/>
      <w:r w:rsidRPr="00695E02">
        <w:rPr>
          <w:rFonts w:ascii="Times New Roman" w:hAnsi="Times New Roman" w:cs="Times New Roman"/>
          <w:color w:val="auto"/>
          <w:sz w:val="24"/>
          <w:szCs w:val="24"/>
          <w:lang w:val="it-IT"/>
        </w:rPr>
        <w:t>6.2 Edifici satelliti</w:t>
      </w:r>
      <w:bookmarkEnd w:id="23"/>
    </w:p>
    <w:p w14:paraId="0C494808" w14:textId="3BC97CB7" w:rsidR="005E688B" w:rsidRPr="00695E02" w:rsidRDefault="00180612" w:rsidP="00180612">
      <w:pPr>
        <w:spacing w:after="0" w:line="240" w:lineRule="auto"/>
        <w:ind w:left="142" w:right="17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 comprensorio sono ubicati i seguenti edifici fisicamente separati dall’ edificio principale “A”:</w:t>
      </w:r>
    </w:p>
    <w:p w14:paraId="3BC24F06" w14:textId="1971C68E" w:rsidR="00180612" w:rsidRPr="00695E02" w:rsidRDefault="0018061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edificio A2</w:t>
      </w:r>
    </w:p>
    <w:p w14:paraId="3CDAEE15" w14:textId="7080140B" w:rsidR="00180612" w:rsidRPr="00695E02" w:rsidRDefault="0018061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Stabulario</w:t>
      </w:r>
    </w:p>
    <w:p w14:paraId="7C8DDEC5" w14:textId="166B3E7E" w:rsidR="00180612" w:rsidRPr="00695E02" w:rsidRDefault="0018061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Aula Magna</w:t>
      </w:r>
    </w:p>
    <w:p w14:paraId="2B491DE0" w14:textId="2E57AFB3" w:rsidR="00180612" w:rsidRPr="00695E02" w:rsidRDefault="0018061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edificio B1- Asilo</w:t>
      </w:r>
    </w:p>
    <w:p w14:paraId="3CF0FA62" w14:textId="338A877C" w:rsidR="00180612" w:rsidRPr="00695E02" w:rsidRDefault="00180612" w:rsidP="00180612">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edifici B2, B3, B4 - Medialab</w:t>
      </w:r>
    </w:p>
    <w:p w14:paraId="6E11B4FE" w14:textId="27FD4BE3" w:rsidR="00180612" w:rsidRPr="00695E02" w:rsidRDefault="00180612" w:rsidP="00180612">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edificio B5- Palestra</w:t>
      </w:r>
    </w:p>
    <w:p w14:paraId="75E7FC75" w14:textId="4B092CC5" w:rsidR="00675B88" w:rsidRPr="00B303E7" w:rsidRDefault="005E688B" w:rsidP="00B303E7">
      <w:pPr>
        <w:pStyle w:val="Titolo2"/>
        <w:rPr>
          <w:rFonts w:ascii="Times New Roman" w:hAnsi="Times New Roman"/>
        </w:rPr>
      </w:pPr>
      <w:bookmarkStart w:id="24" w:name="_Toc472417756"/>
      <w:r w:rsidRPr="00B303E7">
        <w:rPr>
          <w:rFonts w:ascii="Times New Roman" w:hAnsi="Times New Roman"/>
        </w:rPr>
        <w:t>7</w:t>
      </w:r>
      <w:r w:rsidR="00B303E7">
        <w:rPr>
          <w:rFonts w:ascii="Times New Roman" w:hAnsi="Times New Roman"/>
        </w:rPr>
        <w:t>.</w:t>
      </w:r>
      <w:r w:rsidR="00B303E7">
        <w:rPr>
          <w:rFonts w:ascii="Times New Roman" w:hAnsi="Times New Roman"/>
        </w:rPr>
        <w:tab/>
      </w:r>
      <w:r w:rsidR="00675B88" w:rsidRPr="00B303E7">
        <w:rPr>
          <w:rFonts w:ascii="Times New Roman" w:hAnsi="Times New Roman"/>
        </w:rPr>
        <w:t>Informazioni</w:t>
      </w:r>
      <w:r w:rsidR="00467DD7" w:rsidRPr="00B303E7">
        <w:rPr>
          <w:rFonts w:ascii="Times New Roman" w:hAnsi="Times New Roman"/>
        </w:rPr>
        <w:t xml:space="preserve"> </w:t>
      </w:r>
      <w:r w:rsidR="00675B88" w:rsidRPr="00B303E7">
        <w:rPr>
          <w:rFonts w:ascii="Times New Roman" w:hAnsi="Times New Roman"/>
        </w:rPr>
        <w:t>sui</w:t>
      </w:r>
      <w:r w:rsidR="00467DD7" w:rsidRPr="00B303E7">
        <w:rPr>
          <w:rFonts w:ascii="Times New Roman" w:hAnsi="Times New Roman"/>
        </w:rPr>
        <w:t xml:space="preserve"> </w:t>
      </w:r>
      <w:r w:rsidR="00675B88" w:rsidRPr="00B303E7">
        <w:rPr>
          <w:rFonts w:ascii="Times New Roman" w:hAnsi="Times New Roman"/>
        </w:rPr>
        <w:t>servizi</w:t>
      </w:r>
      <w:r w:rsidR="00467DD7" w:rsidRPr="00B303E7">
        <w:rPr>
          <w:rFonts w:ascii="Times New Roman" w:hAnsi="Times New Roman"/>
        </w:rPr>
        <w:t xml:space="preserve"> </w:t>
      </w:r>
      <w:r w:rsidR="00675B88" w:rsidRPr="00B303E7">
        <w:rPr>
          <w:rFonts w:ascii="Times New Roman" w:hAnsi="Times New Roman"/>
        </w:rPr>
        <w:t>di</w:t>
      </w:r>
      <w:r w:rsidR="00467DD7" w:rsidRPr="00B303E7">
        <w:rPr>
          <w:rFonts w:ascii="Times New Roman" w:hAnsi="Times New Roman"/>
        </w:rPr>
        <w:t xml:space="preserve"> </w:t>
      </w:r>
      <w:r w:rsidR="00675B88" w:rsidRPr="00B303E7">
        <w:rPr>
          <w:rFonts w:ascii="Times New Roman" w:hAnsi="Times New Roman"/>
        </w:rPr>
        <w:t>pronto</w:t>
      </w:r>
      <w:r w:rsidR="00467DD7" w:rsidRPr="00B303E7">
        <w:rPr>
          <w:rFonts w:ascii="Times New Roman" w:hAnsi="Times New Roman"/>
        </w:rPr>
        <w:t xml:space="preserve"> </w:t>
      </w:r>
      <w:r w:rsidR="00675B88" w:rsidRPr="00B303E7">
        <w:rPr>
          <w:rFonts w:ascii="Times New Roman" w:hAnsi="Times New Roman"/>
        </w:rPr>
        <w:t>soccorso</w:t>
      </w:r>
      <w:r w:rsidR="00467DD7" w:rsidRPr="00B303E7">
        <w:rPr>
          <w:rFonts w:ascii="Times New Roman" w:hAnsi="Times New Roman"/>
        </w:rPr>
        <w:t xml:space="preserve"> </w:t>
      </w:r>
      <w:r w:rsidR="00675B88" w:rsidRPr="00B303E7">
        <w:rPr>
          <w:rFonts w:ascii="Times New Roman" w:hAnsi="Times New Roman"/>
        </w:rPr>
        <w:t>e</w:t>
      </w:r>
      <w:r w:rsidR="00467DD7" w:rsidRPr="00B303E7">
        <w:rPr>
          <w:rFonts w:ascii="Times New Roman" w:hAnsi="Times New Roman"/>
        </w:rPr>
        <w:t xml:space="preserve"> </w:t>
      </w:r>
      <w:r w:rsidR="00675B88" w:rsidRPr="00B303E7">
        <w:rPr>
          <w:rFonts w:ascii="Times New Roman" w:hAnsi="Times New Roman"/>
        </w:rPr>
        <w:t>di</w:t>
      </w:r>
      <w:r w:rsidR="00467DD7" w:rsidRPr="00B303E7">
        <w:rPr>
          <w:rFonts w:ascii="Times New Roman" w:hAnsi="Times New Roman"/>
        </w:rPr>
        <w:t xml:space="preserve"> </w:t>
      </w:r>
      <w:r w:rsidR="00675B88" w:rsidRPr="00B303E7">
        <w:rPr>
          <w:rFonts w:ascii="Times New Roman" w:hAnsi="Times New Roman"/>
        </w:rPr>
        <w:t>emergenza</w:t>
      </w:r>
      <w:r w:rsidR="00467DD7" w:rsidRPr="00B303E7">
        <w:rPr>
          <w:rFonts w:ascii="Times New Roman" w:hAnsi="Times New Roman"/>
        </w:rPr>
        <w:t xml:space="preserve"> </w:t>
      </w:r>
      <w:r w:rsidR="00675B88" w:rsidRPr="00B303E7">
        <w:rPr>
          <w:rFonts w:ascii="Times New Roman" w:hAnsi="Times New Roman"/>
        </w:rPr>
        <w:t>in</w:t>
      </w:r>
      <w:r w:rsidR="00467DD7" w:rsidRPr="00B303E7">
        <w:rPr>
          <w:rFonts w:ascii="Times New Roman" w:hAnsi="Times New Roman"/>
        </w:rPr>
        <w:t xml:space="preserve"> </w:t>
      </w:r>
      <w:r w:rsidR="00C57E30" w:rsidRPr="00B303E7">
        <w:rPr>
          <w:rFonts w:ascii="Times New Roman" w:hAnsi="Times New Roman"/>
        </w:rPr>
        <w:t>SISSA</w:t>
      </w:r>
      <w:bookmarkEnd w:id="24"/>
    </w:p>
    <w:p w14:paraId="31AF8993" w14:textId="5EEA634F" w:rsidR="00C74FFC" w:rsidRPr="00695E02" w:rsidRDefault="00675B88"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w:t>
      </w:r>
      <w:r w:rsidR="00467DD7" w:rsidRPr="00695E02">
        <w:rPr>
          <w:rFonts w:ascii="Times New Roman" w:eastAsia="Times New Roman" w:hAnsi="Times New Roman" w:cs="Times New Roman"/>
          <w:sz w:val="24"/>
          <w:szCs w:val="24"/>
          <w:lang w:val="it-IT" w:eastAsia="it-IT"/>
        </w:rPr>
        <w:t xml:space="preserve"> </w:t>
      </w:r>
      <w:r w:rsidR="00C57E30" w:rsidRPr="00695E02">
        <w:rPr>
          <w:rFonts w:ascii="Times New Roman" w:eastAsia="Times New Roman" w:hAnsi="Times New Roman" w:cs="Times New Roman"/>
          <w:sz w:val="24"/>
          <w:szCs w:val="24"/>
          <w:lang w:val="it-IT" w:eastAsia="it-IT"/>
        </w:rPr>
        <w:t>SISSA</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è</w:t>
      </w:r>
      <w:r w:rsidR="00467DD7" w:rsidRPr="00695E02">
        <w:rPr>
          <w:rFonts w:ascii="Times New Roman" w:eastAsia="Times New Roman" w:hAnsi="Times New Roman" w:cs="Times New Roman"/>
          <w:sz w:val="24"/>
          <w:szCs w:val="24"/>
          <w:lang w:val="it-IT" w:eastAsia="it-IT"/>
        </w:rPr>
        <w:t xml:space="preserve"> </w:t>
      </w:r>
      <w:r w:rsidR="00C74FFC" w:rsidRPr="00695E02">
        <w:rPr>
          <w:rFonts w:ascii="Times New Roman" w:eastAsia="Times New Roman" w:hAnsi="Times New Roman" w:cs="Times New Roman"/>
          <w:sz w:val="24"/>
          <w:szCs w:val="24"/>
          <w:lang w:val="it-IT" w:eastAsia="it-IT"/>
        </w:rPr>
        <w:t xml:space="preserve">in esecuzione </w:t>
      </w:r>
      <w:r w:rsidRPr="00695E02">
        <w:rPr>
          <w:rFonts w:ascii="Times New Roman" w:eastAsia="Times New Roman" w:hAnsi="Times New Roman" w:cs="Times New Roman"/>
          <w:sz w:val="24"/>
          <w:szCs w:val="24"/>
          <w:lang w:val="it-IT" w:eastAsia="it-IT"/>
        </w:rPr>
        <w:t>un</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numero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di</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telefono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interno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un</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indirizzo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e-mail</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dedicato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per</w:t>
      </w:r>
      <w:r w:rsidR="00C74FFC" w:rsidRPr="00695E02">
        <w:rPr>
          <w:rFonts w:ascii="Times New Roman" w:eastAsia="Times New Roman" w:hAnsi="Times New Roman" w:cs="Times New Roman"/>
          <w:sz w:val="24"/>
          <w:szCs w:val="24"/>
          <w:lang w:val="it-IT" w:eastAsia="it-IT"/>
        </w:rPr>
        <w:t>:</w:t>
      </w:r>
    </w:p>
    <w:p w14:paraId="7FDCE57E" w14:textId="2A01F1FB" w:rsidR="00C74FFC" w:rsidRPr="00695E02" w:rsidRDefault="00675B88" w:rsidP="003279D8">
      <w:pPr>
        <w:pStyle w:val="Paragrafoelenco"/>
        <w:numPr>
          <w:ilvl w:val="0"/>
          <w:numId w:val="1"/>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operatori</w:t>
      </w:r>
      <w:r w:rsidR="00467DD7"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 xml:space="preserve">incaricati </w:t>
      </w:r>
      <w:r w:rsidRPr="00695E02">
        <w:rPr>
          <w:rFonts w:ascii="Times New Roman" w:eastAsia="Times New Roman" w:hAnsi="Times New Roman" w:cs="Times New Roman"/>
          <w:sz w:val="24"/>
          <w:szCs w:val="24"/>
          <w:lang w:val="it-IT" w:eastAsia="it-IT"/>
        </w:rPr>
        <w:t>di</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primo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soccorso</w:t>
      </w:r>
      <w:r w:rsidR="00C74FFC"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040</w:t>
      </w:r>
      <w:r w:rsidR="00467DD7"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3787</w:t>
      </w:r>
      <w:r w:rsidR="00467DD7"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911</w:t>
      </w:r>
      <w:r w:rsidR="00C74FFC"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b/>
          <w:sz w:val="24"/>
          <w:szCs w:val="24"/>
          <w:lang w:val="it-IT" w:eastAsia="it-IT"/>
        </w:rPr>
        <w:t>(911</w:t>
      </w:r>
      <w:r w:rsidRPr="00695E02">
        <w:rPr>
          <w:rFonts w:ascii="Times New Roman" w:eastAsia="Times New Roman" w:hAnsi="Times New Roman" w:cs="Times New Roman"/>
          <w:sz w:val="24"/>
          <w:szCs w:val="24"/>
          <w:lang w:val="it-IT" w:eastAsia="it-IT"/>
        </w:rPr>
        <w:t>)</w:t>
      </w:r>
      <w:r w:rsidR="00467DD7" w:rsidRPr="00695E02">
        <w:rPr>
          <w:rFonts w:ascii="Times New Roman" w:eastAsia="Times New Roman" w:hAnsi="Times New Roman" w:cs="Times New Roman"/>
          <w:sz w:val="24"/>
          <w:szCs w:val="24"/>
          <w:lang w:val="it-IT" w:eastAsia="it-IT"/>
        </w:rPr>
        <w:t xml:space="preserve"> (</w:t>
      </w:r>
      <w:r w:rsidR="00467DD7" w:rsidRPr="00695E02">
        <w:rPr>
          <w:rFonts w:ascii="Times New Roman" w:eastAsia="Times New Roman" w:hAnsi="Times New Roman" w:cs="Times New Roman"/>
          <w:b/>
          <w:sz w:val="24"/>
          <w:szCs w:val="24"/>
          <w:lang w:val="it-IT" w:eastAsia="it-IT"/>
        </w:rPr>
        <w:t>Squadra di Primo Soccorso</w:t>
      </w:r>
      <w:r w:rsidR="00467DD7" w:rsidRPr="00695E02">
        <w:rPr>
          <w:rFonts w:ascii="Times New Roman" w:eastAsia="Times New Roman" w:hAnsi="Times New Roman" w:cs="Times New Roman"/>
          <w:sz w:val="24"/>
          <w:szCs w:val="24"/>
          <w:lang w:val="it-IT" w:eastAsia="it-IT"/>
        </w:rPr>
        <w:t>)</w:t>
      </w:r>
    </w:p>
    <w:p w14:paraId="5532CC79" w14:textId="6586EA6E" w:rsidR="00675B88" w:rsidRPr="00695E02" w:rsidRDefault="00675B88"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(questo</w:t>
      </w:r>
      <w:r w:rsidR="00467DD7" w:rsidRPr="00695E02">
        <w:rPr>
          <w:rFonts w:ascii="Times New Roman" w:eastAsia="Times New Roman" w:hAnsi="Times New Roman" w:cs="Times New Roman"/>
          <w:sz w:val="24"/>
          <w:szCs w:val="24"/>
          <w:lang w:val="it-IT" w:eastAsia="it-IT"/>
        </w:rPr>
        <w:t xml:space="preserve"> </w:t>
      </w:r>
      <w:r w:rsidR="00794EC8" w:rsidRPr="00695E02">
        <w:rPr>
          <w:rFonts w:ascii="Times New Roman" w:eastAsia="Times New Roman" w:hAnsi="Times New Roman" w:cs="Times New Roman"/>
          <w:sz w:val="24"/>
          <w:szCs w:val="24"/>
          <w:lang w:val="it-IT" w:eastAsia="it-IT"/>
        </w:rPr>
        <w:t>numero è</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anche</w:t>
      </w:r>
      <w:r w:rsidR="00467DD7" w:rsidRPr="00695E02">
        <w:rPr>
          <w:rFonts w:ascii="Times New Roman" w:eastAsia="Times New Roman" w:hAnsi="Times New Roman" w:cs="Times New Roman"/>
          <w:sz w:val="24"/>
          <w:szCs w:val="24"/>
          <w:lang w:val="it-IT" w:eastAsia="it-IT"/>
        </w:rPr>
        <w:t xml:space="preserve"> </w:t>
      </w:r>
      <w:r w:rsidR="00CE2262" w:rsidRPr="00695E02">
        <w:rPr>
          <w:rFonts w:ascii="Times New Roman" w:eastAsia="Times New Roman" w:hAnsi="Times New Roman" w:cs="Times New Roman"/>
          <w:sz w:val="24"/>
          <w:szCs w:val="24"/>
          <w:lang w:val="it-IT" w:eastAsia="it-IT"/>
        </w:rPr>
        <w:t>indica</w:t>
      </w:r>
      <w:r w:rsidRPr="00695E02">
        <w:rPr>
          <w:rFonts w:ascii="Times New Roman" w:eastAsia="Times New Roman" w:hAnsi="Times New Roman" w:cs="Times New Roman"/>
          <w:sz w:val="24"/>
          <w:szCs w:val="24"/>
          <w:lang w:val="it-IT" w:eastAsia="it-IT"/>
        </w:rPr>
        <w:t>to</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sulle</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b/>
          <w:sz w:val="24"/>
          <w:szCs w:val="24"/>
          <w:lang w:val="it-IT" w:eastAsia="it-IT"/>
        </w:rPr>
        <w:t>c</w:t>
      </w:r>
      <w:r w:rsidR="00322C96" w:rsidRPr="00695E02">
        <w:rPr>
          <w:rFonts w:ascii="Times New Roman" w:eastAsia="Times New Roman" w:hAnsi="Times New Roman" w:cs="Times New Roman"/>
          <w:b/>
          <w:sz w:val="24"/>
          <w:szCs w:val="24"/>
          <w:lang w:val="it-IT" w:eastAsia="it-IT"/>
        </w:rPr>
        <w:t>assette</w:t>
      </w:r>
      <w:r w:rsidR="00467DD7"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b/>
          <w:sz w:val="24"/>
          <w:szCs w:val="24"/>
          <w:lang w:val="it-IT" w:eastAsia="it-IT"/>
        </w:rPr>
        <w:t>di</w:t>
      </w:r>
      <w:r w:rsidR="00467DD7"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b/>
          <w:sz w:val="24"/>
          <w:szCs w:val="24"/>
          <w:lang w:val="it-IT" w:eastAsia="it-IT"/>
        </w:rPr>
        <w:t>primo</w:t>
      </w:r>
      <w:r w:rsidR="00467DD7"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b/>
          <w:sz w:val="24"/>
          <w:szCs w:val="24"/>
          <w:lang w:val="it-IT" w:eastAsia="it-IT"/>
        </w:rPr>
        <w:t>soccorso</w:t>
      </w:r>
      <w:r w:rsidRPr="00695E02">
        <w:rPr>
          <w:rFonts w:ascii="Times New Roman" w:eastAsia="Times New Roman" w:hAnsi="Times New Roman" w:cs="Times New Roman"/>
          <w:sz w:val="24"/>
          <w:szCs w:val="24"/>
          <w:lang w:val="it-IT" w:eastAsia="it-IT"/>
        </w:rPr>
        <w:t>)</w:t>
      </w:r>
    </w:p>
    <w:p w14:paraId="28766E70" w14:textId="5BB67FAD" w:rsidR="00C74FFC" w:rsidRPr="00695E02" w:rsidRDefault="00A65407"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hyperlink r:id="rId10" w:history="1">
        <w:r w:rsidR="00C74FFC" w:rsidRPr="00695E02">
          <w:rPr>
            <w:rStyle w:val="Collegamentoipertestuale"/>
            <w:rFonts w:ascii="Times New Roman" w:eastAsia="Times New Roman" w:hAnsi="Times New Roman" w:cs="Times New Roman"/>
            <w:sz w:val="24"/>
            <w:szCs w:val="24"/>
            <w:lang w:val="it-IT" w:eastAsia="it-IT"/>
          </w:rPr>
          <w:t>911</w:t>
        </w:r>
        <w:r w:rsidR="00C57E30" w:rsidRPr="00695E02">
          <w:rPr>
            <w:rStyle w:val="Collegamentoipertestuale"/>
            <w:rFonts w:ascii="Times New Roman" w:eastAsia="Times New Roman" w:hAnsi="Times New Roman" w:cs="Times New Roman"/>
            <w:sz w:val="24"/>
            <w:szCs w:val="24"/>
            <w:lang w:val="it-IT" w:eastAsia="it-IT"/>
          </w:rPr>
          <w:t>@sissa</w:t>
        </w:r>
        <w:r w:rsidR="00C74FFC" w:rsidRPr="00695E02">
          <w:rPr>
            <w:rStyle w:val="Collegamentoipertestuale"/>
            <w:rFonts w:ascii="Times New Roman" w:eastAsia="Times New Roman" w:hAnsi="Times New Roman" w:cs="Times New Roman"/>
            <w:sz w:val="24"/>
            <w:szCs w:val="24"/>
            <w:lang w:val="it-IT" w:eastAsia="it-IT"/>
          </w:rPr>
          <w:t>.it</w:t>
        </w:r>
      </w:hyperlink>
      <w:r w:rsidR="00C74FFC"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(per</w:t>
      </w:r>
      <w:r w:rsidR="00467DD7" w:rsidRPr="00695E02">
        <w:rPr>
          <w:rFonts w:ascii="Times New Roman" w:eastAsia="Times New Roman" w:hAnsi="Times New Roman" w:cs="Times New Roman"/>
          <w:sz w:val="24"/>
          <w:szCs w:val="24"/>
          <w:lang w:val="it-IT" w:eastAsia="it-IT"/>
        </w:rPr>
        <w:t xml:space="preserve"> segnala</w:t>
      </w:r>
      <w:r w:rsidR="00322C96" w:rsidRPr="00695E02">
        <w:rPr>
          <w:rFonts w:ascii="Times New Roman" w:eastAsia="Times New Roman" w:hAnsi="Times New Roman" w:cs="Times New Roman"/>
          <w:sz w:val="24"/>
          <w:szCs w:val="24"/>
          <w:lang w:val="it-IT" w:eastAsia="it-IT"/>
        </w:rPr>
        <w:t xml:space="preserve">zione anche di </w:t>
      </w:r>
      <w:r w:rsidR="00675B88" w:rsidRPr="00695E02">
        <w:rPr>
          <w:rFonts w:ascii="Times New Roman" w:eastAsia="Times New Roman" w:hAnsi="Times New Roman" w:cs="Times New Roman"/>
          <w:sz w:val="24"/>
          <w:szCs w:val="24"/>
          <w:lang w:val="it-IT" w:eastAsia="it-IT"/>
        </w:rPr>
        <w:t>piccoli</w:t>
      </w:r>
      <w:r w:rsidR="00467DD7"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incidenti</w:t>
      </w:r>
      <w:r w:rsidR="00467DD7"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 xml:space="preserve">ai fini statistici </w:t>
      </w:r>
      <w:r w:rsidR="00675B88" w:rsidRPr="00695E02">
        <w:rPr>
          <w:rFonts w:ascii="Times New Roman" w:eastAsia="Times New Roman" w:hAnsi="Times New Roman" w:cs="Times New Roman"/>
          <w:sz w:val="24"/>
          <w:szCs w:val="24"/>
          <w:lang w:val="it-IT" w:eastAsia="it-IT"/>
        </w:rPr>
        <w:t>e</w:t>
      </w:r>
      <w:r w:rsidR="00467DD7"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per</w:t>
      </w:r>
      <w:r w:rsidR="00467DD7" w:rsidRPr="00695E02">
        <w:rPr>
          <w:rFonts w:ascii="Times New Roman" w:eastAsia="Times New Roman" w:hAnsi="Times New Roman" w:cs="Times New Roman"/>
          <w:sz w:val="24"/>
          <w:szCs w:val="24"/>
          <w:lang w:val="it-IT" w:eastAsia="it-IT"/>
        </w:rPr>
        <w:t xml:space="preserve"> </w:t>
      </w:r>
      <w:r w:rsidR="00CE2262" w:rsidRPr="00695E02">
        <w:rPr>
          <w:rFonts w:ascii="Times New Roman" w:eastAsia="Times New Roman" w:hAnsi="Times New Roman" w:cs="Times New Roman"/>
          <w:sz w:val="24"/>
          <w:szCs w:val="24"/>
          <w:lang w:val="it-IT" w:eastAsia="it-IT"/>
        </w:rPr>
        <w:t>segnala</w:t>
      </w:r>
      <w:r w:rsidR="00675B88" w:rsidRPr="00695E02">
        <w:rPr>
          <w:rFonts w:ascii="Times New Roman" w:eastAsia="Times New Roman" w:hAnsi="Times New Roman" w:cs="Times New Roman"/>
          <w:sz w:val="24"/>
          <w:szCs w:val="24"/>
          <w:lang w:val="it-IT" w:eastAsia="it-IT"/>
        </w:rPr>
        <w:t>re</w:t>
      </w:r>
      <w:r w:rsidR="00467DD7"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cassette</w:t>
      </w:r>
      <w:r w:rsidR="00467DD7" w:rsidRPr="00695E02">
        <w:rPr>
          <w:rFonts w:ascii="Times New Roman" w:eastAsia="Times New Roman" w:hAnsi="Times New Roman" w:cs="Times New Roman"/>
          <w:sz w:val="24"/>
          <w:szCs w:val="24"/>
          <w:lang w:val="it-IT" w:eastAsia="it-IT"/>
        </w:rPr>
        <w:t xml:space="preserve"> di primo soccorso prive di materiali</w:t>
      </w:r>
      <w:r w:rsidR="00675B88" w:rsidRPr="00695E02">
        <w:rPr>
          <w:rFonts w:ascii="Times New Roman" w:eastAsia="Times New Roman" w:hAnsi="Times New Roman" w:cs="Times New Roman"/>
          <w:sz w:val="24"/>
          <w:szCs w:val="24"/>
          <w:lang w:val="it-IT" w:eastAsia="it-IT"/>
        </w:rPr>
        <w:t>)</w:t>
      </w:r>
      <w:r w:rsidR="00C74FFC" w:rsidRPr="00695E02">
        <w:rPr>
          <w:rFonts w:ascii="Times New Roman" w:eastAsia="Times New Roman" w:hAnsi="Times New Roman" w:cs="Times New Roman"/>
          <w:sz w:val="24"/>
          <w:szCs w:val="24"/>
          <w:lang w:val="it-IT" w:eastAsia="it-IT"/>
        </w:rPr>
        <w:t>;</w:t>
      </w:r>
    </w:p>
    <w:p w14:paraId="06B90FC6" w14:textId="7ED8628F" w:rsidR="00675B88" w:rsidRPr="00695E02" w:rsidRDefault="00F114EA" w:rsidP="003279D8">
      <w:pPr>
        <w:pStyle w:val="Paragrafoelenco"/>
        <w:numPr>
          <w:ilvl w:val="0"/>
          <w:numId w:val="1"/>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personale interno </w:t>
      </w:r>
      <w:r w:rsidR="00794EC8" w:rsidRPr="00695E02">
        <w:rPr>
          <w:rFonts w:ascii="Times New Roman" w:eastAsia="Times New Roman" w:hAnsi="Times New Roman" w:cs="Times New Roman"/>
          <w:sz w:val="24"/>
          <w:szCs w:val="24"/>
          <w:lang w:val="it-IT" w:eastAsia="it-IT"/>
        </w:rPr>
        <w:t>addetto</w:t>
      </w:r>
      <w:r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all</w:t>
      </w:r>
      <w:r w:rsidR="00467DD7" w:rsidRPr="00695E02">
        <w:rPr>
          <w:rFonts w:ascii="Times New Roman" w:eastAsia="Times New Roman" w:hAnsi="Times New Roman" w:cs="Times New Roman"/>
          <w:sz w:val="24"/>
          <w:szCs w:val="24"/>
          <w:lang w:val="it-IT" w:eastAsia="it-IT"/>
        </w:rPr>
        <w:t xml:space="preserve">'evacuazione di emergenza </w:t>
      </w:r>
      <w:r w:rsidR="00322C96" w:rsidRPr="00695E02">
        <w:rPr>
          <w:rFonts w:ascii="Times New Roman" w:eastAsia="Times New Roman" w:hAnsi="Times New Roman" w:cs="Times New Roman"/>
          <w:sz w:val="24"/>
          <w:szCs w:val="24"/>
          <w:lang w:val="it-IT" w:eastAsia="it-IT"/>
        </w:rPr>
        <w:t>o alla</w:t>
      </w:r>
      <w:r w:rsidR="00467DD7" w:rsidRPr="00695E02">
        <w:rPr>
          <w:rFonts w:ascii="Times New Roman" w:eastAsia="Times New Roman" w:hAnsi="Times New Roman" w:cs="Times New Roman"/>
          <w:sz w:val="24"/>
          <w:szCs w:val="24"/>
          <w:lang w:val="it-IT" w:eastAsia="it-IT"/>
        </w:rPr>
        <w:t xml:space="preserve"> protezione antincendio</w:t>
      </w:r>
      <w:r w:rsidR="00C74FFC"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040</w:t>
      </w:r>
      <w:r w:rsidR="00FC7BC8" w:rsidRPr="00695E02">
        <w:rPr>
          <w:rFonts w:ascii="Times New Roman" w:eastAsia="Times New Roman" w:hAnsi="Times New Roman" w:cs="Times New Roman"/>
          <w:sz w:val="24"/>
          <w:szCs w:val="24"/>
          <w:lang w:val="it-IT" w:eastAsia="it-IT"/>
        </w:rPr>
        <w:t>/</w:t>
      </w:r>
      <w:r w:rsidR="00675B88" w:rsidRPr="00695E02">
        <w:rPr>
          <w:rFonts w:ascii="Times New Roman" w:eastAsia="Times New Roman" w:hAnsi="Times New Roman" w:cs="Times New Roman"/>
          <w:sz w:val="24"/>
          <w:szCs w:val="24"/>
          <w:lang w:val="it-IT" w:eastAsia="it-IT"/>
        </w:rPr>
        <w:t>3787</w:t>
      </w:r>
      <w:r w:rsidR="00FC7BC8" w:rsidRPr="00695E02">
        <w:rPr>
          <w:rFonts w:ascii="Times New Roman" w:eastAsia="Times New Roman" w:hAnsi="Times New Roman" w:cs="Times New Roman"/>
          <w:sz w:val="24"/>
          <w:szCs w:val="24"/>
          <w:lang w:val="it-IT" w:eastAsia="it-IT"/>
        </w:rPr>
        <w:t>-</w:t>
      </w:r>
      <w:r w:rsidR="00675B88" w:rsidRPr="00695E02">
        <w:rPr>
          <w:rFonts w:ascii="Times New Roman" w:eastAsia="Times New Roman" w:hAnsi="Times New Roman" w:cs="Times New Roman"/>
          <w:sz w:val="24"/>
          <w:szCs w:val="24"/>
          <w:lang w:val="it-IT" w:eastAsia="it-IT"/>
        </w:rPr>
        <w:t>555</w:t>
      </w:r>
      <w:r w:rsidR="00C74FFC"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b/>
          <w:sz w:val="24"/>
          <w:szCs w:val="24"/>
          <w:lang w:val="it-IT" w:eastAsia="it-IT"/>
        </w:rPr>
        <w:t>(555</w:t>
      </w:r>
      <w:r w:rsidR="00675B88"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w:t>
      </w:r>
      <w:r w:rsidR="00675B88" w:rsidRPr="00695E02">
        <w:rPr>
          <w:rFonts w:ascii="Times New Roman" w:eastAsia="Times New Roman" w:hAnsi="Times New Roman" w:cs="Times New Roman"/>
          <w:b/>
          <w:sz w:val="24"/>
          <w:szCs w:val="24"/>
          <w:lang w:val="it-IT" w:eastAsia="it-IT"/>
        </w:rPr>
        <w:t>Squadra</w:t>
      </w:r>
      <w:r w:rsidR="00FC7BC8" w:rsidRPr="00695E02">
        <w:rPr>
          <w:rFonts w:ascii="Times New Roman" w:eastAsia="Times New Roman" w:hAnsi="Times New Roman" w:cs="Times New Roman"/>
          <w:b/>
          <w:sz w:val="24"/>
          <w:szCs w:val="24"/>
          <w:lang w:val="it-IT" w:eastAsia="it-IT"/>
        </w:rPr>
        <w:t xml:space="preserve"> </w:t>
      </w:r>
      <w:r w:rsidR="00675B88" w:rsidRPr="00695E02">
        <w:rPr>
          <w:rFonts w:ascii="Times New Roman" w:eastAsia="Times New Roman" w:hAnsi="Times New Roman" w:cs="Times New Roman"/>
          <w:b/>
          <w:sz w:val="24"/>
          <w:szCs w:val="24"/>
          <w:lang w:val="it-IT" w:eastAsia="it-IT"/>
        </w:rPr>
        <w:t>di</w:t>
      </w:r>
      <w:r w:rsidR="00FC7BC8" w:rsidRPr="00695E02">
        <w:rPr>
          <w:rFonts w:ascii="Times New Roman" w:eastAsia="Times New Roman" w:hAnsi="Times New Roman" w:cs="Times New Roman"/>
          <w:b/>
          <w:sz w:val="24"/>
          <w:szCs w:val="24"/>
          <w:lang w:val="it-IT" w:eastAsia="it-IT"/>
        </w:rPr>
        <w:t xml:space="preserve"> </w:t>
      </w:r>
      <w:r w:rsidR="00675B88" w:rsidRPr="00695E02">
        <w:rPr>
          <w:rFonts w:ascii="Times New Roman" w:eastAsia="Times New Roman" w:hAnsi="Times New Roman" w:cs="Times New Roman"/>
          <w:b/>
          <w:sz w:val="24"/>
          <w:szCs w:val="24"/>
          <w:lang w:val="it-IT" w:eastAsia="it-IT"/>
        </w:rPr>
        <w:t>emergenza</w:t>
      </w:r>
      <w:r w:rsidR="00675B88" w:rsidRPr="00695E02">
        <w:rPr>
          <w:rFonts w:ascii="Times New Roman" w:eastAsia="Times New Roman" w:hAnsi="Times New Roman" w:cs="Times New Roman"/>
          <w:sz w:val="24"/>
          <w:szCs w:val="24"/>
          <w:lang w:val="it-IT" w:eastAsia="it-IT"/>
        </w:rPr>
        <w:t>)</w:t>
      </w:r>
    </w:p>
    <w:p w14:paraId="5D50C210" w14:textId="744C5A75" w:rsidR="00675B88" w:rsidRPr="00695E02" w:rsidRDefault="00A65407" w:rsidP="003279D8">
      <w:pPr>
        <w:spacing w:after="0" w:line="240" w:lineRule="auto"/>
        <w:ind w:left="142" w:right="168"/>
        <w:contextualSpacing/>
        <w:mirrorIndents/>
        <w:jc w:val="both"/>
        <w:rPr>
          <w:rFonts w:ascii="Times New Roman" w:eastAsia="Times New Roman" w:hAnsi="Times New Roman" w:cs="Times New Roman"/>
          <w:sz w:val="24"/>
          <w:szCs w:val="24"/>
          <w:u w:val="single"/>
          <w:lang w:val="it-IT" w:eastAsia="it-IT"/>
        </w:rPr>
      </w:pPr>
      <w:hyperlink r:id="rId11" w:history="1">
        <w:r w:rsidR="00C74FFC" w:rsidRPr="00695E02">
          <w:rPr>
            <w:rStyle w:val="Collegamentoipertestuale"/>
            <w:rFonts w:ascii="Times New Roman" w:eastAsia="Times New Roman" w:hAnsi="Times New Roman" w:cs="Times New Roman"/>
            <w:sz w:val="24"/>
            <w:szCs w:val="24"/>
            <w:lang w:val="it-IT" w:eastAsia="it-IT"/>
          </w:rPr>
          <w:t>555</w:t>
        </w:r>
        <w:r w:rsidR="00C57E30" w:rsidRPr="00695E02">
          <w:rPr>
            <w:rStyle w:val="Collegamentoipertestuale"/>
            <w:rFonts w:ascii="Times New Roman" w:eastAsia="Times New Roman" w:hAnsi="Times New Roman" w:cs="Times New Roman"/>
            <w:sz w:val="24"/>
            <w:szCs w:val="24"/>
            <w:lang w:val="it-IT" w:eastAsia="it-IT"/>
          </w:rPr>
          <w:t>@sissa</w:t>
        </w:r>
        <w:r w:rsidR="00C74FFC" w:rsidRPr="00695E02">
          <w:rPr>
            <w:rStyle w:val="Collegamentoipertestuale"/>
            <w:rFonts w:ascii="Times New Roman" w:eastAsia="Times New Roman" w:hAnsi="Times New Roman" w:cs="Times New Roman"/>
            <w:sz w:val="24"/>
            <w:szCs w:val="24"/>
            <w:lang w:val="it-IT" w:eastAsia="it-IT"/>
          </w:rPr>
          <w:t>.it</w:t>
        </w:r>
      </w:hyperlink>
      <w:r w:rsidR="00C74FFC" w:rsidRPr="00695E02">
        <w:rPr>
          <w:rFonts w:ascii="Times New Roman" w:eastAsia="Times New Roman" w:hAnsi="Times New Roman" w:cs="Times New Roman"/>
          <w:sz w:val="24"/>
          <w:szCs w:val="24"/>
          <w:u w:val="single"/>
          <w:lang w:val="it-IT" w:eastAsia="it-IT"/>
        </w:rPr>
        <w:t xml:space="preserve"> </w:t>
      </w:r>
      <w:r w:rsidR="00675B88" w:rsidRPr="00695E02">
        <w:rPr>
          <w:rFonts w:ascii="Times New Roman" w:eastAsia="Times New Roman" w:hAnsi="Times New Roman" w:cs="Times New Roman"/>
          <w:sz w:val="24"/>
          <w:szCs w:val="24"/>
          <w:lang w:val="it-IT" w:eastAsia="it-IT"/>
        </w:rPr>
        <w:t>(per</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segnalare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problemi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legati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a</w:t>
      </w:r>
      <w:r w:rsidR="00794EC8" w:rsidRPr="00695E02">
        <w:rPr>
          <w:rFonts w:ascii="Times New Roman" w:eastAsia="Times New Roman" w:hAnsi="Times New Roman" w:cs="Times New Roman"/>
          <w:sz w:val="24"/>
          <w:szCs w:val="24"/>
          <w:lang w:val="it-IT" w:eastAsia="it-IT"/>
        </w:rPr>
        <w:t xml:space="preserve"> principi d’incendio</w:t>
      </w:r>
      <w:r w:rsidR="00467DD7"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situazioni</w:t>
      </w:r>
      <w:r w:rsidR="00FC7BC8" w:rsidRPr="00695E02">
        <w:rPr>
          <w:rFonts w:ascii="Times New Roman" w:eastAsia="Times New Roman" w:hAnsi="Times New Roman" w:cs="Times New Roman"/>
          <w:sz w:val="24"/>
          <w:szCs w:val="24"/>
          <w:lang w:val="it-IT" w:eastAsia="it-IT"/>
        </w:rPr>
        <w:t xml:space="preserve"> </w:t>
      </w:r>
      <w:r w:rsidR="00794EC8" w:rsidRPr="00695E02">
        <w:rPr>
          <w:rFonts w:ascii="Times New Roman" w:eastAsia="Times New Roman" w:hAnsi="Times New Roman" w:cs="Times New Roman"/>
          <w:sz w:val="24"/>
          <w:szCs w:val="24"/>
          <w:lang w:val="it-IT" w:eastAsia="it-IT"/>
        </w:rPr>
        <w:t>percepite come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anomale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potenzialmente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pericolos</w:t>
      </w:r>
      <w:r w:rsidR="00794EC8" w:rsidRPr="00695E02">
        <w:rPr>
          <w:rFonts w:ascii="Times New Roman" w:eastAsia="Times New Roman" w:hAnsi="Times New Roman" w:cs="Times New Roman"/>
          <w:sz w:val="24"/>
          <w:szCs w:val="24"/>
          <w:lang w:val="it-IT" w:eastAsia="it-IT"/>
        </w:rPr>
        <w:t>e</w:t>
      </w:r>
      <w:r w:rsidR="00675B88" w:rsidRPr="00695E02">
        <w:rPr>
          <w:rFonts w:ascii="Times New Roman" w:eastAsia="Times New Roman" w:hAnsi="Times New Roman" w:cs="Times New Roman"/>
          <w:sz w:val="24"/>
          <w:szCs w:val="24"/>
          <w:lang w:val="it-IT" w:eastAsia="it-IT"/>
        </w:rPr>
        <w:t>).</w:t>
      </w:r>
    </w:p>
    <w:p w14:paraId="3287A543" w14:textId="4C8D37B9" w:rsidR="000C0DA3" w:rsidRPr="00695E02" w:rsidRDefault="00675B8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Ogni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gruppo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comprende</w:t>
      </w:r>
      <w:r w:rsidR="00FC7BC8"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oltre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venti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persone.</w:t>
      </w:r>
      <w:r w:rsidR="00FC7BC8" w:rsidRPr="00695E02">
        <w:rPr>
          <w:rFonts w:ascii="Times New Roman" w:eastAsia="Times New Roman" w:hAnsi="Times New Roman" w:cs="Times New Roman"/>
          <w:sz w:val="24"/>
          <w:szCs w:val="24"/>
          <w:lang w:val="it-IT" w:eastAsia="it-IT"/>
        </w:rPr>
        <w:t xml:space="preserve"> </w:t>
      </w:r>
      <w:r w:rsidR="00794EC8" w:rsidRPr="00695E02">
        <w:rPr>
          <w:rFonts w:ascii="Times New Roman" w:eastAsia="Times New Roman" w:hAnsi="Times New Roman" w:cs="Times New Roman"/>
          <w:sz w:val="24"/>
          <w:szCs w:val="24"/>
          <w:lang w:val="it-IT" w:eastAsia="it-IT"/>
        </w:rPr>
        <w:t>Se un utente effettua u</w:t>
      </w:r>
      <w:r w:rsidRPr="00695E02">
        <w:rPr>
          <w:rFonts w:ascii="Times New Roman" w:eastAsia="Times New Roman" w:hAnsi="Times New Roman" w:cs="Times New Roman"/>
          <w:sz w:val="24"/>
          <w:szCs w:val="24"/>
          <w:lang w:val="it-IT" w:eastAsia="it-IT"/>
        </w:rPr>
        <w:t>na</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chiamata</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w:t>
      </w:r>
      <w:r w:rsidR="00322C96" w:rsidRPr="00695E02">
        <w:rPr>
          <w:rFonts w:ascii="Times New Roman" w:eastAsia="Times New Roman" w:hAnsi="Times New Roman" w:cs="Times New Roman"/>
          <w:sz w:val="24"/>
          <w:szCs w:val="24"/>
          <w:lang w:val="it-IT" w:eastAsia="it-IT"/>
        </w:rPr>
        <w:t>i numeri unici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911</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555</w:t>
      </w:r>
      <w:r w:rsidR="00794EC8"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tutti</w:t>
      </w:r>
      <w:r w:rsidR="00467DD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gli</w:t>
      </w:r>
      <w:r w:rsidR="00467DD7" w:rsidRPr="00695E02">
        <w:rPr>
          <w:rFonts w:ascii="Times New Roman" w:eastAsia="Times New Roman" w:hAnsi="Times New Roman" w:cs="Times New Roman"/>
          <w:sz w:val="24"/>
          <w:szCs w:val="24"/>
          <w:lang w:val="it-IT" w:eastAsia="it-IT"/>
        </w:rPr>
        <w:t xml:space="preserve"> </w:t>
      </w:r>
      <w:r w:rsidR="000C0DA3" w:rsidRPr="00695E02">
        <w:rPr>
          <w:rFonts w:ascii="Times New Roman" w:eastAsia="Times New Roman" w:hAnsi="Times New Roman" w:cs="Times New Roman"/>
          <w:sz w:val="24"/>
          <w:szCs w:val="24"/>
          <w:lang w:val="it-IT" w:eastAsia="it-IT"/>
        </w:rPr>
        <w:t>incaricati e/o addetti</w:t>
      </w:r>
      <w:r w:rsidR="00794EC8" w:rsidRPr="00695E02">
        <w:rPr>
          <w:rFonts w:ascii="Times New Roman" w:eastAsia="Times New Roman" w:hAnsi="Times New Roman" w:cs="Times New Roman"/>
          <w:sz w:val="24"/>
          <w:szCs w:val="24"/>
          <w:lang w:val="it-IT" w:eastAsia="it-IT"/>
        </w:rPr>
        <w:t xml:space="preserve"> giunge una chiamata collettiva</w:t>
      </w:r>
      <w:r w:rsidRPr="00695E02">
        <w:rPr>
          <w:rFonts w:ascii="Times New Roman" w:eastAsia="Times New Roman" w:hAnsi="Times New Roman" w:cs="Times New Roman"/>
          <w:sz w:val="24"/>
          <w:szCs w:val="24"/>
          <w:lang w:val="it-IT" w:eastAsia="it-IT"/>
        </w:rPr>
        <w:t>.</w:t>
      </w:r>
    </w:p>
    <w:p w14:paraId="7E31C184" w14:textId="3B39E13D" w:rsidR="00675B88" w:rsidRPr="00695E02" w:rsidRDefault="000C0DA3"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il numero di chi attiva l'emergenza è nella rubrica interna del telefono (</w:t>
      </w:r>
      <w:r w:rsidR="001B332F" w:rsidRPr="00695E02">
        <w:rPr>
          <w:rFonts w:ascii="Times New Roman" w:eastAsia="Times New Roman" w:hAnsi="Times New Roman" w:cs="Times New Roman"/>
          <w:sz w:val="24"/>
          <w:szCs w:val="24"/>
          <w:lang w:val="it-IT" w:eastAsia="it-IT"/>
        </w:rPr>
        <w:t>P</w:t>
      </w:r>
      <w:r w:rsidRPr="00695E02">
        <w:rPr>
          <w:rFonts w:ascii="Times New Roman" w:eastAsia="Times New Roman" w:hAnsi="Times New Roman" w:cs="Times New Roman"/>
          <w:sz w:val="24"/>
          <w:szCs w:val="24"/>
          <w:lang w:val="it-IT" w:eastAsia="it-IT"/>
        </w:rPr>
        <w:t>ersonale T</w:t>
      </w:r>
      <w:r w:rsidR="001B332F" w:rsidRPr="00695E02">
        <w:rPr>
          <w:rFonts w:ascii="Times New Roman" w:eastAsia="Times New Roman" w:hAnsi="Times New Roman" w:cs="Times New Roman"/>
          <w:sz w:val="24"/>
          <w:szCs w:val="24"/>
          <w:lang w:val="it-IT" w:eastAsia="it-IT"/>
        </w:rPr>
        <w:t xml:space="preserve">ecnico </w:t>
      </w:r>
      <w:r w:rsidRPr="00695E02">
        <w:rPr>
          <w:rFonts w:ascii="Times New Roman" w:eastAsia="Times New Roman" w:hAnsi="Times New Roman" w:cs="Times New Roman"/>
          <w:sz w:val="24"/>
          <w:szCs w:val="24"/>
          <w:lang w:val="it-IT" w:eastAsia="it-IT"/>
        </w:rPr>
        <w:t>A</w:t>
      </w:r>
      <w:r w:rsidR="001B332F" w:rsidRPr="00695E02">
        <w:rPr>
          <w:rFonts w:ascii="Times New Roman" w:eastAsia="Times New Roman" w:hAnsi="Times New Roman" w:cs="Times New Roman"/>
          <w:sz w:val="24"/>
          <w:szCs w:val="24"/>
          <w:lang w:val="it-IT" w:eastAsia="it-IT"/>
        </w:rPr>
        <w:t>mministrativo</w:t>
      </w:r>
      <w:r w:rsidRPr="00695E02">
        <w:rPr>
          <w:rFonts w:ascii="Times New Roman" w:eastAsia="Times New Roman" w:hAnsi="Times New Roman" w:cs="Times New Roman"/>
          <w:sz w:val="24"/>
          <w:szCs w:val="24"/>
          <w:lang w:val="it-IT" w:eastAsia="it-IT"/>
        </w:rPr>
        <w:t xml:space="preserve"> </w:t>
      </w:r>
      <w:r w:rsidR="00C57E30" w:rsidRPr="00695E02">
        <w:rPr>
          <w:rFonts w:ascii="Times New Roman" w:eastAsia="Times New Roman" w:hAnsi="Times New Roman" w:cs="Times New Roman"/>
          <w:sz w:val="24"/>
          <w:szCs w:val="24"/>
          <w:lang w:val="it-IT" w:eastAsia="it-IT"/>
        </w:rPr>
        <w:t>SISSA</w:t>
      </w:r>
      <w:r w:rsidRPr="00695E02">
        <w:rPr>
          <w:rFonts w:ascii="Times New Roman" w:eastAsia="Times New Roman" w:hAnsi="Times New Roman" w:cs="Times New Roman"/>
          <w:sz w:val="24"/>
          <w:szCs w:val="24"/>
          <w:lang w:val="it-IT" w:eastAsia="it-IT"/>
        </w:rPr>
        <w:t>, personale docente permanente) s</w:t>
      </w:r>
      <w:r w:rsidR="00322C96" w:rsidRPr="00695E02">
        <w:rPr>
          <w:rFonts w:ascii="Times New Roman" w:eastAsia="Times New Roman" w:hAnsi="Times New Roman" w:cs="Times New Roman"/>
          <w:sz w:val="24"/>
          <w:szCs w:val="24"/>
          <w:lang w:val="it-IT" w:eastAsia="it-IT"/>
        </w:rPr>
        <w:t>ul display del</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telefono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dell'</w:t>
      </w:r>
      <w:r w:rsidRPr="00695E02">
        <w:rPr>
          <w:rFonts w:ascii="Times New Roman" w:eastAsia="Times New Roman" w:hAnsi="Times New Roman" w:cs="Times New Roman"/>
          <w:sz w:val="24"/>
          <w:szCs w:val="24"/>
          <w:lang w:val="it-IT" w:eastAsia="it-IT"/>
        </w:rPr>
        <w:t>incaricato e/o addetto</w:t>
      </w:r>
      <w:r w:rsidR="00FC7BC8"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 xml:space="preserve">viene </w:t>
      </w:r>
      <w:r w:rsidR="00FC7BC8" w:rsidRPr="00695E02">
        <w:rPr>
          <w:rFonts w:ascii="Times New Roman" w:eastAsia="Times New Roman" w:hAnsi="Times New Roman" w:cs="Times New Roman"/>
          <w:sz w:val="24"/>
          <w:szCs w:val="24"/>
          <w:lang w:val="it-IT" w:eastAsia="it-IT"/>
        </w:rPr>
        <w:t>v</w:t>
      </w:r>
      <w:r w:rsidR="00675B88" w:rsidRPr="00695E02">
        <w:rPr>
          <w:rFonts w:ascii="Times New Roman" w:eastAsia="Times New Roman" w:hAnsi="Times New Roman" w:cs="Times New Roman"/>
          <w:sz w:val="24"/>
          <w:szCs w:val="24"/>
          <w:lang w:val="it-IT" w:eastAsia="it-IT"/>
        </w:rPr>
        <w:t>isualizza</w:t>
      </w:r>
      <w:r w:rsidR="00322C96" w:rsidRPr="00695E02">
        <w:rPr>
          <w:rFonts w:ascii="Times New Roman" w:eastAsia="Times New Roman" w:hAnsi="Times New Roman" w:cs="Times New Roman"/>
          <w:sz w:val="24"/>
          <w:szCs w:val="24"/>
          <w:lang w:val="it-IT" w:eastAsia="it-IT"/>
        </w:rPr>
        <w:t>to</w:t>
      </w:r>
      <w:r w:rsidR="00FC7BC8" w:rsidRPr="00695E02">
        <w:rPr>
          <w:rFonts w:ascii="Times New Roman" w:eastAsia="Times New Roman" w:hAnsi="Times New Roman" w:cs="Times New Roman"/>
          <w:sz w:val="24"/>
          <w:szCs w:val="24"/>
          <w:lang w:val="it-IT" w:eastAsia="it-IT"/>
        </w:rPr>
        <w:t xml:space="preserve"> </w:t>
      </w:r>
      <w:r w:rsidR="007B4753" w:rsidRPr="00695E02">
        <w:rPr>
          <w:rFonts w:ascii="Times New Roman" w:eastAsia="Times New Roman" w:hAnsi="Times New Roman" w:cs="Times New Roman"/>
          <w:sz w:val="24"/>
          <w:szCs w:val="24"/>
          <w:lang w:val="it-IT" w:eastAsia="it-IT"/>
        </w:rPr>
        <w:t xml:space="preserve">direttamente </w:t>
      </w:r>
      <w:r w:rsidR="00675B88" w:rsidRPr="00695E02">
        <w:rPr>
          <w:rFonts w:ascii="Times New Roman" w:eastAsia="Times New Roman" w:hAnsi="Times New Roman" w:cs="Times New Roman"/>
          <w:sz w:val="24"/>
          <w:szCs w:val="24"/>
          <w:lang w:val="it-IT" w:eastAsia="it-IT"/>
        </w:rPr>
        <w:t>il</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numero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dell'utente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chiamante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l'ora</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dell</w:t>
      </w:r>
      <w:r w:rsidR="00322C96" w:rsidRPr="00695E02">
        <w:rPr>
          <w:rFonts w:ascii="Times New Roman" w:eastAsia="Times New Roman" w:hAnsi="Times New Roman" w:cs="Times New Roman"/>
          <w:sz w:val="24"/>
          <w:szCs w:val="24"/>
          <w:lang w:val="it-IT" w:eastAsia="it-IT"/>
        </w:rPr>
        <w:t>o squillo</w:t>
      </w:r>
      <w:r w:rsidR="00675B88"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quindi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l'</w:t>
      </w:r>
      <w:r w:rsidRPr="00695E02">
        <w:rPr>
          <w:rFonts w:ascii="Times New Roman" w:eastAsia="Times New Roman" w:hAnsi="Times New Roman" w:cs="Times New Roman"/>
          <w:sz w:val="24"/>
          <w:szCs w:val="24"/>
          <w:lang w:val="it-IT" w:eastAsia="it-IT"/>
        </w:rPr>
        <w:t>incaricato e/o addetto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sa</w:t>
      </w:r>
      <w:r w:rsidR="00FC7BC8" w:rsidRPr="00695E02">
        <w:rPr>
          <w:rFonts w:ascii="Times New Roman" w:eastAsia="Times New Roman" w:hAnsi="Times New Roman" w:cs="Times New Roman"/>
          <w:sz w:val="24"/>
          <w:szCs w:val="24"/>
          <w:lang w:val="it-IT" w:eastAsia="it-IT"/>
        </w:rPr>
        <w:t xml:space="preserve"> </w:t>
      </w:r>
      <w:r w:rsidR="00322C96" w:rsidRPr="00695E02">
        <w:rPr>
          <w:rFonts w:ascii="Times New Roman" w:eastAsia="Times New Roman" w:hAnsi="Times New Roman" w:cs="Times New Roman"/>
          <w:sz w:val="24"/>
          <w:szCs w:val="24"/>
          <w:lang w:val="it-IT" w:eastAsia="it-IT"/>
        </w:rPr>
        <w:t>da dove è stato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chiamat</w:t>
      </w:r>
      <w:r w:rsidR="00322C96" w:rsidRPr="00695E02">
        <w:rPr>
          <w:rFonts w:ascii="Times New Roman" w:eastAsia="Times New Roman" w:hAnsi="Times New Roman" w:cs="Times New Roman"/>
          <w:sz w:val="24"/>
          <w:szCs w:val="24"/>
          <w:lang w:val="it-IT" w:eastAsia="it-IT"/>
        </w:rPr>
        <w:t>o</w:t>
      </w:r>
      <w:r w:rsidR="00675B88"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anche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l'utente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non</w:t>
      </w:r>
      <w:r w:rsidR="00FC7BC8" w:rsidRPr="00695E02">
        <w:rPr>
          <w:rFonts w:ascii="Times New Roman" w:eastAsia="Times New Roman" w:hAnsi="Times New Roman" w:cs="Times New Roman"/>
          <w:sz w:val="24"/>
          <w:szCs w:val="24"/>
          <w:lang w:val="it-IT" w:eastAsia="it-IT"/>
        </w:rPr>
        <w:t xml:space="preserve"> </w:t>
      </w:r>
      <w:r w:rsidR="00854B4D" w:rsidRPr="00695E02">
        <w:rPr>
          <w:rFonts w:ascii="Times New Roman" w:eastAsia="Times New Roman" w:hAnsi="Times New Roman" w:cs="Times New Roman"/>
          <w:sz w:val="24"/>
          <w:szCs w:val="24"/>
          <w:lang w:val="it-IT" w:eastAsia="it-IT"/>
        </w:rPr>
        <w:t xml:space="preserve">riesce </w:t>
      </w:r>
      <w:r w:rsidR="00675B88" w:rsidRPr="00695E02">
        <w:rPr>
          <w:rFonts w:ascii="Times New Roman" w:eastAsia="Times New Roman" w:hAnsi="Times New Roman" w:cs="Times New Roman"/>
          <w:sz w:val="24"/>
          <w:szCs w:val="24"/>
          <w:lang w:val="it-IT" w:eastAsia="it-IT"/>
        </w:rPr>
        <w:t>a termina</w:t>
      </w:r>
      <w:r w:rsidR="00854B4D" w:rsidRPr="00695E02">
        <w:rPr>
          <w:rFonts w:ascii="Times New Roman" w:eastAsia="Times New Roman" w:hAnsi="Times New Roman" w:cs="Times New Roman"/>
          <w:sz w:val="24"/>
          <w:szCs w:val="24"/>
          <w:lang w:val="it-IT" w:eastAsia="it-IT"/>
        </w:rPr>
        <w:t>re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la</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relativa</w:t>
      </w:r>
      <w:r w:rsidR="00FC7BC8" w:rsidRPr="00695E02">
        <w:rPr>
          <w:rFonts w:ascii="Times New Roman" w:eastAsia="Times New Roman" w:hAnsi="Times New Roman" w:cs="Times New Roman"/>
          <w:sz w:val="24"/>
          <w:szCs w:val="24"/>
          <w:lang w:val="it-IT" w:eastAsia="it-IT"/>
        </w:rPr>
        <w:t xml:space="preserve"> </w:t>
      </w:r>
      <w:r w:rsidR="00467DD7" w:rsidRPr="00695E02">
        <w:rPr>
          <w:rFonts w:ascii="Times New Roman" w:eastAsia="Times New Roman" w:hAnsi="Times New Roman" w:cs="Times New Roman"/>
          <w:sz w:val="24"/>
          <w:szCs w:val="24"/>
          <w:lang w:val="it-IT" w:eastAsia="it-IT"/>
        </w:rPr>
        <w:t>richiesta</w:t>
      </w:r>
      <w:r w:rsidR="00675B88" w:rsidRPr="00695E02">
        <w:rPr>
          <w:rFonts w:ascii="Times New Roman" w:eastAsia="Times New Roman" w:hAnsi="Times New Roman" w:cs="Times New Roman"/>
          <w:sz w:val="24"/>
          <w:szCs w:val="24"/>
          <w:lang w:val="it-IT" w:eastAsia="it-IT"/>
        </w:rPr>
        <w:t>.</w:t>
      </w:r>
    </w:p>
    <w:p w14:paraId="1B267D43" w14:textId="77777777" w:rsidR="00F67A74" w:rsidRPr="00695E02" w:rsidRDefault="007B4753" w:rsidP="003C1F0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il numero da cui arriva l'emergenza non è in rubrica, compare sul display il numero con anteposto 911 o 555.</w:t>
      </w:r>
    </w:p>
    <w:p w14:paraId="033EDCE5" w14:textId="39064E94" w:rsidR="007B4753" w:rsidRPr="00695E02" w:rsidRDefault="007B4753" w:rsidP="003C1F0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Quando viene sollevata la cornetta parte prima un messaggio che annuncia la chiamata: "Emergenza Sanitaria" o "Emergenza Incendio". Qualora un</w:t>
      </w:r>
      <w:r w:rsidR="00035051" w:rsidRPr="00695E02">
        <w:rPr>
          <w:rFonts w:ascii="Times New Roman" w:eastAsia="Times New Roman" w:hAnsi="Times New Roman" w:cs="Times New Roman"/>
          <w:sz w:val="24"/>
          <w:szCs w:val="24"/>
          <w:lang w:val="it-IT" w:eastAsia="it-IT"/>
        </w:rPr>
        <w:t xml:space="preserve"> addetto</w:t>
      </w:r>
      <w:r w:rsidRPr="00695E02">
        <w:rPr>
          <w:rFonts w:ascii="Times New Roman" w:eastAsia="Times New Roman" w:hAnsi="Times New Roman" w:cs="Times New Roman"/>
          <w:sz w:val="24"/>
          <w:szCs w:val="24"/>
          <w:lang w:val="it-IT" w:eastAsia="it-IT"/>
        </w:rPr>
        <w:t xml:space="preserve"> volesse non accettare la chiamata (opzione per oggettiva impossibilità) deve riagganciare subito. Altrimenti la chiamata verrà considerata accettata e passata. Il sistema riprende la chiamata collettiva per altri 50 secondi. Poi in caso di mancata risposta, la chiamata viene deviata alla sala di controllo del Presidio Tecnico (681), alla Reception della </w:t>
      </w:r>
      <w:r w:rsidR="00C57E30" w:rsidRPr="00695E02">
        <w:rPr>
          <w:rFonts w:ascii="Times New Roman" w:eastAsia="Times New Roman" w:hAnsi="Times New Roman" w:cs="Times New Roman"/>
          <w:sz w:val="24"/>
          <w:szCs w:val="24"/>
          <w:lang w:val="it-IT" w:eastAsia="it-IT"/>
        </w:rPr>
        <w:t>SISSA</w:t>
      </w:r>
      <w:r w:rsidRPr="00695E02">
        <w:rPr>
          <w:rFonts w:ascii="Times New Roman" w:eastAsia="Times New Roman" w:hAnsi="Times New Roman" w:cs="Times New Roman"/>
          <w:sz w:val="24"/>
          <w:szCs w:val="24"/>
          <w:lang w:val="it-IT" w:eastAsia="it-IT"/>
        </w:rPr>
        <w:t xml:space="preserve"> (111) e Cordless reception (680) per chiamata diretta al 118 o 115.</w:t>
      </w:r>
    </w:p>
    <w:p w14:paraId="226A0A97" w14:textId="6F16E148" w:rsidR="00675B88" w:rsidRPr="00695E02" w:rsidRDefault="00F114EA" w:rsidP="003919EA">
      <w:pPr>
        <w:spacing w:before="12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 xml:space="preserve">L’orario </w:t>
      </w:r>
      <w:r w:rsidR="00675B88" w:rsidRPr="00695E02">
        <w:rPr>
          <w:rFonts w:ascii="Times New Roman" w:eastAsia="Times New Roman" w:hAnsi="Times New Roman" w:cs="Times New Roman"/>
          <w:sz w:val="24"/>
          <w:szCs w:val="24"/>
          <w:lang w:val="it-IT" w:eastAsia="it-IT"/>
        </w:rPr>
        <w:t>di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attivazione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w:t>
      </w:r>
      <w:r w:rsidRPr="00695E02">
        <w:rPr>
          <w:rFonts w:ascii="Times New Roman" w:eastAsia="Times New Roman" w:hAnsi="Times New Roman" w:cs="Times New Roman"/>
          <w:sz w:val="24"/>
          <w:szCs w:val="24"/>
          <w:lang w:val="it-IT" w:eastAsia="it-IT"/>
        </w:rPr>
        <w:t>e</w:t>
      </w:r>
      <w:r w:rsidR="00675B88" w:rsidRPr="00695E02">
        <w:rPr>
          <w:rFonts w:ascii="Times New Roman" w:eastAsia="Times New Roman" w:hAnsi="Times New Roman" w:cs="Times New Roman"/>
          <w:sz w:val="24"/>
          <w:szCs w:val="24"/>
          <w:lang w:val="it-IT" w:eastAsia="it-IT"/>
        </w:rPr>
        <w:t>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numeri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unici </w:t>
      </w:r>
      <w:r w:rsidR="00675B88" w:rsidRPr="00695E02">
        <w:rPr>
          <w:rFonts w:ascii="Times New Roman" w:eastAsia="Times New Roman" w:hAnsi="Times New Roman" w:cs="Times New Roman"/>
          <w:sz w:val="24"/>
          <w:szCs w:val="24"/>
          <w:lang w:val="it-IT" w:eastAsia="it-IT"/>
        </w:rPr>
        <w:t>911</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e 555 </w:t>
      </w:r>
      <w:r w:rsidR="007B4753" w:rsidRPr="00695E02">
        <w:rPr>
          <w:rFonts w:ascii="Times New Roman" w:eastAsia="Times New Roman" w:hAnsi="Times New Roman" w:cs="Times New Roman"/>
          <w:sz w:val="24"/>
          <w:lang w:val="it-IT"/>
        </w:rPr>
        <w:t>direttamente agli addetti</w:t>
      </w:r>
      <w:r w:rsidR="007B4753"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è</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stato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impostato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b/>
          <w:sz w:val="24"/>
          <w:szCs w:val="24"/>
          <w:lang w:val="it-IT" w:eastAsia="it-IT"/>
        </w:rPr>
        <w:t>da</w:t>
      </w:r>
      <w:r w:rsidRPr="00695E02">
        <w:rPr>
          <w:rFonts w:ascii="Times New Roman" w:eastAsia="Times New Roman" w:hAnsi="Times New Roman" w:cs="Times New Roman"/>
          <w:b/>
          <w:sz w:val="24"/>
          <w:szCs w:val="24"/>
          <w:lang w:val="it-IT" w:eastAsia="it-IT"/>
        </w:rPr>
        <w:t>lle</w:t>
      </w:r>
      <w:r w:rsidR="00FC7BC8" w:rsidRPr="00695E02">
        <w:rPr>
          <w:rFonts w:ascii="Times New Roman" w:eastAsia="Times New Roman" w:hAnsi="Times New Roman" w:cs="Times New Roman"/>
          <w:b/>
          <w:sz w:val="24"/>
          <w:szCs w:val="24"/>
          <w:lang w:val="it-IT" w:eastAsia="it-IT"/>
        </w:rPr>
        <w:t xml:space="preserve"> </w:t>
      </w:r>
      <w:r w:rsidR="00675B88" w:rsidRPr="00695E02">
        <w:rPr>
          <w:rFonts w:ascii="Times New Roman" w:eastAsia="Times New Roman" w:hAnsi="Times New Roman" w:cs="Times New Roman"/>
          <w:b/>
          <w:sz w:val="24"/>
          <w:szCs w:val="24"/>
          <w:lang w:val="it-IT" w:eastAsia="it-IT"/>
        </w:rPr>
        <w:t>9:0</w:t>
      </w:r>
      <w:r w:rsidR="00FC7BC8" w:rsidRPr="00695E02">
        <w:rPr>
          <w:rFonts w:ascii="Times New Roman" w:eastAsia="Times New Roman" w:hAnsi="Times New Roman" w:cs="Times New Roman"/>
          <w:b/>
          <w:sz w:val="24"/>
          <w:szCs w:val="24"/>
          <w:lang w:val="it-IT" w:eastAsia="it-IT"/>
        </w:rPr>
        <w:t>0</w:t>
      </w:r>
      <w:r w:rsidR="00675B88"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b/>
          <w:sz w:val="24"/>
          <w:szCs w:val="24"/>
          <w:lang w:val="it-IT" w:eastAsia="it-IT"/>
        </w:rPr>
        <w:t xml:space="preserve">alle </w:t>
      </w:r>
      <w:r w:rsidR="00675B88" w:rsidRPr="00695E02">
        <w:rPr>
          <w:rFonts w:ascii="Times New Roman" w:eastAsia="Times New Roman" w:hAnsi="Times New Roman" w:cs="Times New Roman"/>
          <w:b/>
          <w:sz w:val="24"/>
          <w:szCs w:val="24"/>
          <w:lang w:val="it-IT" w:eastAsia="it-IT"/>
        </w:rPr>
        <w:t>17:0</w:t>
      </w:r>
      <w:r w:rsidR="00FC7BC8" w:rsidRPr="00695E02">
        <w:rPr>
          <w:rFonts w:ascii="Times New Roman" w:eastAsia="Times New Roman" w:hAnsi="Times New Roman" w:cs="Times New Roman"/>
          <w:b/>
          <w:sz w:val="24"/>
          <w:szCs w:val="24"/>
          <w:lang w:val="it-IT" w:eastAsia="it-IT"/>
        </w:rPr>
        <w:t>0</w:t>
      </w:r>
      <w:r w:rsidR="00854B4D" w:rsidRPr="00695E02">
        <w:rPr>
          <w:rFonts w:ascii="Times New Roman" w:eastAsia="Times New Roman" w:hAnsi="Times New Roman" w:cs="Times New Roman"/>
          <w:sz w:val="24"/>
          <w:szCs w:val="24"/>
          <w:lang w:val="it-IT" w:eastAsia="it-IT"/>
        </w:rPr>
        <w:t xml:space="preserve"> </w:t>
      </w:r>
      <w:r w:rsidR="007B4753" w:rsidRPr="00695E02">
        <w:rPr>
          <w:rFonts w:ascii="Times New Roman" w:eastAsia="Times New Roman" w:hAnsi="Times New Roman" w:cs="Times New Roman"/>
          <w:b/>
          <w:color w:val="000000" w:themeColor="text1"/>
          <w:sz w:val="24"/>
          <w:lang w:val="it-IT"/>
        </w:rPr>
        <w:t xml:space="preserve">da lunedì a giovedì, </w:t>
      </w:r>
      <w:r w:rsidR="00035051" w:rsidRPr="00695E02">
        <w:rPr>
          <w:rFonts w:ascii="Times New Roman" w:eastAsia="Times New Roman" w:hAnsi="Times New Roman" w:cs="Times New Roman"/>
          <w:b/>
          <w:color w:val="000000" w:themeColor="text1"/>
          <w:sz w:val="24"/>
          <w:lang w:val="it-IT"/>
        </w:rPr>
        <w:t xml:space="preserve">e </w:t>
      </w:r>
      <w:r w:rsidR="007B4753" w:rsidRPr="00695E02">
        <w:rPr>
          <w:rFonts w:ascii="Times New Roman" w:eastAsia="Times New Roman" w:hAnsi="Times New Roman" w:cs="Times New Roman"/>
          <w:b/>
          <w:color w:val="000000" w:themeColor="text1"/>
          <w:sz w:val="24"/>
          <w:lang w:val="it-IT"/>
        </w:rPr>
        <w:t>nella fascia oraria 9</w:t>
      </w:r>
      <w:r w:rsidR="006F44C2" w:rsidRPr="00695E02">
        <w:rPr>
          <w:rFonts w:ascii="Times New Roman" w:eastAsia="Times New Roman" w:hAnsi="Times New Roman" w:cs="Times New Roman"/>
          <w:b/>
          <w:color w:val="000000" w:themeColor="text1"/>
          <w:sz w:val="24"/>
          <w:lang w:val="it-IT"/>
        </w:rPr>
        <w:t>:00</w:t>
      </w:r>
      <w:r w:rsidR="007B4753" w:rsidRPr="00695E02">
        <w:rPr>
          <w:rFonts w:ascii="Times New Roman" w:eastAsia="Times New Roman" w:hAnsi="Times New Roman" w:cs="Times New Roman"/>
          <w:b/>
          <w:color w:val="000000" w:themeColor="text1"/>
          <w:sz w:val="24"/>
          <w:lang w:val="it-IT"/>
        </w:rPr>
        <w:t>-15</w:t>
      </w:r>
      <w:r w:rsidR="006F44C2" w:rsidRPr="00695E02">
        <w:rPr>
          <w:rFonts w:ascii="Times New Roman" w:eastAsia="Times New Roman" w:hAnsi="Times New Roman" w:cs="Times New Roman"/>
          <w:b/>
          <w:color w:val="000000" w:themeColor="text1"/>
          <w:sz w:val="24"/>
          <w:lang w:val="it-IT"/>
        </w:rPr>
        <w:t>:00</w:t>
      </w:r>
      <w:r w:rsidR="007B4753" w:rsidRPr="00695E02">
        <w:rPr>
          <w:rFonts w:ascii="Times New Roman" w:eastAsia="Times New Roman" w:hAnsi="Times New Roman" w:cs="Times New Roman"/>
          <w:b/>
          <w:color w:val="000000" w:themeColor="text1"/>
          <w:sz w:val="24"/>
          <w:lang w:val="it-IT"/>
        </w:rPr>
        <w:t xml:space="preserve"> il venerdì</w:t>
      </w:r>
      <w:r w:rsidR="00675B88"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Fuori da questo intervallo</w:t>
      </w:r>
      <w:r w:rsidR="003C1F0A" w:rsidRPr="00695E02">
        <w:rPr>
          <w:rFonts w:ascii="Times New Roman" w:eastAsia="Times New Roman" w:hAnsi="Times New Roman" w:cs="Times New Roman"/>
          <w:sz w:val="24"/>
          <w:szCs w:val="24"/>
          <w:lang w:val="it-IT" w:eastAsia="it-IT"/>
        </w:rPr>
        <w:t xml:space="preserve"> d’orario</w:t>
      </w:r>
      <w:r w:rsidRPr="00695E02">
        <w:rPr>
          <w:rFonts w:ascii="Times New Roman" w:eastAsia="Times New Roman" w:hAnsi="Times New Roman" w:cs="Times New Roman"/>
          <w:sz w:val="24"/>
          <w:szCs w:val="24"/>
          <w:lang w:val="it-IT" w:eastAsia="it-IT"/>
        </w:rPr>
        <w:t>, le chiamate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vengono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in</w:t>
      </w:r>
      <w:r w:rsidR="003C1F0A" w:rsidRPr="00695E02">
        <w:rPr>
          <w:rFonts w:ascii="Times New Roman" w:eastAsia="Times New Roman" w:hAnsi="Times New Roman" w:cs="Times New Roman"/>
          <w:sz w:val="24"/>
          <w:szCs w:val="24"/>
          <w:lang w:val="it-IT" w:eastAsia="it-IT"/>
        </w:rPr>
        <w:t>dirizzate direttamente</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alla</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sala</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di</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controllo</w:t>
      </w:r>
      <w:r w:rsidR="00FC7BC8" w:rsidRPr="00695E02">
        <w:rPr>
          <w:rFonts w:ascii="Times New Roman" w:eastAsia="Times New Roman" w:hAnsi="Times New Roman" w:cs="Times New Roman"/>
          <w:sz w:val="24"/>
          <w:szCs w:val="24"/>
          <w:lang w:val="it-IT" w:eastAsia="it-IT"/>
        </w:rPr>
        <w:t xml:space="preserve"> </w:t>
      </w:r>
      <w:r w:rsidR="00675B88" w:rsidRPr="00695E02">
        <w:rPr>
          <w:rFonts w:ascii="Times New Roman" w:eastAsia="Times New Roman" w:hAnsi="Times New Roman" w:cs="Times New Roman"/>
          <w:sz w:val="24"/>
          <w:szCs w:val="24"/>
          <w:lang w:val="it-IT" w:eastAsia="it-IT"/>
        </w:rPr>
        <w:t>d</w:t>
      </w:r>
      <w:r w:rsidRPr="00695E02">
        <w:rPr>
          <w:rFonts w:ascii="Times New Roman" w:eastAsia="Times New Roman" w:hAnsi="Times New Roman" w:cs="Times New Roman"/>
          <w:sz w:val="24"/>
          <w:szCs w:val="24"/>
          <w:lang w:val="it-IT" w:eastAsia="it-IT"/>
        </w:rPr>
        <w:t xml:space="preserve">el Presidio Tecnico </w:t>
      </w:r>
      <w:r w:rsidR="003C1F0A" w:rsidRPr="00695E02">
        <w:rPr>
          <w:rFonts w:ascii="Times New Roman" w:eastAsia="Times New Roman" w:hAnsi="Times New Roman" w:cs="Times New Roman"/>
          <w:sz w:val="24"/>
          <w:szCs w:val="24"/>
          <w:lang w:val="it-IT" w:eastAsia="it-IT"/>
        </w:rPr>
        <w:t xml:space="preserve">(681), alla Reception della </w:t>
      </w:r>
      <w:r w:rsidR="00C57E30" w:rsidRPr="00695E02">
        <w:rPr>
          <w:rFonts w:ascii="Times New Roman" w:eastAsia="Times New Roman" w:hAnsi="Times New Roman" w:cs="Times New Roman"/>
          <w:sz w:val="24"/>
          <w:szCs w:val="24"/>
          <w:lang w:val="it-IT" w:eastAsia="it-IT"/>
        </w:rPr>
        <w:t>SISSA</w:t>
      </w:r>
      <w:r w:rsidR="003C1F0A" w:rsidRPr="00695E02">
        <w:rPr>
          <w:rFonts w:ascii="Times New Roman" w:eastAsia="Times New Roman" w:hAnsi="Times New Roman" w:cs="Times New Roman"/>
          <w:sz w:val="24"/>
          <w:szCs w:val="24"/>
          <w:lang w:val="it-IT" w:eastAsia="it-IT"/>
        </w:rPr>
        <w:t xml:space="preserve"> (1</w:t>
      </w:r>
      <w:r w:rsidR="00092D27" w:rsidRPr="00695E02">
        <w:rPr>
          <w:rFonts w:ascii="Times New Roman" w:eastAsia="Times New Roman" w:hAnsi="Times New Roman" w:cs="Times New Roman"/>
          <w:sz w:val="24"/>
          <w:szCs w:val="24"/>
          <w:lang w:val="it-IT" w:eastAsia="it-IT"/>
        </w:rPr>
        <w:t xml:space="preserve">11) e Cordless reception (680) </w:t>
      </w:r>
      <w:r w:rsidR="003C1F0A" w:rsidRPr="00695E02">
        <w:rPr>
          <w:rFonts w:ascii="Times New Roman" w:eastAsia="Times New Roman" w:hAnsi="Times New Roman" w:cs="Times New Roman"/>
          <w:sz w:val="24"/>
          <w:szCs w:val="24"/>
          <w:lang w:val="it-IT" w:eastAsia="it-IT"/>
        </w:rPr>
        <w:t>per chiamata diretta al 118 o 115.</w:t>
      </w:r>
    </w:p>
    <w:p w14:paraId="59251906" w14:textId="01D98E31" w:rsidR="00675B88" w:rsidRPr="00695E02" w:rsidRDefault="00675B88" w:rsidP="003C1F0A">
      <w:pPr>
        <w:spacing w:before="24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Durante</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l’orario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attivazione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de</w:t>
      </w:r>
      <w:r w:rsidR="00F114EA" w:rsidRPr="00695E02">
        <w:rPr>
          <w:rFonts w:ascii="Times New Roman" w:eastAsia="Times New Roman" w:hAnsi="Times New Roman" w:cs="Times New Roman"/>
          <w:sz w:val="24"/>
          <w:szCs w:val="24"/>
          <w:lang w:val="it-IT" w:eastAsia="it-IT"/>
        </w:rPr>
        <w:t>i numeri unici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911</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555</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è</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vietato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chiamare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il</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118</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w:t>
      </w:r>
      <w:r w:rsidR="00F114EA" w:rsidRPr="00695E02">
        <w:rPr>
          <w:rFonts w:ascii="Times New Roman" w:eastAsia="Times New Roman" w:hAnsi="Times New Roman" w:cs="Times New Roman"/>
          <w:sz w:val="24"/>
          <w:szCs w:val="24"/>
          <w:lang w:val="it-IT" w:eastAsia="it-IT"/>
        </w:rPr>
        <w:t>S</w:t>
      </w:r>
      <w:r w:rsidRPr="00695E02">
        <w:rPr>
          <w:rFonts w:ascii="Times New Roman" w:eastAsia="Times New Roman" w:hAnsi="Times New Roman" w:cs="Times New Roman"/>
          <w:sz w:val="24"/>
          <w:szCs w:val="24"/>
          <w:lang w:val="it-IT" w:eastAsia="it-IT"/>
        </w:rPr>
        <w:t>ervizio</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S</w:t>
      </w:r>
      <w:r w:rsidRPr="00695E02">
        <w:rPr>
          <w:rFonts w:ascii="Times New Roman" w:eastAsia="Times New Roman" w:hAnsi="Times New Roman" w:cs="Times New Roman"/>
          <w:sz w:val="24"/>
          <w:szCs w:val="24"/>
          <w:lang w:val="it-IT" w:eastAsia="it-IT"/>
        </w:rPr>
        <w:t>anitario</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N</w:t>
      </w:r>
      <w:r w:rsidRPr="00695E02">
        <w:rPr>
          <w:rFonts w:ascii="Times New Roman" w:eastAsia="Times New Roman" w:hAnsi="Times New Roman" w:cs="Times New Roman"/>
          <w:sz w:val="24"/>
          <w:szCs w:val="24"/>
          <w:lang w:val="it-IT" w:eastAsia="it-IT"/>
        </w:rPr>
        <w:t>azionale)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o</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 xml:space="preserve">il </w:t>
      </w:r>
      <w:r w:rsidRPr="00695E02">
        <w:rPr>
          <w:rFonts w:ascii="Times New Roman" w:eastAsia="Times New Roman" w:hAnsi="Times New Roman" w:cs="Times New Roman"/>
          <w:sz w:val="24"/>
          <w:szCs w:val="24"/>
          <w:lang w:val="it-IT" w:eastAsia="it-IT"/>
        </w:rPr>
        <w:t>115</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w:t>
      </w:r>
      <w:r w:rsidR="00F114EA" w:rsidRPr="00695E02">
        <w:rPr>
          <w:rFonts w:ascii="Times New Roman" w:eastAsia="Times New Roman" w:hAnsi="Times New Roman" w:cs="Times New Roman"/>
          <w:sz w:val="24"/>
          <w:szCs w:val="24"/>
          <w:lang w:val="it-IT" w:eastAsia="it-IT"/>
        </w:rPr>
        <w:t>V</w:t>
      </w:r>
      <w:r w:rsidRPr="00695E02">
        <w:rPr>
          <w:rFonts w:ascii="Times New Roman" w:eastAsia="Times New Roman" w:hAnsi="Times New Roman" w:cs="Times New Roman"/>
          <w:sz w:val="24"/>
          <w:szCs w:val="24"/>
          <w:lang w:val="it-IT" w:eastAsia="it-IT"/>
        </w:rPr>
        <w:t>igili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del</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F</w:t>
      </w:r>
      <w:r w:rsidRPr="00695E02">
        <w:rPr>
          <w:rFonts w:ascii="Times New Roman" w:eastAsia="Times New Roman" w:hAnsi="Times New Roman" w:cs="Times New Roman"/>
          <w:sz w:val="24"/>
          <w:szCs w:val="24"/>
          <w:lang w:val="it-IT" w:eastAsia="it-IT"/>
        </w:rPr>
        <w:t>uoco)</w:t>
      </w:r>
      <w:r w:rsidR="00EF5427" w:rsidRPr="00695E02">
        <w:rPr>
          <w:rFonts w:ascii="Times New Roman" w:eastAsia="Times New Roman" w:hAnsi="Times New Roman" w:cs="Times New Roman"/>
          <w:sz w:val="24"/>
          <w:szCs w:val="24"/>
          <w:lang w:val="it-IT"/>
        </w:rPr>
        <w:t xml:space="preserve"> </w:t>
      </w:r>
      <w:r w:rsidR="00F67A74" w:rsidRPr="00695E02">
        <w:rPr>
          <w:rFonts w:ascii="Times New Roman" w:eastAsia="Times New Roman" w:hAnsi="Times New Roman" w:cs="Times New Roman"/>
          <w:sz w:val="24"/>
          <w:szCs w:val="24"/>
          <w:lang w:val="it-IT" w:eastAsia="it-IT"/>
        </w:rPr>
        <w:t>perché</w:t>
      </w:r>
      <w:r w:rsidR="00EF5427" w:rsidRPr="00695E02">
        <w:rPr>
          <w:rFonts w:ascii="Times New Roman" w:eastAsia="Times New Roman" w:hAnsi="Times New Roman" w:cs="Times New Roman"/>
          <w:sz w:val="24"/>
          <w:szCs w:val="24"/>
          <w:lang w:val="it-IT" w:eastAsia="it-IT"/>
        </w:rPr>
        <w:t xml:space="preserve"> spetta al personale preposto aprire le sbarre all’ingresso ed eventualmente indirizzare i soccorritori sul luogo dell’emergenza</w:t>
      </w:r>
      <w:r w:rsidRPr="00695E02">
        <w:rPr>
          <w:rFonts w:ascii="Times New Roman" w:eastAsia="Times New Roman" w:hAnsi="Times New Roman" w:cs="Times New Roman"/>
          <w:sz w:val="24"/>
          <w:szCs w:val="24"/>
          <w:lang w:val="it-IT" w:eastAsia="it-IT"/>
        </w:rPr>
        <w:t>.</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Solo</w:t>
      </w:r>
      <w:r w:rsidR="00FC7BC8" w:rsidRPr="00695E02">
        <w:rPr>
          <w:rFonts w:ascii="Times New Roman" w:eastAsia="Times New Roman" w:hAnsi="Times New Roman" w:cs="Times New Roman"/>
          <w:sz w:val="24"/>
          <w:szCs w:val="24"/>
          <w:lang w:val="it-IT" w:eastAsia="it-IT"/>
        </w:rPr>
        <w:t xml:space="preserve"> </w:t>
      </w:r>
      <w:r w:rsidR="00035051" w:rsidRPr="00695E02">
        <w:rPr>
          <w:rFonts w:ascii="Times New Roman" w:eastAsia="Times New Roman" w:hAnsi="Times New Roman" w:cs="Times New Roman"/>
          <w:sz w:val="24"/>
          <w:szCs w:val="24"/>
          <w:lang w:val="it-IT" w:eastAsia="it-IT"/>
        </w:rPr>
        <w:t xml:space="preserve">il </w:t>
      </w:r>
      <w:r w:rsidRPr="00695E02">
        <w:rPr>
          <w:rFonts w:ascii="Times New Roman" w:eastAsia="Times New Roman" w:hAnsi="Times New Roman" w:cs="Times New Roman"/>
          <w:sz w:val="24"/>
          <w:szCs w:val="24"/>
          <w:lang w:val="it-IT" w:eastAsia="it-IT"/>
        </w:rPr>
        <w:t>personale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addestrato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appartenent</w:t>
      </w:r>
      <w:r w:rsidR="00F114EA" w:rsidRPr="00695E02">
        <w:rPr>
          <w:rFonts w:ascii="Times New Roman" w:eastAsia="Times New Roman" w:hAnsi="Times New Roman" w:cs="Times New Roman"/>
          <w:sz w:val="24"/>
          <w:szCs w:val="24"/>
          <w:lang w:val="it-IT" w:eastAsia="it-IT"/>
        </w:rPr>
        <w:t>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gruppi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soccorso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emergenza</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w:t>
      </w:r>
      <w:r w:rsidR="00035051" w:rsidRPr="00695E02">
        <w:rPr>
          <w:rFonts w:ascii="Times New Roman" w:eastAsia="Times New Roman" w:hAnsi="Times New Roman" w:cs="Times New Roman"/>
          <w:sz w:val="24"/>
          <w:szCs w:val="24"/>
          <w:lang w:val="it-IT" w:eastAsia="it-IT"/>
        </w:rPr>
        <w:t>uò</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effettuare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una</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valutazione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iniziale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qualsiasi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intervento</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che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potrebbe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evitare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inutili</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chiamate</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al</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118</w:t>
      </w:r>
      <w:r w:rsidR="00FC7BC8"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o</w:t>
      </w:r>
      <w:r w:rsidR="00FC7BC8" w:rsidRPr="00695E02">
        <w:rPr>
          <w:rFonts w:ascii="Times New Roman" w:eastAsia="Times New Roman" w:hAnsi="Times New Roman" w:cs="Times New Roman"/>
          <w:sz w:val="24"/>
          <w:szCs w:val="24"/>
          <w:lang w:val="it-IT" w:eastAsia="it-IT"/>
        </w:rPr>
        <w:t xml:space="preserve"> </w:t>
      </w:r>
      <w:r w:rsidR="00F114EA" w:rsidRPr="00695E02">
        <w:rPr>
          <w:rFonts w:ascii="Times New Roman" w:eastAsia="Times New Roman" w:hAnsi="Times New Roman" w:cs="Times New Roman"/>
          <w:sz w:val="24"/>
          <w:szCs w:val="24"/>
          <w:lang w:val="it-IT" w:eastAsia="it-IT"/>
        </w:rPr>
        <w:t xml:space="preserve">al </w:t>
      </w:r>
      <w:r w:rsidRPr="00695E02">
        <w:rPr>
          <w:rFonts w:ascii="Times New Roman" w:eastAsia="Times New Roman" w:hAnsi="Times New Roman" w:cs="Times New Roman"/>
          <w:sz w:val="24"/>
          <w:szCs w:val="24"/>
          <w:lang w:val="it-IT" w:eastAsia="it-IT"/>
        </w:rPr>
        <w:t>115.</w:t>
      </w:r>
    </w:p>
    <w:p w14:paraId="22CF3618" w14:textId="054CA427" w:rsidR="00805B45" w:rsidRPr="00695E02" w:rsidRDefault="00805B45" w:rsidP="003C1F0A">
      <w:pPr>
        <w:spacing w:before="240" w:after="0" w:line="240" w:lineRule="auto"/>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Per visualizzare da chi è giunta la chiamata (nel caso non si sia riusciti a prendere in carico lo squillo) basta seguire la seguente procedure:</w:t>
      </w:r>
    </w:p>
    <w:p w14:paraId="025B0C84" w14:textId="77777777" w:rsidR="00805B45" w:rsidRPr="00695E02" w:rsidRDefault="00805B45" w:rsidP="00805B45">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premere pulsante rotondo (modello </w:t>
      </w:r>
      <w:proofErr w:type="spellStart"/>
      <w:r w:rsidRPr="00695E02">
        <w:rPr>
          <w:rFonts w:ascii="Times New Roman" w:eastAsia="Times New Roman" w:hAnsi="Times New Roman" w:cs="Times New Roman"/>
          <w:color w:val="000000"/>
          <w:sz w:val="24"/>
          <w:lang w:val="it-IT"/>
        </w:rPr>
        <w:t>GrandStream</w:t>
      </w:r>
      <w:proofErr w:type="spellEnd"/>
      <w:r w:rsidRPr="00695E02">
        <w:rPr>
          <w:rFonts w:ascii="Times New Roman" w:eastAsia="Times New Roman" w:hAnsi="Times New Roman" w:cs="Times New Roman"/>
          <w:color w:val="000000"/>
          <w:sz w:val="24"/>
          <w:lang w:val="it-IT"/>
        </w:rPr>
        <w:t>)</w:t>
      </w:r>
    </w:p>
    <w:p w14:paraId="79FBD69A" w14:textId="77777777" w:rsidR="00805B45" w:rsidRPr="00695E02" w:rsidRDefault="00805B45" w:rsidP="00805B45">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selezionare </w:t>
      </w:r>
      <w:r w:rsidRPr="00695E02">
        <w:rPr>
          <w:rFonts w:ascii="Times New Roman" w:eastAsia="Times New Roman" w:hAnsi="Times New Roman" w:cs="Times New Roman"/>
          <w:b/>
          <w:bCs/>
          <w:color w:val="000000"/>
          <w:sz w:val="24"/>
          <w:lang w:val="it-IT"/>
        </w:rPr>
        <w:t>lista chiamate</w:t>
      </w:r>
      <w:r w:rsidRPr="00695E02">
        <w:rPr>
          <w:rFonts w:ascii="Times New Roman" w:eastAsia="Times New Roman" w:hAnsi="Times New Roman" w:cs="Times New Roman"/>
          <w:color w:val="000000"/>
          <w:sz w:val="24"/>
          <w:lang w:val="it-IT"/>
        </w:rPr>
        <w:t xml:space="preserve"> col pulsante rotondo</w:t>
      </w:r>
    </w:p>
    <w:p w14:paraId="4D64CA0F" w14:textId="77777777" w:rsidR="00805B45" w:rsidRPr="00695E02" w:rsidRDefault="00805B45" w:rsidP="00805B45">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selezionare </w:t>
      </w:r>
      <w:r w:rsidRPr="00695E02">
        <w:rPr>
          <w:rFonts w:ascii="Times New Roman" w:eastAsia="Times New Roman" w:hAnsi="Times New Roman" w:cs="Times New Roman"/>
          <w:b/>
          <w:bCs/>
          <w:color w:val="000000"/>
          <w:sz w:val="24"/>
          <w:lang w:val="it-IT"/>
        </w:rPr>
        <w:t>chiamate ricevut</w:t>
      </w:r>
      <w:r w:rsidRPr="00695E02">
        <w:rPr>
          <w:rFonts w:ascii="Times New Roman" w:eastAsia="Times New Roman" w:hAnsi="Times New Roman" w:cs="Times New Roman"/>
          <w:b/>
          <w:color w:val="000000"/>
          <w:sz w:val="24"/>
          <w:lang w:val="it-IT"/>
        </w:rPr>
        <w:t>e</w:t>
      </w:r>
      <w:r w:rsidRPr="00695E02">
        <w:rPr>
          <w:rFonts w:ascii="Times New Roman" w:eastAsia="Times New Roman" w:hAnsi="Times New Roman" w:cs="Times New Roman"/>
          <w:color w:val="000000"/>
          <w:sz w:val="24"/>
          <w:lang w:val="it-IT"/>
        </w:rPr>
        <w:t xml:space="preserve"> col pulsante rotondo</w:t>
      </w:r>
    </w:p>
    <w:p w14:paraId="2EA87273" w14:textId="77777777" w:rsidR="00805B45" w:rsidRPr="00695E02" w:rsidRDefault="00805B45" w:rsidP="00805B45">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selezionare la chiamata "</w:t>
      </w:r>
      <w:r w:rsidRPr="00695E02">
        <w:rPr>
          <w:rFonts w:ascii="Times New Roman" w:eastAsia="Times New Roman" w:hAnsi="Times New Roman" w:cs="Times New Roman"/>
          <w:b/>
          <w:bCs/>
          <w:color w:val="000000"/>
          <w:sz w:val="24"/>
          <w:lang w:val="it-IT"/>
        </w:rPr>
        <w:t>911</w:t>
      </w:r>
      <w:r w:rsidRPr="00695E02">
        <w:rPr>
          <w:rFonts w:ascii="Times New Roman" w:eastAsia="Times New Roman" w:hAnsi="Times New Roman" w:cs="Times New Roman"/>
          <w:color w:val="000000"/>
          <w:sz w:val="24"/>
          <w:lang w:val="it-IT"/>
        </w:rPr>
        <w:t>" o "</w:t>
      </w:r>
      <w:r w:rsidRPr="00695E02">
        <w:rPr>
          <w:rFonts w:ascii="Times New Roman" w:eastAsia="Times New Roman" w:hAnsi="Times New Roman" w:cs="Times New Roman"/>
          <w:b/>
          <w:bCs/>
          <w:color w:val="000000"/>
          <w:sz w:val="24"/>
          <w:lang w:val="it-IT"/>
        </w:rPr>
        <w:t>555</w:t>
      </w:r>
      <w:r w:rsidRPr="00695E02">
        <w:rPr>
          <w:rFonts w:ascii="Times New Roman" w:eastAsia="Times New Roman" w:hAnsi="Times New Roman" w:cs="Times New Roman"/>
          <w:color w:val="000000"/>
          <w:sz w:val="24"/>
          <w:lang w:val="it-IT"/>
        </w:rPr>
        <w:t>" ricevuta col pulsante rotondo</w:t>
      </w:r>
    </w:p>
    <w:p w14:paraId="0F3B66D2" w14:textId="7E2B7149" w:rsidR="00805B45" w:rsidRPr="00695E02" w:rsidRDefault="00805B45" w:rsidP="00805B45">
      <w:pPr>
        <w:spacing w:after="0" w:line="275" w:lineRule="exact"/>
        <w:ind w:left="144" w:right="144"/>
        <w:jc w:val="both"/>
        <w:textAlignment w:val="baseline"/>
        <w:rPr>
          <w:rFonts w:ascii="Times New Roman" w:eastAsia="Times New Roman" w:hAnsi="Times New Roman" w:cs="Times New Roman"/>
          <w:i/>
          <w:iCs/>
          <w:color w:val="000000"/>
          <w:sz w:val="24"/>
          <w:lang w:val="it-IT"/>
        </w:rPr>
      </w:pPr>
      <w:r w:rsidRPr="00695E02">
        <w:rPr>
          <w:rFonts w:ascii="Times New Roman" w:eastAsia="Times New Roman" w:hAnsi="Times New Roman" w:cs="Times New Roman"/>
          <w:color w:val="000000"/>
          <w:sz w:val="24"/>
          <w:lang w:val="it-IT"/>
        </w:rPr>
        <w:t xml:space="preserve">- compare il </w:t>
      </w:r>
      <w:r w:rsidRPr="00695E02">
        <w:rPr>
          <w:rFonts w:ascii="Times New Roman" w:eastAsia="Times New Roman" w:hAnsi="Times New Roman" w:cs="Times New Roman"/>
          <w:i/>
          <w:iCs/>
          <w:color w:val="000000"/>
          <w:sz w:val="24"/>
          <w:lang w:val="it-IT"/>
        </w:rPr>
        <w:t>numero chiamante per esteso</w:t>
      </w:r>
    </w:p>
    <w:p w14:paraId="4F513EAA" w14:textId="20BE9499" w:rsidR="00111099" w:rsidRPr="00695E02" w:rsidRDefault="00805B45" w:rsidP="00805B45">
      <w:pPr>
        <w:spacing w:before="240" w:after="0" w:line="240" w:lineRule="auto"/>
        <w:ind w:left="142" w:right="168"/>
        <w:contextualSpacing/>
        <w:mirrorIndents/>
        <w:jc w:val="both"/>
        <w:rPr>
          <w:rFonts w:ascii="Times New Roman" w:hAnsi="Times New Roman" w:cs="Times New Roman"/>
          <w:sz w:val="24"/>
          <w:szCs w:val="24"/>
          <w:lang w:val="it-IT" w:eastAsia="it-IT"/>
        </w:rPr>
      </w:pPr>
      <w:r w:rsidRPr="00695E02">
        <w:rPr>
          <w:rFonts w:ascii="Times New Roman" w:eastAsia="Times New Roman" w:hAnsi="Times New Roman" w:cs="Times New Roman"/>
          <w:color w:val="000000"/>
          <w:sz w:val="24"/>
          <w:lang w:val="it-IT"/>
        </w:rPr>
        <w:t>- richiamare sul</w:t>
      </w:r>
      <w:r w:rsidRPr="00695E02">
        <w:rPr>
          <w:rFonts w:ascii="Times New Roman" w:eastAsia="Times New Roman" w:hAnsi="Times New Roman" w:cs="Times New Roman"/>
          <w:i/>
          <w:iCs/>
          <w:color w:val="000000"/>
          <w:sz w:val="24"/>
          <w:lang w:val="it-IT"/>
        </w:rPr>
        <w:t xml:space="preserve"> numero chiamante esteso</w:t>
      </w:r>
      <w:r w:rsidRPr="00695E02">
        <w:rPr>
          <w:rFonts w:ascii="Times New Roman" w:eastAsia="Times New Roman" w:hAnsi="Times New Roman" w:cs="Times New Roman"/>
          <w:color w:val="000000"/>
          <w:sz w:val="24"/>
          <w:lang w:val="it-IT"/>
        </w:rPr>
        <w:t xml:space="preserve"> e </w:t>
      </w:r>
      <w:r w:rsidRPr="00695E02">
        <w:rPr>
          <w:rFonts w:ascii="Times New Roman" w:eastAsia="Times New Roman" w:hAnsi="Times New Roman" w:cs="Times New Roman"/>
          <w:color w:val="000000"/>
          <w:sz w:val="24"/>
          <w:u w:val="single"/>
          <w:lang w:val="it-IT"/>
        </w:rPr>
        <w:t>non</w:t>
      </w:r>
      <w:r w:rsidRPr="00695E02">
        <w:rPr>
          <w:rFonts w:ascii="Times New Roman" w:eastAsia="Times New Roman" w:hAnsi="Times New Roman" w:cs="Times New Roman"/>
          <w:color w:val="000000"/>
          <w:sz w:val="24"/>
          <w:lang w:val="it-IT"/>
        </w:rPr>
        <w:t xml:space="preserve"> il numero unico "</w:t>
      </w:r>
      <w:r w:rsidRPr="00695E02">
        <w:rPr>
          <w:rFonts w:ascii="Times New Roman" w:eastAsia="Times New Roman" w:hAnsi="Times New Roman" w:cs="Times New Roman"/>
          <w:i/>
          <w:iCs/>
          <w:color w:val="000000"/>
          <w:sz w:val="24"/>
          <w:lang w:val="it-IT"/>
        </w:rPr>
        <w:t>911</w:t>
      </w:r>
      <w:r w:rsidRPr="00695E02">
        <w:rPr>
          <w:rFonts w:ascii="Times New Roman" w:eastAsia="Times New Roman" w:hAnsi="Times New Roman" w:cs="Times New Roman"/>
          <w:color w:val="000000"/>
          <w:sz w:val="24"/>
          <w:lang w:val="it-IT"/>
        </w:rPr>
        <w:t>" o "</w:t>
      </w:r>
      <w:r w:rsidRPr="00695E02">
        <w:rPr>
          <w:rFonts w:ascii="Times New Roman" w:eastAsia="Times New Roman" w:hAnsi="Times New Roman" w:cs="Times New Roman"/>
          <w:i/>
          <w:iCs/>
          <w:color w:val="000000"/>
          <w:sz w:val="24"/>
          <w:lang w:val="it-IT"/>
        </w:rPr>
        <w:t>555</w:t>
      </w:r>
      <w:r w:rsidRPr="00695E02">
        <w:rPr>
          <w:rFonts w:ascii="Times New Roman" w:eastAsia="Times New Roman" w:hAnsi="Times New Roman" w:cs="Times New Roman"/>
          <w:color w:val="000000"/>
          <w:sz w:val="24"/>
          <w:lang w:val="it-IT"/>
        </w:rPr>
        <w:t>".</w:t>
      </w:r>
      <w:r w:rsidR="00927017">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 xml:space="preserve">Si ricorda </w:t>
      </w:r>
      <w:r w:rsidR="00675B88" w:rsidRPr="00695E02">
        <w:rPr>
          <w:rFonts w:ascii="Times New Roman" w:hAnsi="Times New Roman" w:cs="Times New Roman"/>
          <w:sz w:val="24"/>
          <w:szCs w:val="24"/>
          <w:lang w:val="it-IT" w:eastAsia="it-IT"/>
        </w:rPr>
        <w:t>che</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in tutta</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l'</w:t>
      </w:r>
      <w:r w:rsidR="00675B88" w:rsidRPr="00695E02">
        <w:rPr>
          <w:rFonts w:ascii="Times New Roman" w:hAnsi="Times New Roman" w:cs="Times New Roman"/>
          <w:sz w:val="24"/>
          <w:szCs w:val="24"/>
          <w:u w:val="single"/>
          <w:lang w:val="it-IT" w:eastAsia="it-IT"/>
        </w:rPr>
        <w:t>Unione</w:t>
      </w:r>
      <w:r w:rsidR="00FC7BC8" w:rsidRPr="00695E02">
        <w:rPr>
          <w:rFonts w:ascii="Times New Roman" w:hAnsi="Times New Roman" w:cs="Times New Roman"/>
          <w:sz w:val="24"/>
          <w:szCs w:val="24"/>
          <w:u w:val="single"/>
          <w:lang w:val="it-IT" w:eastAsia="it-IT"/>
        </w:rPr>
        <w:t xml:space="preserve"> E</w:t>
      </w:r>
      <w:r w:rsidR="00675B88" w:rsidRPr="00695E02">
        <w:rPr>
          <w:rFonts w:ascii="Times New Roman" w:hAnsi="Times New Roman" w:cs="Times New Roman"/>
          <w:sz w:val="24"/>
          <w:szCs w:val="24"/>
          <w:u w:val="single"/>
          <w:lang w:val="it-IT" w:eastAsia="it-IT"/>
        </w:rPr>
        <w:t>uropea</w:t>
      </w:r>
      <w:r w:rsidR="00675B88" w:rsidRPr="00695E02">
        <w:rPr>
          <w:rFonts w:ascii="Times New Roman" w:hAnsi="Times New Roman" w:cs="Times New Roman"/>
          <w:sz w:val="24"/>
          <w:szCs w:val="24"/>
          <w:lang w:val="it-IT" w:eastAsia="it-IT"/>
        </w:rPr>
        <w:t>,</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l'abuso</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o</w:t>
      </w:r>
      <w:r w:rsidR="00FC7BC8" w:rsidRPr="00695E02">
        <w:rPr>
          <w:rFonts w:ascii="Times New Roman" w:hAnsi="Times New Roman" w:cs="Times New Roman"/>
          <w:sz w:val="24"/>
          <w:szCs w:val="24"/>
          <w:lang w:val="it-IT" w:eastAsia="it-IT"/>
        </w:rPr>
        <w:t xml:space="preserve"> </w:t>
      </w:r>
      <w:r w:rsidR="00F114EA" w:rsidRPr="00695E02">
        <w:rPr>
          <w:rFonts w:ascii="Times New Roman" w:hAnsi="Times New Roman" w:cs="Times New Roman"/>
          <w:sz w:val="24"/>
          <w:szCs w:val="24"/>
          <w:lang w:val="it-IT" w:eastAsia="it-IT"/>
        </w:rPr>
        <w:t>la semplice chiamata "per scherzo"</w:t>
      </w:r>
      <w:r w:rsidR="00FC7BC8" w:rsidRPr="00695E02">
        <w:rPr>
          <w:rFonts w:ascii="Times New Roman" w:hAnsi="Times New Roman" w:cs="Times New Roman"/>
          <w:sz w:val="24"/>
          <w:szCs w:val="24"/>
          <w:lang w:val="it-IT" w:eastAsia="it-IT"/>
        </w:rPr>
        <w:t xml:space="preserve"> </w:t>
      </w:r>
      <w:r w:rsidR="00362946" w:rsidRPr="00695E02">
        <w:rPr>
          <w:rFonts w:ascii="Times New Roman" w:hAnsi="Times New Roman" w:cs="Times New Roman"/>
          <w:sz w:val="24"/>
          <w:szCs w:val="24"/>
          <w:lang w:val="it-IT" w:eastAsia="it-IT"/>
        </w:rPr>
        <w:t>de</w:t>
      </w:r>
      <w:r w:rsidR="00675B88" w:rsidRPr="00695E02">
        <w:rPr>
          <w:rFonts w:ascii="Times New Roman" w:hAnsi="Times New Roman" w:cs="Times New Roman"/>
          <w:sz w:val="24"/>
          <w:szCs w:val="24"/>
          <w:lang w:val="it-IT" w:eastAsia="it-IT"/>
        </w:rPr>
        <w:t>i</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numeri</w:t>
      </w:r>
      <w:r w:rsidR="00362946" w:rsidRPr="00695E02">
        <w:rPr>
          <w:rFonts w:ascii="Times New Roman" w:hAnsi="Times New Roman" w:cs="Times New Roman"/>
          <w:sz w:val="24"/>
          <w:szCs w:val="24"/>
          <w:lang w:val="it-IT" w:eastAsia="it-IT"/>
        </w:rPr>
        <w:t xml:space="preserve"> di emergenza</w:t>
      </w:r>
      <w:r w:rsidR="00FC7BC8" w:rsidRPr="00695E02">
        <w:rPr>
          <w:rFonts w:ascii="Times New Roman" w:hAnsi="Times New Roman" w:cs="Times New Roman"/>
          <w:sz w:val="24"/>
          <w:szCs w:val="24"/>
          <w:lang w:val="it-IT" w:eastAsia="it-IT"/>
        </w:rPr>
        <w:t xml:space="preserve"> </w:t>
      </w:r>
      <w:r w:rsidR="00F114EA" w:rsidRPr="00695E02">
        <w:rPr>
          <w:rFonts w:ascii="Times New Roman" w:hAnsi="Times New Roman" w:cs="Times New Roman"/>
          <w:sz w:val="24"/>
          <w:szCs w:val="24"/>
          <w:lang w:val="it-IT" w:eastAsia="it-IT"/>
        </w:rPr>
        <w:t>è</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considerato</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illegale</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e</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punibile</w:t>
      </w:r>
      <w:r w:rsidR="00FC7BC8" w:rsidRPr="00695E02">
        <w:rPr>
          <w:rFonts w:ascii="Times New Roman" w:hAnsi="Times New Roman" w:cs="Times New Roman"/>
          <w:sz w:val="24"/>
          <w:szCs w:val="24"/>
          <w:lang w:val="it-IT" w:eastAsia="it-IT"/>
        </w:rPr>
        <w:t xml:space="preserve"> </w:t>
      </w:r>
      <w:r w:rsidR="00675B88" w:rsidRPr="00695E02">
        <w:rPr>
          <w:rFonts w:ascii="Times New Roman" w:hAnsi="Times New Roman" w:cs="Times New Roman"/>
          <w:sz w:val="24"/>
          <w:szCs w:val="24"/>
          <w:lang w:val="it-IT" w:eastAsia="it-IT"/>
        </w:rPr>
        <w:t>penalmente</w:t>
      </w:r>
      <w:r w:rsidR="00FC7BC8" w:rsidRPr="00695E02">
        <w:rPr>
          <w:rFonts w:ascii="Times New Roman" w:hAnsi="Times New Roman" w:cs="Times New Roman"/>
          <w:sz w:val="24"/>
          <w:szCs w:val="24"/>
          <w:lang w:val="it-IT" w:eastAsia="it-IT"/>
        </w:rPr>
        <w:t xml:space="preserve"> </w:t>
      </w:r>
      <w:r w:rsidR="00467DD7" w:rsidRPr="00695E02">
        <w:rPr>
          <w:rFonts w:ascii="Times New Roman" w:hAnsi="Times New Roman" w:cs="Times New Roman"/>
          <w:sz w:val="24"/>
          <w:szCs w:val="24"/>
          <w:lang w:val="it-IT" w:eastAsia="it-IT"/>
        </w:rPr>
        <w:t xml:space="preserve">dalla legge </w:t>
      </w:r>
      <w:r w:rsidR="00675B88" w:rsidRPr="00695E02">
        <w:rPr>
          <w:rFonts w:ascii="Times New Roman" w:hAnsi="Times New Roman" w:cs="Times New Roman"/>
          <w:sz w:val="24"/>
          <w:szCs w:val="24"/>
          <w:lang w:val="it-IT" w:eastAsia="it-IT"/>
        </w:rPr>
        <w:t>per</w:t>
      </w:r>
      <w:r w:rsidR="00FC7BC8" w:rsidRPr="00695E02">
        <w:rPr>
          <w:rFonts w:ascii="Times New Roman" w:hAnsi="Times New Roman" w:cs="Times New Roman"/>
          <w:sz w:val="24"/>
          <w:szCs w:val="24"/>
          <w:lang w:val="it-IT" w:eastAsia="it-IT"/>
        </w:rPr>
        <w:t xml:space="preserve"> </w:t>
      </w:r>
      <w:r w:rsidR="00F64A4D" w:rsidRPr="00695E02">
        <w:rPr>
          <w:rFonts w:ascii="Times New Roman" w:hAnsi="Times New Roman" w:cs="Times New Roman"/>
          <w:sz w:val="24"/>
          <w:szCs w:val="24"/>
          <w:u w:val="single"/>
          <w:lang w:val="it-IT" w:eastAsia="it-IT"/>
        </w:rPr>
        <w:t>procurato</w:t>
      </w:r>
      <w:r w:rsidR="00FC7BC8" w:rsidRPr="00695E02">
        <w:rPr>
          <w:rFonts w:ascii="Times New Roman" w:hAnsi="Times New Roman" w:cs="Times New Roman"/>
          <w:sz w:val="24"/>
          <w:szCs w:val="24"/>
          <w:u w:val="single"/>
          <w:lang w:val="it-IT" w:eastAsia="it-IT"/>
        </w:rPr>
        <w:t xml:space="preserve"> </w:t>
      </w:r>
      <w:r w:rsidR="00675B88" w:rsidRPr="00695E02">
        <w:rPr>
          <w:rFonts w:ascii="Times New Roman" w:hAnsi="Times New Roman" w:cs="Times New Roman"/>
          <w:sz w:val="24"/>
          <w:szCs w:val="24"/>
          <w:u w:val="single"/>
          <w:lang w:val="it-IT" w:eastAsia="it-IT"/>
        </w:rPr>
        <w:t>allarme</w:t>
      </w:r>
      <w:r w:rsidR="001062D4" w:rsidRPr="00695E02">
        <w:rPr>
          <w:rFonts w:ascii="Times New Roman" w:hAnsi="Times New Roman" w:cs="Times New Roman"/>
          <w:sz w:val="24"/>
          <w:szCs w:val="24"/>
          <w:lang w:val="it-IT" w:eastAsia="it-IT"/>
        </w:rPr>
        <w:t xml:space="preserve"> (art.658 C.P.)</w:t>
      </w:r>
      <w:r w:rsidR="00675B88" w:rsidRPr="00695E02">
        <w:rPr>
          <w:rFonts w:ascii="Times New Roman" w:hAnsi="Times New Roman" w:cs="Times New Roman"/>
          <w:sz w:val="24"/>
          <w:szCs w:val="24"/>
          <w:lang w:val="it-IT" w:eastAsia="it-IT"/>
        </w:rPr>
        <w:t>.</w:t>
      </w:r>
    </w:p>
    <w:p w14:paraId="2BD1F7C8" w14:textId="77777777" w:rsidR="00C75457" w:rsidRPr="00695E02" w:rsidRDefault="00C75457" w:rsidP="003919EA">
      <w:pPr>
        <w:spacing w:before="240" w:after="0" w:line="720" w:lineRule="auto"/>
        <w:ind w:left="142" w:right="170"/>
        <w:mirrorIndents/>
        <w:jc w:val="both"/>
        <w:rPr>
          <w:rFonts w:ascii="Times New Roman" w:hAnsi="Times New Roman" w:cs="Times New Roman"/>
          <w:sz w:val="28"/>
          <w:szCs w:val="28"/>
        </w:rPr>
      </w:pPr>
      <w:bookmarkStart w:id="25" w:name="_Toc447876156"/>
      <w:r w:rsidRPr="00695E02">
        <w:rPr>
          <w:rFonts w:ascii="Times New Roman" w:hAnsi="Times New Roman" w:cs="Times New Roman"/>
          <w:noProof/>
          <w:sz w:val="28"/>
          <w:szCs w:val="28"/>
          <w:lang w:val="it-IT" w:eastAsia="it-IT"/>
        </w:rPr>
        <w:drawing>
          <wp:inline distT="0" distB="0" distL="0" distR="0" wp14:anchorId="6A0D6D9F" wp14:editId="0D6DE738">
            <wp:extent cx="6628130" cy="29337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801" cy="2958783"/>
                    </a:xfrm>
                    <a:prstGeom prst="rect">
                      <a:avLst/>
                    </a:prstGeom>
                    <a:noFill/>
                    <a:ln>
                      <a:noFill/>
                    </a:ln>
                  </pic:spPr>
                </pic:pic>
              </a:graphicData>
            </a:graphic>
          </wp:inline>
        </w:drawing>
      </w:r>
    </w:p>
    <w:p w14:paraId="0957EF94" w14:textId="77777777" w:rsidR="00C75457" w:rsidRPr="00695E02" w:rsidRDefault="00C75457" w:rsidP="003279D8">
      <w:pPr>
        <w:spacing w:before="240" w:after="0" w:line="240" w:lineRule="auto"/>
        <w:ind w:left="142" w:right="168"/>
        <w:contextualSpacing/>
        <w:mirrorIndents/>
        <w:jc w:val="both"/>
        <w:rPr>
          <w:rFonts w:ascii="Times New Roman" w:eastAsia="Times New Roman" w:hAnsi="Times New Roman" w:cs="Times New Roman"/>
          <w:b/>
          <w:bCs/>
          <w:kern w:val="32"/>
          <w:sz w:val="28"/>
          <w:szCs w:val="28"/>
          <w:lang w:val="it-IT" w:eastAsia="it-IT"/>
        </w:rPr>
      </w:pPr>
      <w:r w:rsidRPr="00695E02">
        <w:rPr>
          <w:rFonts w:ascii="Times New Roman" w:hAnsi="Times New Roman" w:cs="Times New Roman"/>
          <w:sz w:val="28"/>
          <w:szCs w:val="28"/>
          <w:lang w:val="it-IT"/>
        </w:rPr>
        <w:br w:type="page"/>
      </w:r>
    </w:p>
    <w:p w14:paraId="07C0DF96" w14:textId="5DC0D36E" w:rsidR="00050B0B" w:rsidRPr="00695E02" w:rsidRDefault="00F72DEE" w:rsidP="003279D8">
      <w:pPr>
        <w:pStyle w:val="Titolo1"/>
        <w:spacing w:after="0"/>
        <w:ind w:left="142" w:right="168"/>
        <w:contextualSpacing/>
        <w:mirrorIndents/>
        <w:jc w:val="both"/>
        <w:rPr>
          <w:rFonts w:ascii="Times New Roman" w:hAnsi="Times New Roman"/>
          <w:sz w:val="28"/>
          <w:szCs w:val="28"/>
        </w:rPr>
      </w:pPr>
      <w:bookmarkStart w:id="26" w:name="_Toc472417757"/>
      <w:r w:rsidRPr="00695E02">
        <w:rPr>
          <w:rFonts w:ascii="Times New Roman" w:hAnsi="Times New Roman"/>
          <w:sz w:val="28"/>
          <w:szCs w:val="28"/>
        </w:rPr>
        <w:lastRenderedPageBreak/>
        <w:t xml:space="preserve">CAPITOLO B: </w:t>
      </w:r>
      <w:r w:rsidR="001B0D3E" w:rsidRPr="00695E02">
        <w:rPr>
          <w:rFonts w:ascii="Times New Roman" w:hAnsi="Times New Roman"/>
          <w:sz w:val="28"/>
          <w:szCs w:val="28"/>
        </w:rPr>
        <w:t xml:space="preserve">Gestione </w:t>
      </w:r>
      <w:r w:rsidR="00050B0B" w:rsidRPr="00695E02">
        <w:rPr>
          <w:rFonts w:ascii="Times New Roman" w:hAnsi="Times New Roman"/>
          <w:sz w:val="28"/>
          <w:szCs w:val="28"/>
        </w:rPr>
        <w:t>E</w:t>
      </w:r>
      <w:r w:rsidRPr="00695E02">
        <w:rPr>
          <w:rFonts w:ascii="Times New Roman" w:hAnsi="Times New Roman"/>
          <w:sz w:val="28"/>
          <w:szCs w:val="28"/>
        </w:rPr>
        <w:t>mergenze in normale orario di lavoro</w:t>
      </w:r>
      <w:bookmarkEnd w:id="25"/>
      <w:bookmarkEnd w:id="26"/>
    </w:p>
    <w:p w14:paraId="58FBF5BC" w14:textId="77777777" w:rsidR="00646557" w:rsidRPr="00695E02" w:rsidRDefault="00646557" w:rsidP="00646557">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bookmarkStart w:id="27" w:name="_Toc447876157"/>
    </w:p>
    <w:p w14:paraId="5A789569" w14:textId="33477FBB" w:rsidR="00646557" w:rsidRPr="00695E02" w:rsidRDefault="00646557" w:rsidP="00646557">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normale di lavoro orario di lavoro è così definito:</w:t>
      </w:r>
    </w:p>
    <w:p w14:paraId="5F08C179" w14:textId="260028CE" w:rsidR="00646557" w:rsidRPr="00695E02" w:rsidRDefault="00646557" w:rsidP="00646557">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da lunedì a </w:t>
      </w:r>
      <w:r w:rsidR="008E5F48" w:rsidRPr="00695E02">
        <w:rPr>
          <w:rFonts w:ascii="Times New Roman" w:eastAsia="Times New Roman" w:hAnsi="Times New Roman" w:cs="Times New Roman"/>
          <w:sz w:val="24"/>
          <w:szCs w:val="24"/>
          <w:lang w:val="it-IT" w:eastAsia="it-IT"/>
        </w:rPr>
        <w:t>gioved</w:t>
      </w:r>
      <w:r w:rsidRPr="00695E02">
        <w:rPr>
          <w:rFonts w:ascii="Times New Roman" w:eastAsia="Times New Roman" w:hAnsi="Times New Roman" w:cs="Times New Roman"/>
          <w:sz w:val="24"/>
          <w:szCs w:val="24"/>
          <w:lang w:val="it-IT" w:eastAsia="it-IT"/>
        </w:rPr>
        <w:t>ì - dalle ore 09:00 alle ore 17:00.</w:t>
      </w:r>
    </w:p>
    <w:p w14:paraId="775C1670" w14:textId="6432E821" w:rsidR="008E5F48" w:rsidRPr="00695E02" w:rsidRDefault="008E5F48" w:rsidP="008E5F4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venerdì - dalle ore 09:00 alle ore 15:00.</w:t>
      </w:r>
    </w:p>
    <w:p w14:paraId="6DF3211C" w14:textId="67BA2519" w:rsidR="00646557" w:rsidRPr="00695E02" w:rsidRDefault="00646557" w:rsidP="003919E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tale orario </w:t>
      </w:r>
      <w:r w:rsidR="00BA022F" w:rsidRPr="00695E02">
        <w:rPr>
          <w:rFonts w:ascii="Times New Roman" w:eastAsia="Times New Roman" w:hAnsi="Times New Roman" w:cs="Times New Roman"/>
          <w:sz w:val="24"/>
          <w:szCs w:val="24"/>
          <w:lang w:val="it-IT" w:eastAsia="it-IT"/>
        </w:rPr>
        <w:t>è prevedibile</w:t>
      </w:r>
      <w:r w:rsidRPr="00695E02">
        <w:rPr>
          <w:rFonts w:ascii="Times New Roman" w:eastAsia="Times New Roman" w:hAnsi="Times New Roman" w:cs="Times New Roman"/>
          <w:sz w:val="24"/>
          <w:szCs w:val="24"/>
          <w:lang w:val="it-IT" w:eastAsia="it-IT"/>
        </w:rPr>
        <w:t xml:space="preserve"> una presenza massima di personale entro il Comprensorio pari a circa 500 persone incluso il personale designato alla gestione dell’emergenza.</w:t>
      </w:r>
    </w:p>
    <w:p w14:paraId="0D4E2A74" w14:textId="6D638360" w:rsidR="00050B0B" w:rsidRPr="00695E02" w:rsidRDefault="001C2DCF" w:rsidP="003279D8">
      <w:pPr>
        <w:pStyle w:val="Titolo2"/>
        <w:spacing w:after="0"/>
        <w:ind w:left="142" w:right="168"/>
        <w:contextualSpacing/>
        <w:mirrorIndents/>
        <w:jc w:val="both"/>
        <w:rPr>
          <w:rFonts w:ascii="Times New Roman" w:hAnsi="Times New Roman"/>
        </w:rPr>
      </w:pPr>
      <w:bookmarkStart w:id="28" w:name="_Toc472417758"/>
      <w:r w:rsidRPr="00695E02">
        <w:rPr>
          <w:rFonts w:ascii="Times New Roman" w:hAnsi="Times New Roman"/>
        </w:rPr>
        <w:t xml:space="preserve">1. </w:t>
      </w:r>
      <w:r w:rsidR="00050B0B" w:rsidRPr="00695E02">
        <w:rPr>
          <w:rFonts w:ascii="Times New Roman" w:hAnsi="Times New Roman"/>
        </w:rPr>
        <w:t xml:space="preserve">Emergenza </w:t>
      </w:r>
      <w:r w:rsidR="00783C16" w:rsidRPr="00695E02">
        <w:rPr>
          <w:rFonts w:ascii="Times New Roman" w:hAnsi="Times New Roman"/>
        </w:rPr>
        <w:t>I</w:t>
      </w:r>
      <w:r w:rsidR="00050B0B" w:rsidRPr="00695E02">
        <w:rPr>
          <w:rFonts w:ascii="Times New Roman" w:hAnsi="Times New Roman"/>
        </w:rPr>
        <w:t>ncendio nel normale orario di lavoro</w:t>
      </w:r>
      <w:bookmarkEnd w:id="27"/>
      <w:bookmarkEnd w:id="28"/>
    </w:p>
    <w:p w14:paraId="4084ADBD" w14:textId="77777777"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Vengono individuate due situazioni distinte:</w:t>
      </w:r>
    </w:p>
    <w:p w14:paraId="3D0A0307" w14:textId="5DD0BBB2"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1.1</w:t>
      </w:r>
      <w:r w:rsidR="006B140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Emergenza con allarme generale ottico/acustico attivato</w:t>
      </w:r>
    </w:p>
    <w:p w14:paraId="4422F571" w14:textId="02BEE50B"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1.2</w:t>
      </w:r>
      <w:r w:rsidR="006B140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Emergenza senza allarme generale ottico/acustico attivato</w:t>
      </w:r>
    </w:p>
    <w:p w14:paraId="77550068" w14:textId="69138330" w:rsidR="00050B0B" w:rsidRPr="00695E02" w:rsidRDefault="00050B0B" w:rsidP="003279D8">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29" w:name="_Toc447876158"/>
      <w:bookmarkStart w:id="30" w:name="_Toc472417759"/>
      <w:r w:rsidRPr="00695E02">
        <w:rPr>
          <w:rFonts w:ascii="Times New Roman" w:eastAsia="Times New Roman" w:hAnsi="Times New Roman" w:cs="Times New Roman"/>
          <w:color w:val="auto"/>
          <w:sz w:val="24"/>
          <w:szCs w:val="24"/>
          <w:lang w:val="it-IT" w:eastAsia="it-IT"/>
        </w:rPr>
        <w:t>Emergenza con allarme generale ottico/acustico attivato</w:t>
      </w:r>
      <w:bookmarkEnd w:id="29"/>
      <w:bookmarkEnd w:id="30"/>
    </w:p>
    <w:p w14:paraId="12FD8906" w14:textId="77777777" w:rsidR="00050B0B" w:rsidRPr="00695E02" w:rsidRDefault="00050B0B"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L’allarme può essere attivato automaticamente dal sistema di rilevazione incendio oppure manualmente da pulsante di allarme (ubicati nei corridoi di ogni piano).</w:t>
      </w:r>
    </w:p>
    <w:p w14:paraId="237E6CBE" w14:textId="77777777"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L’allarme viene trasmesso attraverso segnalatori ottici e altoparlanti ubicati nei corridoi di ciascun piano; il livello sonoro dell’impianto di diffusione sonora è tale da essere percepito in ogni ambiente di lavoro.</w:t>
      </w:r>
    </w:p>
    <w:p w14:paraId="6D16D8EA" w14:textId="77777777" w:rsidR="00EB381F" w:rsidRPr="00695E02" w:rsidRDefault="00EB381F" w:rsidP="00EB381F">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Coordinatore dell’Emergenza deve:</w:t>
      </w:r>
    </w:p>
    <w:p w14:paraId="208C841E"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mettersi in contatto con il personale della Squadra di Gestione dell’Emergenza per attivare le procedure previste e ricevere informazioni sulla situazione</w:t>
      </w:r>
    </w:p>
    <w:p w14:paraId="49B53728"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se necessario chiamare i Vigili del Fuoco, direttamente o tramite l’Operatore al Presidio Tecnico </w:t>
      </w:r>
    </w:p>
    <w:p w14:paraId="4811E594"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allertare, direttamente o tramite Presidio Tecnico, il 118</w:t>
      </w:r>
    </w:p>
    <w:p w14:paraId="71A135C1"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informare l’Operatore al Presidio Tecnico e gli Addetti alla Squadra di Gestione dell’Emergenza dell’arrivo dei Vigili del Fuoco e/o del 118 ed organizzare l’accoglimento</w:t>
      </w:r>
    </w:p>
    <w:p w14:paraId="509828E5"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dell’emergenza il Responsabile del Servizio di Prevenzione e Protezione ed il Medico Competente</w:t>
      </w:r>
    </w:p>
    <w:p w14:paraId="7865B5BA" w14:textId="77777777" w:rsidR="00EB381F" w:rsidRPr="00695E02" w:rsidRDefault="00EB381F" w:rsidP="00EB381F">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decretare la fine dell’emergenza quando le condizioni di sicurezza generali dell’edificio sono state ripristinate sentito il parere dei Vigili del Fuoco e/o degli Addetti alla Squadra di Gestione dell’Emergenza.</w:t>
      </w:r>
    </w:p>
    <w:p w14:paraId="70F986EB" w14:textId="77777777" w:rsidR="00EB381F" w:rsidRPr="00695E02" w:rsidRDefault="00EB381F" w:rsidP="00EB381F">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fine dell'emergenza dovrà essere comunicata agli Addetti alla Squadra di Gestione dell'Emergenza e all'Operatore al Presidio Tecnico.</w:t>
      </w:r>
    </w:p>
    <w:p w14:paraId="7457FD5F" w14:textId="1D7DC85D" w:rsidR="004F3669" w:rsidRPr="00695E02" w:rsidRDefault="004F3669" w:rsidP="003919EA">
      <w:pPr>
        <w:spacing w:before="24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personale individuato come possibile Coordinamento dell’Emergenza, elencato in allegato, effettuerà immediatamente la prova radio all’attivazione dell’allarme, in modo da verificare chi è presente nella </w:t>
      </w:r>
      <w:r w:rsidRPr="00695E02">
        <w:rPr>
          <w:rFonts w:ascii="Times New Roman" w:eastAsia="Times New Roman" w:hAnsi="Times New Roman" w:cs="Times New Roman"/>
          <w:b/>
          <w:sz w:val="24"/>
          <w:szCs w:val="24"/>
          <w:lang w:val="it-IT" w:eastAsia="it-IT"/>
        </w:rPr>
        <w:t>catena di coordinamento squadre di evacuazione</w:t>
      </w:r>
      <w:r w:rsidRPr="00695E02">
        <w:rPr>
          <w:rFonts w:ascii="Times New Roman" w:eastAsia="Times New Roman" w:hAnsi="Times New Roman" w:cs="Times New Roman"/>
          <w:sz w:val="24"/>
          <w:szCs w:val="24"/>
          <w:lang w:val="it-IT" w:eastAsia="it-IT"/>
        </w:rPr>
        <w:t>.</w:t>
      </w:r>
    </w:p>
    <w:p w14:paraId="74E0E14B" w14:textId="77777777" w:rsidR="003919EA" w:rsidRDefault="003919EA">
      <w:pP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br w:type="page"/>
      </w:r>
    </w:p>
    <w:p w14:paraId="11E2AE67" w14:textId="7555BA81" w:rsidR="00A44A1E" w:rsidRPr="00695E02" w:rsidRDefault="00A44A1E" w:rsidP="00A44A1E">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Il personale addetto alla Squadra di Gestione dell’Emergenza deve:</w:t>
      </w:r>
    </w:p>
    <w:p w14:paraId="40496B7A"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contribuire all’ordinato esodo dai luoghi di lavoro</w:t>
      </w:r>
    </w:p>
    <w:p w14:paraId="5BACFACA"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verificare che tutte le persone abbandonino i posti di lavoro</w:t>
      </w:r>
    </w:p>
    <w:p w14:paraId="161DFE90"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assistere le persone disabili o con ridotta capacità motoria</w:t>
      </w:r>
    </w:p>
    <w:p w14:paraId="17BB925D"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accertare che le porte resistenti al fuoco siano tutte chiuse</w:t>
      </w:r>
    </w:p>
    <w:p w14:paraId="11EAA82B"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informare il Coordinatore dell’Emergenza sulla situazione in atto e concordare le successive azioni</w:t>
      </w:r>
    </w:p>
    <w:p w14:paraId="72423DCE"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dare l'allarme generale agendo sui Pulsanti di allarme.</w:t>
      </w:r>
    </w:p>
    <w:p w14:paraId="7249ECE9"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possibile scoprire, salvaguardando la propria incolumità, il luogo ove si è sviluppato l’incendio</w:t>
      </w:r>
    </w:p>
    <w:p w14:paraId="1912A833"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incendio è di piccole proporzioni aggredirlo con i mezzi antincendio a disposizione, ma assicurandosi sempre una sicura via di fuga</w:t>
      </w:r>
    </w:p>
    <w:p w14:paraId="7BCB623F" w14:textId="77777777"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collaborare con i Vigili del Fuoco fornendo utili indicazioni sulla articolazione dei locali interessati, sulle eventuali persone mancanti all’appello, sulla presenza di sostanze pericolose nel comparto, sui mezzi antincendio di possibile utilizzo</w:t>
      </w:r>
    </w:p>
    <w:p w14:paraId="44851428" w14:textId="36D2C0C6" w:rsidR="00A44A1E" w:rsidRPr="00695E02" w:rsidRDefault="00A44A1E" w:rsidP="00A44A1E">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 seguito dell’ordine impartito dal Coordinatore dell’Emergenza, informare tutti i lavoratori del termine dell’emergenza</w:t>
      </w:r>
    </w:p>
    <w:p w14:paraId="452DFE97" w14:textId="77777777" w:rsidR="006A5359" w:rsidRPr="00695E02" w:rsidRDefault="006A5359" w:rsidP="006A5359">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Addetti agli Impianti Elettrici devono, su richiesta dei Vigili del Fuoco e comunque sempre prima dell’utilizzo di acqua quale agente estinguente:</w:t>
      </w:r>
    </w:p>
    <w:p w14:paraId="108CC831" w14:textId="77777777" w:rsidR="006A5359" w:rsidRPr="00695E02" w:rsidRDefault="006A5359" w:rsidP="006A5359">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disalimentare la zona interessata all’emergenza agendo sull’interruttore generale o su quello di zona</w:t>
      </w:r>
    </w:p>
    <w:p w14:paraId="03E8B168" w14:textId="77777777" w:rsidR="006A5359" w:rsidRPr="00695E02" w:rsidRDefault="006A5359" w:rsidP="006A5359">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Addetti alla Centrale Termica devono in caso di incendio alla Centrale Termica:</w:t>
      </w:r>
    </w:p>
    <w:p w14:paraId="10EA9FB3" w14:textId="77777777" w:rsidR="006A5359" w:rsidRPr="00695E02" w:rsidRDefault="006A5359" w:rsidP="006A5359">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intercettare il combustibile agendo sulla apposita valvola posta esternamente al locale caldaia</w:t>
      </w:r>
    </w:p>
    <w:p w14:paraId="13FD635B" w14:textId="77777777" w:rsidR="006A5359" w:rsidRPr="00695E02" w:rsidRDefault="006A5359" w:rsidP="006A5359">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Responsabile del Servizio di Prevenzione e Protezione dovrà:</w:t>
      </w:r>
    </w:p>
    <w:p w14:paraId="7AD95EEA" w14:textId="77777777" w:rsidR="006A5359" w:rsidRPr="00695E02" w:rsidRDefault="006A5359" w:rsidP="006A5359">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presente sul posto, coadiuvare il Coordinatore dell’Emergenza</w:t>
      </w:r>
    </w:p>
    <w:p w14:paraId="001B3471" w14:textId="77777777" w:rsidR="006A5359" w:rsidRPr="00695E02" w:rsidRDefault="006A5359" w:rsidP="006A5359">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 termine dell’emergenza redigere una relazione sull’accaduto e predisporre per il futuro, sulla base di tale esperienza, eventuali azioni correttive di prevenzione e protezione</w:t>
      </w:r>
    </w:p>
    <w:p w14:paraId="13867C15" w14:textId="7FDE5F5C" w:rsidR="005B5130" w:rsidRPr="00695E02" w:rsidRDefault="005B5130" w:rsidP="005B5130">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sono previsti particolari compiti in capo all’Operatore della Sala Controllo relativamente alla gestione delle fasi di evacuazione tranne quanto sotto specificato:</w:t>
      </w:r>
    </w:p>
    <w:p w14:paraId="42199F42" w14:textId="247EF56F" w:rsidR="005B5130" w:rsidRPr="00695E02" w:rsidRDefault="005B5130" w:rsidP="005B513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controllare (tramite TVCC) lo stato dei varchi interni ed esterni all’edificio, comunicando al Coordinatore dell’Emergenza eventuali situazioni anomale rilevate (ingombri accidentali in prossimità delle vie di fuga e uscite di sicurezza, mezzi pesanti che ostruiscano la viabilità, ecc.) che possono pregiudicare il corretto deflusso.</w:t>
      </w:r>
    </w:p>
    <w:p w14:paraId="441E8C64" w14:textId="4C355B2D" w:rsidR="00050B0B" w:rsidRPr="00695E02" w:rsidRDefault="00050B0B" w:rsidP="003919E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Indipendentemente dalle cause che hanno attivato l’allarme sonoro tutto il Personale, ad eccezione di quello interessato alla gestione dell’Emergenza, deve:</w:t>
      </w:r>
    </w:p>
    <w:p w14:paraId="62FCAA39" w14:textId="77777777" w:rsidR="00050B0B" w:rsidRPr="00695E02" w:rsidRDefault="00050B0B" w:rsidP="00EB381F">
      <w:pPr>
        <w:spacing w:before="240" w:after="0" w:line="240" w:lineRule="auto"/>
        <w:ind w:left="426"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per quanto possibile, senza rischio personale, mettere in sicurezza impianti e/o apparecchiature (ad esempio: chiudere i rubinetti di gas infiammabili, ecc.), chiudere l’erogazione dalle bombole di gas compressi, spegnere le attrezzature elettriche, ecc.);</w:t>
      </w:r>
    </w:p>
    <w:p w14:paraId="121B3B01" w14:textId="77777777" w:rsidR="00050B0B" w:rsidRPr="00695E02" w:rsidRDefault="00050B0B" w:rsidP="00EB381F">
      <w:pPr>
        <w:spacing w:before="240" w:after="0" w:line="240" w:lineRule="auto"/>
        <w:ind w:left="426"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w:t>
      </w:r>
      <w:r w:rsidRPr="00695E02">
        <w:rPr>
          <w:rFonts w:ascii="Times New Roman" w:eastAsia="Times New Roman" w:hAnsi="Times New Roman" w:cs="Times New Roman"/>
          <w:sz w:val="24"/>
          <w:szCs w:val="24"/>
          <w:lang w:val="it-IT" w:eastAsia="it-IT"/>
        </w:rPr>
        <w:tab/>
        <w:t>chiudere le porte delle stanze (non a chiave) e le finestre dei locali interessati all’incendio lasciando però le luci accese;</w:t>
      </w:r>
    </w:p>
    <w:p w14:paraId="39B3573A" w14:textId="77777777" w:rsidR="00050B0B" w:rsidRPr="00695E02" w:rsidRDefault="00050B0B" w:rsidP="00EB381F">
      <w:pPr>
        <w:spacing w:before="240" w:after="0" w:line="240" w:lineRule="auto"/>
        <w:ind w:left="426"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abbandonare ordinatamente i posti di lavoro e dirigersi verso i punti di raccolta indicati nelle planimetrie accompagnando con sé eventuali ospiti;</w:t>
      </w:r>
    </w:p>
    <w:p w14:paraId="302618F3" w14:textId="77777777" w:rsidR="00050B0B" w:rsidRPr="00695E02" w:rsidRDefault="00050B0B" w:rsidP="00EB381F">
      <w:pPr>
        <w:spacing w:before="240" w:after="0" w:line="240" w:lineRule="auto"/>
        <w:ind w:left="426"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non allontanarsi dai punti di raccolta senza avvisare gli Addetti alla squadra di Gestione dell’Emergenza;</w:t>
      </w:r>
    </w:p>
    <w:p w14:paraId="4097E3B1" w14:textId="77777777" w:rsidR="00050B0B" w:rsidRPr="00695E02" w:rsidRDefault="00050B0B" w:rsidP="00CD4598">
      <w:pPr>
        <w:spacing w:before="240" w:after="0" w:line="240" w:lineRule="auto"/>
        <w:ind w:left="426" w:right="170" w:hanging="284"/>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fornire agli Addetti alla Squadra di Gestione dell’Emergenza tutte le informazioni richieste possibilmente indicando il luogo ove si è sviluppato l’incendio e l’eventuale presenza di infortunati.</w:t>
      </w:r>
    </w:p>
    <w:p w14:paraId="0502CE14" w14:textId="77777777"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 caso di allarme generale ottico/acustico attivato manualmente tramite pulsante di allarme:</w:t>
      </w:r>
    </w:p>
    <w:p w14:paraId="57A87615" w14:textId="53A9BA10"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persona che ha attivato l'allarme deve mettersi immediatamente in contatto con il Coordinatore dell’Emergenza, direttamente o tramite l’</w:t>
      </w:r>
      <w:r w:rsidR="007E7999" w:rsidRPr="00695E02">
        <w:rPr>
          <w:rFonts w:ascii="Times New Roman" w:eastAsia="Times New Roman" w:hAnsi="Times New Roman" w:cs="Times New Roman"/>
          <w:sz w:val="24"/>
          <w:szCs w:val="24"/>
          <w:lang w:val="it-IT" w:eastAsia="it-IT"/>
        </w:rPr>
        <w:t>Operatore al Presidio Tecnico</w:t>
      </w:r>
      <w:r w:rsidRPr="00695E02">
        <w:rPr>
          <w:rFonts w:ascii="Times New Roman" w:eastAsia="Times New Roman" w:hAnsi="Times New Roman" w:cs="Times New Roman"/>
          <w:sz w:val="24"/>
          <w:szCs w:val="24"/>
          <w:lang w:val="it-IT" w:eastAsia="it-IT"/>
        </w:rPr>
        <w:t>, specificando esattamente la motivazione dell'allarme, l'ubicazione dell'incendio e la presenza di eventuali infortunati.</w:t>
      </w:r>
    </w:p>
    <w:p w14:paraId="0F613148" w14:textId="77777777"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5D63B5E0" w14:textId="77777777" w:rsidR="006B1406"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gli ascensori;</w:t>
      </w:r>
    </w:p>
    <w:p w14:paraId="6FF97856" w14:textId="77777777" w:rsidR="006B1406"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0C7B0134" w14:textId="508A6B09"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65E9DC57" w14:textId="77777777"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entrare nell’area dell’emergenza;</w:t>
      </w:r>
    </w:p>
    <w:p w14:paraId="57B6D523" w14:textId="77777777"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54CBA2F0" w14:textId="77777777" w:rsidR="008A487E" w:rsidRPr="00695E02" w:rsidRDefault="00050B0B" w:rsidP="008A487E">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acqua su apparecchiature elettriche;</w:t>
      </w:r>
    </w:p>
    <w:p w14:paraId="7B811F4C" w14:textId="386E4F86" w:rsidR="008A487E" w:rsidRPr="00695E02" w:rsidRDefault="008A487E" w:rsidP="003919EA">
      <w:pPr>
        <w:spacing w:before="240" w:line="240" w:lineRule="auto"/>
        <w:ind w:left="142" w:right="170"/>
        <w:mirrorIndents/>
        <w:jc w:val="both"/>
        <w:rPr>
          <w:rFonts w:ascii="Times New Roman" w:eastAsia="Times New Roman" w:hAnsi="Times New Roman" w:cs="Times New Roman"/>
          <w:i/>
          <w:sz w:val="24"/>
          <w:szCs w:val="24"/>
          <w:lang w:val="it-IT" w:eastAsia="it-IT"/>
        </w:rPr>
      </w:pPr>
      <w:r w:rsidRPr="00695E02">
        <w:rPr>
          <w:rFonts w:ascii="Times New Roman" w:eastAsia="Times New Roman" w:hAnsi="Times New Roman" w:cs="Times New Roman"/>
          <w:i/>
          <w:sz w:val="24"/>
          <w:szCs w:val="24"/>
          <w:lang w:val="it-IT" w:eastAsia="it-IT"/>
        </w:rPr>
        <w:t>Modalità di evacuazione generale dall’edificio in caso di emergenza.</w:t>
      </w:r>
    </w:p>
    <w:p w14:paraId="51D14081" w14:textId="6FCD296C" w:rsidR="008A487E" w:rsidRPr="00695E02" w:rsidRDefault="008A487E" w:rsidP="00BD538D">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L’edificio è provvisto di un sistema organizzato di vie di uscita per il deflusso rapido ed ordinato degli occupanti verso l’esterno; il sistema delle vie di esodo è dimensionato in funzione di quanto previsto dal punto 5 e successivi del D.M. 26/8/1992.</w:t>
      </w:r>
    </w:p>
    <w:p w14:paraId="17CCE7DF" w14:textId="65F6577A" w:rsidR="003919EA" w:rsidRDefault="00A87D8D" w:rsidP="003919EA">
      <w:pPr>
        <w:spacing w:before="24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Nella sottostante tabella </w:t>
      </w:r>
      <w:r w:rsidR="008A487E" w:rsidRPr="00695E02">
        <w:rPr>
          <w:rFonts w:ascii="Times New Roman" w:eastAsia="Times New Roman" w:hAnsi="Times New Roman" w:cs="Times New Roman"/>
          <w:sz w:val="24"/>
          <w:szCs w:val="24"/>
          <w:lang w:val="it-IT" w:eastAsia="it-IT"/>
        </w:rPr>
        <w:t>viene riportata la modalità di evacuazione</w:t>
      </w:r>
      <w:r w:rsidR="008E4AA2" w:rsidRPr="00695E02">
        <w:rPr>
          <w:rFonts w:ascii="Times New Roman" w:eastAsia="Times New Roman" w:hAnsi="Times New Roman" w:cs="Times New Roman"/>
          <w:sz w:val="24"/>
          <w:szCs w:val="24"/>
          <w:lang w:val="it-IT" w:eastAsia="it-IT"/>
        </w:rPr>
        <w:t xml:space="preserve"> stabilita</w:t>
      </w:r>
      <w:r w:rsidR="008A487E" w:rsidRPr="00695E02">
        <w:rPr>
          <w:rFonts w:ascii="Times New Roman" w:eastAsia="Times New Roman" w:hAnsi="Times New Roman" w:cs="Times New Roman"/>
          <w:sz w:val="24"/>
          <w:szCs w:val="24"/>
          <w:lang w:val="it-IT" w:eastAsia="it-IT"/>
        </w:rPr>
        <w:t xml:space="preserve"> in funzione della densità di affollamento e delle vie di fuga presenti. Tali ripartizioni sono necessarie al fine di non sovraccaricare talune via di fuga ma di ripartire il deflusso in maniera coerente e conforme alle dimensioni e caratteristiche delle uscite di sicurezza a disposizione nell’edificio.</w:t>
      </w:r>
    </w:p>
    <w:p w14:paraId="3686D570" w14:textId="77777777" w:rsidR="003919EA" w:rsidRDefault="003919EA">
      <w:pP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br w:type="page"/>
      </w:r>
    </w:p>
    <w:p w14:paraId="2728EDEE" w14:textId="77777777" w:rsidR="003919EA" w:rsidRPr="00EF552B" w:rsidRDefault="003919EA" w:rsidP="00EF552B">
      <w:pPr>
        <w:pStyle w:val="Titolo3"/>
        <w:jc w:val="center"/>
        <w:rPr>
          <w:rFonts w:ascii="Times New Roman" w:eastAsia="Times New Roman" w:hAnsi="Times New Roman" w:cs="Times New Roman"/>
          <w:color w:val="auto"/>
          <w:sz w:val="24"/>
          <w:szCs w:val="24"/>
          <w:lang w:val="it-IT" w:eastAsia="it-IT"/>
        </w:rPr>
      </w:pPr>
      <w:bookmarkStart w:id="31" w:name="_Toc472417760"/>
      <w:r w:rsidRPr="00EF552B">
        <w:rPr>
          <w:rFonts w:ascii="Times New Roman" w:eastAsia="Times New Roman" w:hAnsi="Times New Roman" w:cs="Times New Roman"/>
          <w:color w:val="auto"/>
          <w:sz w:val="24"/>
          <w:szCs w:val="24"/>
          <w:lang w:val="it-IT" w:eastAsia="it-IT"/>
        </w:rPr>
        <w:lastRenderedPageBreak/>
        <w:t>Mobilità degli Addetti alla Squadra di Gestione dell’Emergenza</w:t>
      </w:r>
      <w:bookmarkEnd w:id="31"/>
    </w:p>
    <w:tbl>
      <w:tblPr>
        <w:tblStyle w:val="Grigliatabella"/>
        <w:tblW w:w="0" w:type="auto"/>
        <w:tblLook w:val="04A0" w:firstRow="1" w:lastRow="0" w:firstColumn="1" w:lastColumn="0" w:noHBand="0" w:noVBand="1"/>
      </w:tblPr>
      <w:tblGrid>
        <w:gridCol w:w="732"/>
        <w:gridCol w:w="3492"/>
        <w:gridCol w:w="1516"/>
        <w:gridCol w:w="2513"/>
        <w:gridCol w:w="1221"/>
        <w:gridCol w:w="1316"/>
      </w:tblGrid>
      <w:tr w:rsidR="00A1081A" w:rsidRPr="00695E02" w14:paraId="3890B761" w14:textId="77777777" w:rsidTr="003919EA">
        <w:tc>
          <w:tcPr>
            <w:tcW w:w="732" w:type="dxa"/>
            <w:vAlign w:val="center"/>
          </w:tcPr>
          <w:p w14:paraId="44D9FAA3" w14:textId="161B695D" w:rsidR="00A1081A" w:rsidRPr="00695E02" w:rsidRDefault="00A1081A" w:rsidP="00A1081A">
            <w:pPr>
              <w:autoSpaceDE w:val="0"/>
              <w:autoSpaceDN w:val="0"/>
              <w:adjustRightInd w:val="0"/>
              <w:jc w:val="center"/>
              <w:rPr>
                <w:b/>
                <w:sz w:val="16"/>
                <w:szCs w:val="16"/>
                <w:lang w:val="it-IT"/>
              </w:rPr>
            </w:pPr>
            <w:r w:rsidRPr="00695E02">
              <w:rPr>
                <w:b/>
                <w:sz w:val="16"/>
                <w:szCs w:val="16"/>
                <w:lang w:val="it-IT"/>
              </w:rPr>
              <w:t>PIANO</w:t>
            </w:r>
          </w:p>
        </w:tc>
        <w:tc>
          <w:tcPr>
            <w:tcW w:w="3492" w:type="dxa"/>
            <w:vAlign w:val="center"/>
          </w:tcPr>
          <w:p w14:paraId="79712BC8" w14:textId="257C45EC" w:rsidR="00A1081A" w:rsidRPr="00695E02" w:rsidRDefault="00A1081A" w:rsidP="00A1081A">
            <w:pPr>
              <w:autoSpaceDE w:val="0"/>
              <w:autoSpaceDN w:val="0"/>
              <w:adjustRightInd w:val="0"/>
              <w:jc w:val="center"/>
              <w:rPr>
                <w:b/>
                <w:sz w:val="16"/>
                <w:szCs w:val="16"/>
                <w:lang w:val="it-IT"/>
              </w:rPr>
            </w:pPr>
            <w:r w:rsidRPr="00695E02">
              <w:rPr>
                <w:b/>
                <w:sz w:val="16"/>
                <w:szCs w:val="16"/>
                <w:lang w:val="it-IT"/>
              </w:rPr>
              <w:t>BLOCCO</w:t>
            </w:r>
          </w:p>
        </w:tc>
        <w:tc>
          <w:tcPr>
            <w:tcW w:w="1516" w:type="dxa"/>
            <w:vAlign w:val="center"/>
          </w:tcPr>
          <w:p w14:paraId="05A99F6E" w14:textId="21F8993C" w:rsidR="00A1081A" w:rsidRPr="00695E02" w:rsidRDefault="00A1081A" w:rsidP="00A1081A">
            <w:pPr>
              <w:autoSpaceDE w:val="0"/>
              <w:autoSpaceDN w:val="0"/>
              <w:adjustRightInd w:val="0"/>
              <w:jc w:val="center"/>
              <w:rPr>
                <w:b/>
                <w:sz w:val="16"/>
                <w:szCs w:val="16"/>
                <w:lang w:val="it-IT"/>
              </w:rPr>
            </w:pPr>
            <w:r w:rsidRPr="00695E02">
              <w:rPr>
                <w:b/>
                <w:sz w:val="16"/>
                <w:szCs w:val="16"/>
                <w:lang w:val="it-IT"/>
              </w:rPr>
              <w:t>SETTORE</w:t>
            </w:r>
          </w:p>
        </w:tc>
        <w:tc>
          <w:tcPr>
            <w:tcW w:w="2513" w:type="dxa"/>
          </w:tcPr>
          <w:p w14:paraId="5755F788" w14:textId="030790FC" w:rsidR="00A1081A" w:rsidRPr="00695E02" w:rsidRDefault="00A1081A" w:rsidP="00A1081A">
            <w:pPr>
              <w:autoSpaceDE w:val="0"/>
              <w:autoSpaceDN w:val="0"/>
              <w:adjustRightInd w:val="0"/>
              <w:jc w:val="center"/>
              <w:rPr>
                <w:b/>
                <w:sz w:val="16"/>
                <w:szCs w:val="16"/>
                <w:lang w:val="it-IT"/>
              </w:rPr>
            </w:pPr>
            <w:r w:rsidRPr="00695E02">
              <w:rPr>
                <w:b/>
                <w:sz w:val="16"/>
                <w:szCs w:val="16"/>
                <w:lang w:val="it-IT"/>
              </w:rPr>
              <w:t xml:space="preserve">SCALA DI SICUREZZA UTILIZZATA </w:t>
            </w:r>
          </w:p>
        </w:tc>
        <w:tc>
          <w:tcPr>
            <w:tcW w:w="1221" w:type="dxa"/>
          </w:tcPr>
          <w:p w14:paraId="79DE5250" w14:textId="691F56B9" w:rsidR="00A1081A" w:rsidRPr="00695E02" w:rsidRDefault="00421A60" w:rsidP="00EF552B">
            <w:pPr>
              <w:autoSpaceDE w:val="0"/>
              <w:autoSpaceDN w:val="0"/>
              <w:adjustRightInd w:val="0"/>
              <w:jc w:val="center"/>
              <w:rPr>
                <w:b/>
                <w:sz w:val="16"/>
                <w:szCs w:val="16"/>
                <w:lang w:val="it-IT"/>
              </w:rPr>
            </w:pPr>
            <w:r w:rsidRPr="00695E02">
              <w:rPr>
                <w:b/>
                <w:sz w:val="16"/>
                <w:szCs w:val="16"/>
                <w:lang w:val="it-IT"/>
              </w:rPr>
              <w:t xml:space="preserve">USCITA </w:t>
            </w:r>
            <w:r w:rsidR="00A1081A" w:rsidRPr="00695E02">
              <w:rPr>
                <w:b/>
                <w:sz w:val="16"/>
                <w:szCs w:val="16"/>
                <w:lang w:val="it-IT"/>
              </w:rPr>
              <w:t>DI SICUREZZA UTILIZZATA</w:t>
            </w:r>
          </w:p>
        </w:tc>
        <w:tc>
          <w:tcPr>
            <w:tcW w:w="1316" w:type="dxa"/>
            <w:vAlign w:val="center"/>
          </w:tcPr>
          <w:p w14:paraId="1805FB91" w14:textId="2909D933" w:rsidR="00A1081A" w:rsidRPr="00695E02" w:rsidRDefault="00A1081A" w:rsidP="00A1081A">
            <w:pPr>
              <w:autoSpaceDE w:val="0"/>
              <w:autoSpaceDN w:val="0"/>
              <w:adjustRightInd w:val="0"/>
              <w:jc w:val="center"/>
              <w:rPr>
                <w:b/>
                <w:sz w:val="16"/>
                <w:szCs w:val="16"/>
                <w:lang w:val="it-IT"/>
              </w:rPr>
            </w:pPr>
            <w:proofErr w:type="spellStart"/>
            <w:r w:rsidRPr="00695E02">
              <w:rPr>
                <w:b/>
                <w:sz w:val="16"/>
                <w:szCs w:val="16"/>
                <w:lang w:val="it-IT"/>
              </w:rPr>
              <w:t>P.d.R</w:t>
            </w:r>
            <w:proofErr w:type="spellEnd"/>
            <w:r w:rsidRPr="00695E02">
              <w:rPr>
                <w:b/>
                <w:sz w:val="16"/>
                <w:szCs w:val="16"/>
                <w:lang w:val="it-IT"/>
              </w:rPr>
              <w:t>.</w:t>
            </w:r>
          </w:p>
        </w:tc>
      </w:tr>
      <w:tr w:rsidR="00A1081A" w:rsidRPr="00695E02" w14:paraId="3143C71E" w14:textId="77777777" w:rsidTr="003919EA">
        <w:tc>
          <w:tcPr>
            <w:tcW w:w="732" w:type="dxa"/>
            <w:vAlign w:val="center"/>
          </w:tcPr>
          <w:p w14:paraId="22D7C594" w14:textId="780BC4E5" w:rsidR="00A1081A" w:rsidRPr="00695E02" w:rsidRDefault="00A1081A" w:rsidP="0064441B">
            <w:pPr>
              <w:autoSpaceDE w:val="0"/>
              <w:autoSpaceDN w:val="0"/>
              <w:adjustRightInd w:val="0"/>
              <w:jc w:val="center"/>
              <w:rPr>
                <w:lang w:val="it-IT"/>
              </w:rPr>
            </w:pPr>
            <w:r w:rsidRPr="00695E02">
              <w:rPr>
                <w:lang w:val="it-IT"/>
              </w:rPr>
              <w:t>7</w:t>
            </w:r>
          </w:p>
        </w:tc>
        <w:tc>
          <w:tcPr>
            <w:tcW w:w="3492" w:type="dxa"/>
            <w:vAlign w:val="center"/>
          </w:tcPr>
          <w:p w14:paraId="4AC3813A" w14:textId="1F9C89DC" w:rsidR="00A1081A" w:rsidRPr="00695E02" w:rsidRDefault="00A1081A" w:rsidP="0064441B">
            <w:pPr>
              <w:autoSpaceDE w:val="0"/>
              <w:autoSpaceDN w:val="0"/>
              <w:adjustRightInd w:val="0"/>
              <w:jc w:val="center"/>
              <w:rPr>
                <w:lang w:val="it-IT"/>
              </w:rPr>
            </w:pPr>
            <w:r w:rsidRPr="00695E02">
              <w:rPr>
                <w:lang w:val="it-IT"/>
              </w:rPr>
              <w:t>Nord</w:t>
            </w:r>
          </w:p>
        </w:tc>
        <w:tc>
          <w:tcPr>
            <w:tcW w:w="1516" w:type="dxa"/>
            <w:vAlign w:val="center"/>
          </w:tcPr>
          <w:p w14:paraId="49416C54" w14:textId="133F9594" w:rsidR="00A1081A" w:rsidRPr="00695E02" w:rsidRDefault="00A1081A" w:rsidP="0064441B">
            <w:pPr>
              <w:autoSpaceDE w:val="0"/>
              <w:autoSpaceDN w:val="0"/>
              <w:adjustRightInd w:val="0"/>
              <w:jc w:val="center"/>
              <w:rPr>
                <w:lang w:val="it-IT"/>
              </w:rPr>
            </w:pPr>
            <w:r w:rsidRPr="00695E02">
              <w:rPr>
                <w:lang w:val="it-IT"/>
              </w:rPr>
              <w:t>N° 2 (rosso)</w:t>
            </w:r>
          </w:p>
        </w:tc>
        <w:tc>
          <w:tcPr>
            <w:tcW w:w="2513" w:type="dxa"/>
            <w:vAlign w:val="center"/>
          </w:tcPr>
          <w:p w14:paraId="6DE5BFAF" w14:textId="10E09595" w:rsidR="00A1081A" w:rsidRPr="00695E02" w:rsidRDefault="00A1081A" w:rsidP="0064441B">
            <w:pPr>
              <w:autoSpaceDE w:val="0"/>
              <w:autoSpaceDN w:val="0"/>
              <w:adjustRightInd w:val="0"/>
              <w:jc w:val="center"/>
              <w:rPr>
                <w:lang w:val="it-IT"/>
              </w:rPr>
            </w:pPr>
            <w:r w:rsidRPr="00695E02">
              <w:rPr>
                <w:lang w:val="it-IT"/>
              </w:rPr>
              <w:t>E</w:t>
            </w:r>
          </w:p>
        </w:tc>
        <w:tc>
          <w:tcPr>
            <w:tcW w:w="1221" w:type="dxa"/>
            <w:vAlign w:val="center"/>
          </w:tcPr>
          <w:p w14:paraId="2A389D36" w14:textId="5D869818" w:rsidR="00A1081A" w:rsidRPr="00695E02" w:rsidRDefault="00421A60" w:rsidP="0064441B">
            <w:pPr>
              <w:autoSpaceDE w:val="0"/>
              <w:autoSpaceDN w:val="0"/>
              <w:adjustRightInd w:val="0"/>
              <w:jc w:val="center"/>
              <w:rPr>
                <w:lang w:val="it-IT"/>
              </w:rPr>
            </w:pPr>
            <w:r w:rsidRPr="00695E02">
              <w:rPr>
                <w:lang w:val="it-IT"/>
              </w:rPr>
              <w:t>Livello 2</w:t>
            </w:r>
          </w:p>
        </w:tc>
        <w:tc>
          <w:tcPr>
            <w:tcW w:w="1316" w:type="dxa"/>
            <w:vAlign w:val="center"/>
          </w:tcPr>
          <w:p w14:paraId="21F78F5E" w14:textId="6108D0A1" w:rsidR="00A1081A" w:rsidRPr="00695E02" w:rsidRDefault="00A1081A" w:rsidP="0064441B">
            <w:pPr>
              <w:autoSpaceDE w:val="0"/>
              <w:autoSpaceDN w:val="0"/>
              <w:adjustRightInd w:val="0"/>
              <w:jc w:val="center"/>
              <w:rPr>
                <w:lang w:val="it-IT"/>
              </w:rPr>
            </w:pPr>
            <w:r w:rsidRPr="00695E02">
              <w:rPr>
                <w:lang w:val="it-IT"/>
              </w:rPr>
              <w:t>N° 2 (rosso)</w:t>
            </w:r>
          </w:p>
        </w:tc>
      </w:tr>
      <w:tr w:rsidR="00421A60" w:rsidRPr="00695E02" w14:paraId="532E695D" w14:textId="77777777" w:rsidTr="003919EA">
        <w:tc>
          <w:tcPr>
            <w:tcW w:w="732" w:type="dxa"/>
            <w:vAlign w:val="center"/>
          </w:tcPr>
          <w:p w14:paraId="103A85B2" w14:textId="40075B39" w:rsidR="00421A60" w:rsidRPr="00695E02" w:rsidRDefault="00421A60" w:rsidP="00421A60">
            <w:pPr>
              <w:autoSpaceDE w:val="0"/>
              <w:autoSpaceDN w:val="0"/>
              <w:adjustRightInd w:val="0"/>
              <w:jc w:val="center"/>
              <w:rPr>
                <w:lang w:val="it-IT"/>
              </w:rPr>
            </w:pPr>
            <w:r w:rsidRPr="00695E02">
              <w:rPr>
                <w:lang w:val="it-IT"/>
              </w:rPr>
              <w:t>7</w:t>
            </w:r>
          </w:p>
        </w:tc>
        <w:tc>
          <w:tcPr>
            <w:tcW w:w="3492" w:type="dxa"/>
            <w:vAlign w:val="center"/>
          </w:tcPr>
          <w:p w14:paraId="3027AF31" w14:textId="14E4D068" w:rsidR="00421A60" w:rsidRPr="00695E02" w:rsidRDefault="00421A60" w:rsidP="00421A60">
            <w:pPr>
              <w:autoSpaceDE w:val="0"/>
              <w:autoSpaceDN w:val="0"/>
              <w:adjustRightInd w:val="0"/>
              <w:jc w:val="center"/>
              <w:rPr>
                <w:lang w:val="it-IT"/>
              </w:rPr>
            </w:pPr>
            <w:r w:rsidRPr="00695E02">
              <w:rPr>
                <w:lang w:val="it-IT"/>
              </w:rPr>
              <w:t>Sud corridoio Ovest</w:t>
            </w:r>
          </w:p>
        </w:tc>
        <w:tc>
          <w:tcPr>
            <w:tcW w:w="1516" w:type="dxa"/>
            <w:vAlign w:val="center"/>
          </w:tcPr>
          <w:p w14:paraId="7D78C71C" w14:textId="5BC1A574"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1D7B74FC" w14:textId="1BF973E9" w:rsidR="00421A60" w:rsidRPr="00695E02" w:rsidRDefault="00421A60" w:rsidP="00421A60">
            <w:pPr>
              <w:autoSpaceDE w:val="0"/>
              <w:autoSpaceDN w:val="0"/>
              <w:adjustRightInd w:val="0"/>
              <w:jc w:val="center"/>
              <w:rPr>
                <w:lang w:val="it-IT"/>
              </w:rPr>
            </w:pPr>
            <w:r w:rsidRPr="00695E02">
              <w:rPr>
                <w:lang w:val="it-IT"/>
              </w:rPr>
              <w:t>C o E</w:t>
            </w:r>
          </w:p>
        </w:tc>
        <w:tc>
          <w:tcPr>
            <w:tcW w:w="1221" w:type="dxa"/>
            <w:vAlign w:val="center"/>
          </w:tcPr>
          <w:p w14:paraId="20556947" w14:textId="19E1F646"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2443AC1C" w14:textId="58F3E999"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0348C172" w14:textId="77777777" w:rsidTr="003919EA">
        <w:tc>
          <w:tcPr>
            <w:tcW w:w="732" w:type="dxa"/>
            <w:vAlign w:val="center"/>
          </w:tcPr>
          <w:p w14:paraId="368D01A8" w14:textId="32A84AAB" w:rsidR="00421A60" w:rsidRPr="00695E02" w:rsidRDefault="00421A60" w:rsidP="00421A60">
            <w:pPr>
              <w:autoSpaceDE w:val="0"/>
              <w:autoSpaceDN w:val="0"/>
              <w:adjustRightInd w:val="0"/>
              <w:jc w:val="center"/>
              <w:rPr>
                <w:lang w:val="it-IT"/>
              </w:rPr>
            </w:pPr>
            <w:r w:rsidRPr="00695E02">
              <w:rPr>
                <w:lang w:val="it-IT"/>
              </w:rPr>
              <w:t>7</w:t>
            </w:r>
          </w:p>
        </w:tc>
        <w:tc>
          <w:tcPr>
            <w:tcW w:w="3492" w:type="dxa"/>
            <w:vAlign w:val="center"/>
          </w:tcPr>
          <w:p w14:paraId="5A8560F2" w14:textId="391D99DE" w:rsidR="00421A60" w:rsidRPr="00695E02" w:rsidRDefault="00421A60" w:rsidP="00421A60">
            <w:pPr>
              <w:autoSpaceDE w:val="0"/>
              <w:autoSpaceDN w:val="0"/>
              <w:adjustRightInd w:val="0"/>
              <w:jc w:val="center"/>
              <w:rPr>
                <w:lang w:val="it-IT"/>
              </w:rPr>
            </w:pPr>
            <w:r w:rsidRPr="00695E02">
              <w:rPr>
                <w:lang w:val="it-IT"/>
              </w:rPr>
              <w:t>Sud corridoio Est</w:t>
            </w:r>
          </w:p>
        </w:tc>
        <w:tc>
          <w:tcPr>
            <w:tcW w:w="1516" w:type="dxa"/>
            <w:vAlign w:val="center"/>
          </w:tcPr>
          <w:p w14:paraId="49E518BA" w14:textId="129CBEE3"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74F2783A" w14:textId="667DF78C" w:rsidR="00421A60" w:rsidRPr="00695E02" w:rsidRDefault="00421A60" w:rsidP="00421A60">
            <w:pPr>
              <w:autoSpaceDE w:val="0"/>
              <w:autoSpaceDN w:val="0"/>
              <w:adjustRightInd w:val="0"/>
              <w:jc w:val="center"/>
              <w:rPr>
                <w:lang w:val="it-IT"/>
              </w:rPr>
            </w:pPr>
            <w:r w:rsidRPr="00695E02">
              <w:rPr>
                <w:lang w:val="it-IT"/>
              </w:rPr>
              <w:t>C</w:t>
            </w:r>
          </w:p>
        </w:tc>
        <w:tc>
          <w:tcPr>
            <w:tcW w:w="1221" w:type="dxa"/>
            <w:vAlign w:val="center"/>
          </w:tcPr>
          <w:p w14:paraId="32F90A44" w14:textId="0CB1AA1C"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14FB2F0D" w14:textId="07B48257"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47544D8A" w14:textId="77777777" w:rsidTr="003919EA">
        <w:tc>
          <w:tcPr>
            <w:tcW w:w="732" w:type="dxa"/>
            <w:vAlign w:val="center"/>
          </w:tcPr>
          <w:p w14:paraId="1931DCFA" w14:textId="7E727892" w:rsidR="00421A60" w:rsidRPr="00695E02" w:rsidRDefault="00421A60" w:rsidP="00421A60">
            <w:pPr>
              <w:autoSpaceDE w:val="0"/>
              <w:autoSpaceDN w:val="0"/>
              <w:adjustRightInd w:val="0"/>
              <w:jc w:val="center"/>
              <w:rPr>
                <w:lang w:val="it-IT"/>
              </w:rPr>
            </w:pPr>
            <w:r w:rsidRPr="00695E02">
              <w:rPr>
                <w:lang w:val="it-IT"/>
              </w:rPr>
              <w:t>6</w:t>
            </w:r>
          </w:p>
        </w:tc>
        <w:tc>
          <w:tcPr>
            <w:tcW w:w="3492" w:type="dxa"/>
            <w:vAlign w:val="center"/>
          </w:tcPr>
          <w:p w14:paraId="28F71CE5" w14:textId="0C3F208C" w:rsidR="00421A60" w:rsidRPr="00695E02" w:rsidRDefault="00421A60" w:rsidP="00421A60">
            <w:pPr>
              <w:autoSpaceDE w:val="0"/>
              <w:autoSpaceDN w:val="0"/>
              <w:adjustRightInd w:val="0"/>
              <w:jc w:val="center"/>
              <w:rPr>
                <w:lang w:val="it-IT"/>
              </w:rPr>
            </w:pPr>
            <w:r w:rsidRPr="00695E02">
              <w:rPr>
                <w:lang w:val="it-IT"/>
              </w:rPr>
              <w:t>Nord</w:t>
            </w:r>
          </w:p>
        </w:tc>
        <w:tc>
          <w:tcPr>
            <w:tcW w:w="1516" w:type="dxa"/>
            <w:vAlign w:val="center"/>
          </w:tcPr>
          <w:p w14:paraId="2B1C3EE8" w14:textId="0456B972"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75A60938" w14:textId="11176B5D" w:rsidR="00421A60" w:rsidRPr="00695E02" w:rsidRDefault="00421A60" w:rsidP="00421A60">
            <w:pPr>
              <w:autoSpaceDE w:val="0"/>
              <w:autoSpaceDN w:val="0"/>
              <w:adjustRightInd w:val="0"/>
              <w:jc w:val="center"/>
              <w:rPr>
                <w:lang w:val="it-IT"/>
              </w:rPr>
            </w:pPr>
            <w:r w:rsidRPr="00695E02">
              <w:rPr>
                <w:lang w:val="it-IT"/>
              </w:rPr>
              <w:t>E</w:t>
            </w:r>
          </w:p>
        </w:tc>
        <w:tc>
          <w:tcPr>
            <w:tcW w:w="1221" w:type="dxa"/>
            <w:vAlign w:val="center"/>
          </w:tcPr>
          <w:p w14:paraId="31CDF160" w14:textId="16D79D03"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7DBC995C" w14:textId="170B9132"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7E88E581" w14:textId="77777777" w:rsidTr="003919EA">
        <w:tc>
          <w:tcPr>
            <w:tcW w:w="732" w:type="dxa"/>
            <w:vAlign w:val="center"/>
          </w:tcPr>
          <w:p w14:paraId="27AC3249" w14:textId="1BC6893B" w:rsidR="00421A60" w:rsidRPr="00695E02" w:rsidRDefault="00421A60" w:rsidP="00421A60">
            <w:pPr>
              <w:autoSpaceDE w:val="0"/>
              <w:autoSpaceDN w:val="0"/>
              <w:adjustRightInd w:val="0"/>
              <w:jc w:val="center"/>
              <w:rPr>
                <w:lang w:val="it-IT"/>
              </w:rPr>
            </w:pPr>
            <w:r w:rsidRPr="00695E02">
              <w:rPr>
                <w:lang w:val="it-IT"/>
              </w:rPr>
              <w:t>6</w:t>
            </w:r>
          </w:p>
        </w:tc>
        <w:tc>
          <w:tcPr>
            <w:tcW w:w="3492" w:type="dxa"/>
            <w:vAlign w:val="center"/>
          </w:tcPr>
          <w:p w14:paraId="1411E886" w14:textId="742B092C" w:rsidR="00421A60" w:rsidRPr="00695E02" w:rsidRDefault="00421A60" w:rsidP="00421A60">
            <w:pPr>
              <w:autoSpaceDE w:val="0"/>
              <w:autoSpaceDN w:val="0"/>
              <w:adjustRightInd w:val="0"/>
              <w:jc w:val="center"/>
              <w:rPr>
                <w:lang w:val="it-IT"/>
              </w:rPr>
            </w:pPr>
            <w:r w:rsidRPr="00695E02">
              <w:rPr>
                <w:lang w:val="it-IT"/>
              </w:rPr>
              <w:t>Sud corridoio Ovest</w:t>
            </w:r>
          </w:p>
        </w:tc>
        <w:tc>
          <w:tcPr>
            <w:tcW w:w="1516" w:type="dxa"/>
            <w:vAlign w:val="center"/>
          </w:tcPr>
          <w:p w14:paraId="0E121388" w14:textId="2A011031" w:rsidR="00421A60" w:rsidRPr="00695E02" w:rsidRDefault="00421A60" w:rsidP="00421A60">
            <w:pPr>
              <w:autoSpaceDE w:val="0"/>
              <w:autoSpaceDN w:val="0"/>
              <w:adjustRightInd w:val="0"/>
              <w:jc w:val="center"/>
              <w:rPr>
                <w:lang w:val="it-IT"/>
              </w:rPr>
            </w:pPr>
            <w:r w:rsidRPr="00695E02">
              <w:rPr>
                <w:lang w:val="it-IT"/>
              </w:rPr>
              <w:t>N°1 (verde)</w:t>
            </w:r>
          </w:p>
        </w:tc>
        <w:tc>
          <w:tcPr>
            <w:tcW w:w="2513" w:type="dxa"/>
            <w:vAlign w:val="center"/>
          </w:tcPr>
          <w:p w14:paraId="6683FA62" w14:textId="5C025C58" w:rsidR="00421A60" w:rsidRPr="00695E02" w:rsidRDefault="00421A60" w:rsidP="00421A60">
            <w:pPr>
              <w:autoSpaceDE w:val="0"/>
              <w:autoSpaceDN w:val="0"/>
              <w:adjustRightInd w:val="0"/>
              <w:jc w:val="center"/>
              <w:rPr>
                <w:lang w:val="it-IT"/>
              </w:rPr>
            </w:pPr>
            <w:r w:rsidRPr="00695E02">
              <w:rPr>
                <w:lang w:val="it-IT"/>
              </w:rPr>
              <w:t>B</w:t>
            </w:r>
          </w:p>
        </w:tc>
        <w:tc>
          <w:tcPr>
            <w:tcW w:w="1221" w:type="dxa"/>
            <w:vAlign w:val="center"/>
          </w:tcPr>
          <w:p w14:paraId="6EF6D84D" w14:textId="68AF2F57"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7029615B" w14:textId="44B1AAEB"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7A604CFD" w14:textId="77777777" w:rsidTr="003919EA">
        <w:tc>
          <w:tcPr>
            <w:tcW w:w="732" w:type="dxa"/>
            <w:vAlign w:val="center"/>
          </w:tcPr>
          <w:p w14:paraId="762FB9D0" w14:textId="1AED8935" w:rsidR="00421A60" w:rsidRPr="00695E02" w:rsidRDefault="00421A60" w:rsidP="00421A60">
            <w:pPr>
              <w:autoSpaceDE w:val="0"/>
              <w:autoSpaceDN w:val="0"/>
              <w:adjustRightInd w:val="0"/>
              <w:jc w:val="center"/>
              <w:rPr>
                <w:lang w:val="it-IT"/>
              </w:rPr>
            </w:pPr>
            <w:r w:rsidRPr="00695E02">
              <w:rPr>
                <w:lang w:val="it-IT"/>
              </w:rPr>
              <w:t>6</w:t>
            </w:r>
          </w:p>
        </w:tc>
        <w:tc>
          <w:tcPr>
            <w:tcW w:w="3492" w:type="dxa"/>
            <w:vAlign w:val="center"/>
          </w:tcPr>
          <w:p w14:paraId="1FF85DB2" w14:textId="4EB8938A" w:rsidR="00421A60" w:rsidRPr="00695E02" w:rsidRDefault="00421A60" w:rsidP="00421A60">
            <w:pPr>
              <w:autoSpaceDE w:val="0"/>
              <w:autoSpaceDN w:val="0"/>
              <w:adjustRightInd w:val="0"/>
              <w:jc w:val="center"/>
              <w:rPr>
                <w:lang w:val="it-IT"/>
              </w:rPr>
            </w:pPr>
            <w:r w:rsidRPr="00695E02">
              <w:rPr>
                <w:lang w:val="it-IT"/>
              </w:rPr>
              <w:t>Sud corridoio Est</w:t>
            </w:r>
          </w:p>
        </w:tc>
        <w:tc>
          <w:tcPr>
            <w:tcW w:w="1516" w:type="dxa"/>
            <w:vAlign w:val="center"/>
          </w:tcPr>
          <w:p w14:paraId="162F3654" w14:textId="3E109378"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2C4404FD" w14:textId="2D28C39E" w:rsidR="00421A60" w:rsidRPr="00695E02" w:rsidRDefault="00421A60" w:rsidP="00421A60">
            <w:pPr>
              <w:autoSpaceDE w:val="0"/>
              <w:autoSpaceDN w:val="0"/>
              <w:adjustRightInd w:val="0"/>
              <w:jc w:val="center"/>
              <w:rPr>
                <w:lang w:val="it-IT"/>
              </w:rPr>
            </w:pPr>
            <w:r w:rsidRPr="00695E02">
              <w:rPr>
                <w:lang w:val="it-IT"/>
              </w:rPr>
              <w:t>C</w:t>
            </w:r>
          </w:p>
        </w:tc>
        <w:tc>
          <w:tcPr>
            <w:tcW w:w="1221" w:type="dxa"/>
            <w:vAlign w:val="center"/>
          </w:tcPr>
          <w:p w14:paraId="1D8D60FD" w14:textId="23B7FFBD"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48803AE5" w14:textId="0ED50780"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5850F824" w14:textId="77777777" w:rsidTr="003919EA">
        <w:tc>
          <w:tcPr>
            <w:tcW w:w="732" w:type="dxa"/>
            <w:vAlign w:val="center"/>
          </w:tcPr>
          <w:p w14:paraId="72482388" w14:textId="01066721" w:rsidR="00421A60" w:rsidRPr="00695E02" w:rsidRDefault="00421A60" w:rsidP="00421A60">
            <w:pPr>
              <w:autoSpaceDE w:val="0"/>
              <w:autoSpaceDN w:val="0"/>
              <w:adjustRightInd w:val="0"/>
              <w:jc w:val="center"/>
              <w:rPr>
                <w:lang w:val="it-IT"/>
              </w:rPr>
            </w:pPr>
            <w:r w:rsidRPr="00695E02">
              <w:rPr>
                <w:lang w:val="it-IT"/>
              </w:rPr>
              <w:t>5</w:t>
            </w:r>
          </w:p>
        </w:tc>
        <w:tc>
          <w:tcPr>
            <w:tcW w:w="3492" w:type="dxa"/>
            <w:vAlign w:val="center"/>
          </w:tcPr>
          <w:p w14:paraId="548816F6" w14:textId="042CED46" w:rsidR="00421A60" w:rsidRPr="00695E02" w:rsidRDefault="00421A60" w:rsidP="00421A60">
            <w:pPr>
              <w:autoSpaceDE w:val="0"/>
              <w:autoSpaceDN w:val="0"/>
              <w:adjustRightInd w:val="0"/>
              <w:jc w:val="center"/>
              <w:rPr>
                <w:lang w:val="it-IT"/>
              </w:rPr>
            </w:pPr>
            <w:r w:rsidRPr="00695E02">
              <w:rPr>
                <w:lang w:val="it-IT"/>
              </w:rPr>
              <w:t>Nord</w:t>
            </w:r>
          </w:p>
        </w:tc>
        <w:tc>
          <w:tcPr>
            <w:tcW w:w="1516" w:type="dxa"/>
            <w:vAlign w:val="center"/>
          </w:tcPr>
          <w:p w14:paraId="03E5AD45" w14:textId="4A974808"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1D34D1A3" w14:textId="28B33E30" w:rsidR="00421A60" w:rsidRPr="00695E02" w:rsidRDefault="00421A60" w:rsidP="00421A60">
            <w:pPr>
              <w:autoSpaceDE w:val="0"/>
              <w:autoSpaceDN w:val="0"/>
              <w:adjustRightInd w:val="0"/>
              <w:jc w:val="center"/>
              <w:rPr>
                <w:lang w:val="it-IT"/>
              </w:rPr>
            </w:pPr>
            <w:r w:rsidRPr="00695E02">
              <w:rPr>
                <w:lang w:val="it-IT"/>
              </w:rPr>
              <w:t>E</w:t>
            </w:r>
          </w:p>
        </w:tc>
        <w:tc>
          <w:tcPr>
            <w:tcW w:w="1221" w:type="dxa"/>
            <w:vAlign w:val="center"/>
          </w:tcPr>
          <w:p w14:paraId="37D780A8" w14:textId="64DAB50C"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0E5B1C15" w14:textId="53CE992F"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19A53E17" w14:textId="77777777" w:rsidTr="003919EA">
        <w:tc>
          <w:tcPr>
            <w:tcW w:w="732" w:type="dxa"/>
            <w:vAlign w:val="center"/>
          </w:tcPr>
          <w:p w14:paraId="30412482" w14:textId="2C8C7328" w:rsidR="00421A60" w:rsidRPr="00695E02" w:rsidRDefault="00421A60" w:rsidP="00421A60">
            <w:pPr>
              <w:autoSpaceDE w:val="0"/>
              <w:autoSpaceDN w:val="0"/>
              <w:adjustRightInd w:val="0"/>
              <w:jc w:val="center"/>
              <w:rPr>
                <w:lang w:val="it-IT"/>
              </w:rPr>
            </w:pPr>
            <w:r w:rsidRPr="00695E02">
              <w:rPr>
                <w:lang w:val="it-IT"/>
              </w:rPr>
              <w:t>5</w:t>
            </w:r>
          </w:p>
        </w:tc>
        <w:tc>
          <w:tcPr>
            <w:tcW w:w="3492" w:type="dxa"/>
            <w:vAlign w:val="center"/>
          </w:tcPr>
          <w:p w14:paraId="4E226DA3" w14:textId="2FDEF4F5" w:rsidR="00421A60" w:rsidRPr="00695E02" w:rsidRDefault="00421A60" w:rsidP="00421A60">
            <w:pPr>
              <w:autoSpaceDE w:val="0"/>
              <w:autoSpaceDN w:val="0"/>
              <w:adjustRightInd w:val="0"/>
              <w:jc w:val="center"/>
              <w:rPr>
                <w:lang w:val="it-IT"/>
              </w:rPr>
            </w:pPr>
            <w:r w:rsidRPr="00695E02">
              <w:rPr>
                <w:lang w:val="it-IT"/>
              </w:rPr>
              <w:t>Sud corridoio Ovest</w:t>
            </w:r>
          </w:p>
        </w:tc>
        <w:tc>
          <w:tcPr>
            <w:tcW w:w="1516" w:type="dxa"/>
            <w:vAlign w:val="center"/>
          </w:tcPr>
          <w:p w14:paraId="19D4DAF6" w14:textId="17681813" w:rsidR="00421A60" w:rsidRPr="00695E02" w:rsidRDefault="00421A60" w:rsidP="00421A60">
            <w:pPr>
              <w:autoSpaceDE w:val="0"/>
              <w:autoSpaceDN w:val="0"/>
              <w:adjustRightInd w:val="0"/>
              <w:jc w:val="center"/>
              <w:rPr>
                <w:lang w:val="it-IT"/>
              </w:rPr>
            </w:pPr>
            <w:r w:rsidRPr="00695E02">
              <w:rPr>
                <w:lang w:val="it-IT"/>
              </w:rPr>
              <w:t>N°1 (verde)</w:t>
            </w:r>
          </w:p>
        </w:tc>
        <w:tc>
          <w:tcPr>
            <w:tcW w:w="2513" w:type="dxa"/>
            <w:vAlign w:val="center"/>
          </w:tcPr>
          <w:p w14:paraId="15E0D38E" w14:textId="52CBAFE2" w:rsidR="00421A60" w:rsidRPr="00695E02" w:rsidRDefault="00421A60" w:rsidP="00421A60">
            <w:pPr>
              <w:autoSpaceDE w:val="0"/>
              <w:autoSpaceDN w:val="0"/>
              <w:adjustRightInd w:val="0"/>
              <w:jc w:val="center"/>
              <w:rPr>
                <w:lang w:val="it-IT"/>
              </w:rPr>
            </w:pPr>
            <w:r w:rsidRPr="00695E02">
              <w:rPr>
                <w:lang w:val="it-IT"/>
              </w:rPr>
              <w:t>B</w:t>
            </w:r>
          </w:p>
        </w:tc>
        <w:tc>
          <w:tcPr>
            <w:tcW w:w="1221" w:type="dxa"/>
            <w:vAlign w:val="center"/>
          </w:tcPr>
          <w:p w14:paraId="0F5C41C3" w14:textId="356080D3"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6D20AD4C" w14:textId="616F8C0A"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14C3C410" w14:textId="77777777" w:rsidTr="003919EA">
        <w:tc>
          <w:tcPr>
            <w:tcW w:w="732" w:type="dxa"/>
            <w:vAlign w:val="center"/>
          </w:tcPr>
          <w:p w14:paraId="2357808D" w14:textId="1E012F36" w:rsidR="00421A60" w:rsidRPr="00695E02" w:rsidRDefault="00421A60" w:rsidP="00421A60">
            <w:pPr>
              <w:autoSpaceDE w:val="0"/>
              <w:autoSpaceDN w:val="0"/>
              <w:adjustRightInd w:val="0"/>
              <w:jc w:val="center"/>
              <w:rPr>
                <w:lang w:val="it-IT"/>
              </w:rPr>
            </w:pPr>
            <w:r w:rsidRPr="00695E02">
              <w:rPr>
                <w:lang w:val="it-IT"/>
              </w:rPr>
              <w:t>5</w:t>
            </w:r>
          </w:p>
        </w:tc>
        <w:tc>
          <w:tcPr>
            <w:tcW w:w="3492" w:type="dxa"/>
            <w:vAlign w:val="center"/>
          </w:tcPr>
          <w:p w14:paraId="6EEB64CE" w14:textId="7F674D58" w:rsidR="00421A60" w:rsidRPr="00695E02" w:rsidRDefault="00421A60" w:rsidP="00421A60">
            <w:pPr>
              <w:autoSpaceDE w:val="0"/>
              <w:autoSpaceDN w:val="0"/>
              <w:adjustRightInd w:val="0"/>
              <w:jc w:val="center"/>
              <w:rPr>
                <w:lang w:val="it-IT"/>
              </w:rPr>
            </w:pPr>
            <w:r w:rsidRPr="00695E02">
              <w:rPr>
                <w:lang w:val="it-IT"/>
              </w:rPr>
              <w:t>Sud corridoio Est</w:t>
            </w:r>
          </w:p>
        </w:tc>
        <w:tc>
          <w:tcPr>
            <w:tcW w:w="1516" w:type="dxa"/>
            <w:vAlign w:val="center"/>
          </w:tcPr>
          <w:p w14:paraId="57872CE5" w14:textId="390F24FA"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77D222FB" w14:textId="150A55FA" w:rsidR="00421A60" w:rsidRPr="00695E02" w:rsidRDefault="00421A60" w:rsidP="00421A60">
            <w:pPr>
              <w:autoSpaceDE w:val="0"/>
              <w:autoSpaceDN w:val="0"/>
              <w:adjustRightInd w:val="0"/>
              <w:jc w:val="center"/>
              <w:rPr>
                <w:lang w:val="it-IT"/>
              </w:rPr>
            </w:pPr>
            <w:r w:rsidRPr="00695E02">
              <w:rPr>
                <w:lang w:val="it-IT"/>
              </w:rPr>
              <w:t>C</w:t>
            </w:r>
          </w:p>
        </w:tc>
        <w:tc>
          <w:tcPr>
            <w:tcW w:w="1221" w:type="dxa"/>
            <w:vAlign w:val="center"/>
          </w:tcPr>
          <w:p w14:paraId="6017B3F2" w14:textId="523AF4F8"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5394F690" w14:textId="61539F6B"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2C3E00C9" w14:textId="77777777" w:rsidTr="003919EA">
        <w:tc>
          <w:tcPr>
            <w:tcW w:w="732" w:type="dxa"/>
            <w:vAlign w:val="center"/>
          </w:tcPr>
          <w:p w14:paraId="68F80B6F" w14:textId="22BCF12E" w:rsidR="00421A60" w:rsidRPr="00695E02" w:rsidRDefault="00421A60" w:rsidP="00421A60">
            <w:pPr>
              <w:autoSpaceDE w:val="0"/>
              <w:autoSpaceDN w:val="0"/>
              <w:adjustRightInd w:val="0"/>
              <w:jc w:val="center"/>
              <w:rPr>
                <w:lang w:val="it-IT"/>
              </w:rPr>
            </w:pPr>
            <w:r w:rsidRPr="00695E02">
              <w:rPr>
                <w:lang w:val="it-IT"/>
              </w:rPr>
              <w:t>4</w:t>
            </w:r>
          </w:p>
        </w:tc>
        <w:tc>
          <w:tcPr>
            <w:tcW w:w="3492" w:type="dxa"/>
            <w:vAlign w:val="center"/>
          </w:tcPr>
          <w:p w14:paraId="0EDB9E75" w14:textId="5DE71286" w:rsidR="00421A60" w:rsidRPr="00695E02" w:rsidRDefault="00421A60" w:rsidP="00421A60">
            <w:pPr>
              <w:autoSpaceDE w:val="0"/>
              <w:autoSpaceDN w:val="0"/>
              <w:adjustRightInd w:val="0"/>
              <w:jc w:val="center"/>
              <w:rPr>
                <w:lang w:val="it-IT"/>
              </w:rPr>
            </w:pPr>
            <w:r w:rsidRPr="00695E02">
              <w:rPr>
                <w:lang w:val="it-IT"/>
              </w:rPr>
              <w:t>Nord</w:t>
            </w:r>
          </w:p>
        </w:tc>
        <w:tc>
          <w:tcPr>
            <w:tcW w:w="1516" w:type="dxa"/>
            <w:vAlign w:val="center"/>
          </w:tcPr>
          <w:p w14:paraId="1A5AAF05" w14:textId="04BE8004"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23F9155B" w14:textId="1B41CB0F" w:rsidR="00421A60" w:rsidRPr="00695E02" w:rsidRDefault="00421A60" w:rsidP="00421A60">
            <w:pPr>
              <w:autoSpaceDE w:val="0"/>
              <w:autoSpaceDN w:val="0"/>
              <w:adjustRightInd w:val="0"/>
              <w:jc w:val="center"/>
              <w:rPr>
                <w:lang w:val="it-IT"/>
              </w:rPr>
            </w:pPr>
            <w:r w:rsidRPr="00695E02">
              <w:rPr>
                <w:lang w:val="it-IT"/>
              </w:rPr>
              <w:t>E</w:t>
            </w:r>
          </w:p>
        </w:tc>
        <w:tc>
          <w:tcPr>
            <w:tcW w:w="1221" w:type="dxa"/>
            <w:vAlign w:val="center"/>
          </w:tcPr>
          <w:p w14:paraId="46C99E00" w14:textId="3AD4B186"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25B502ED" w14:textId="085F3039"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60C0301D" w14:textId="77777777" w:rsidTr="003919EA">
        <w:tc>
          <w:tcPr>
            <w:tcW w:w="732" w:type="dxa"/>
            <w:vAlign w:val="center"/>
          </w:tcPr>
          <w:p w14:paraId="775D5B98" w14:textId="6DABFA44" w:rsidR="00421A60" w:rsidRPr="00695E02" w:rsidRDefault="00421A60" w:rsidP="00421A60">
            <w:pPr>
              <w:autoSpaceDE w:val="0"/>
              <w:autoSpaceDN w:val="0"/>
              <w:adjustRightInd w:val="0"/>
              <w:jc w:val="center"/>
              <w:rPr>
                <w:lang w:val="it-IT"/>
              </w:rPr>
            </w:pPr>
            <w:r w:rsidRPr="00695E02">
              <w:rPr>
                <w:lang w:val="it-IT"/>
              </w:rPr>
              <w:t>4</w:t>
            </w:r>
          </w:p>
        </w:tc>
        <w:tc>
          <w:tcPr>
            <w:tcW w:w="3492" w:type="dxa"/>
            <w:vAlign w:val="center"/>
          </w:tcPr>
          <w:p w14:paraId="538FBDD8" w14:textId="0446572F" w:rsidR="00421A60" w:rsidRPr="00695E02" w:rsidRDefault="00421A60" w:rsidP="00421A60">
            <w:pPr>
              <w:autoSpaceDE w:val="0"/>
              <w:autoSpaceDN w:val="0"/>
              <w:adjustRightInd w:val="0"/>
              <w:jc w:val="center"/>
              <w:rPr>
                <w:lang w:val="it-IT"/>
              </w:rPr>
            </w:pPr>
            <w:r w:rsidRPr="00695E02">
              <w:rPr>
                <w:lang w:val="it-IT"/>
              </w:rPr>
              <w:t>Sud corridoio Ovest</w:t>
            </w:r>
          </w:p>
        </w:tc>
        <w:tc>
          <w:tcPr>
            <w:tcW w:w="1516" w:type="dxa"/>
            <w:vAlign w:val="center"/>
          </w:tcPr>
          <w:p w14:paraId="4C72E966" w14:textId="198B56C8" w:rsidR="00421A60" w:rsidRPr="00695E02" w:rsidRDefault="00421A60" w:rsidP="00421A60">
            <w:pPr>
              <w:autoSpaceDE w:val="0"/>
              <w:autoSpaceDN w:val="0"/>
              <w:adjustRightInd w:val="0"/>
              <w:jc w:val="center"/>
              <w:rPr>
                <w:lang w:val="it-IT"/>
              </w:rPr>
            </w:pPr>
            <w:r w:rsidRPr="00695E02">
              <w:rPr>
                <w:lang w:val="it-IT"/>
              </w:rPr>
              <w:t>N°1 (verde)</w:t>
            </w:r>
          </w:p>
        </w:tc>
        <w:tc>
          <w:tcPr>
            <w:tcW w:w="2513" w:type="dxa"/>
            <w:vAlign w:val="center"/>
          </w:tcPr>
          <w:p w14:paraId="6F70D767" w14:textId="118CECAF" w:rsidR="00421A60" w:rsidRPr="00695E02" w:rsidRDefault="00421A60" w:rsidP="00421A60">
            <w:pPr>
              <w:autoSpaceDE w:val="0"/>
              <w:autoSpaceDN w:val="0"/>
              <w:adjustRightInd w:val="0"/>
              <w:jc w:val="center"/>
              <w:rPr>
                <w:lang w:val="it-IT"/>
              </w:rPr>
            </w:pPr>
            <w:r w:rsidRPr="00695E02">
              <w:rPr>
                <w:lang w:val="it-IT"/>
              </w:rPr>
              <w:t>B</w:t>
            </w:r>
          </w:p>
        </w:tc>
        <w:tc>
          <w:tcPr>
            <w:tcW w:w="1221" w:type="dxa"/>
            <w:vAlign w:val="center"/>
          </w:tcPr>
          <w:p w14:paraId="246EAA65" w14:textId="0CAB3CF2"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57047317" w14:textId="3FBF2EAE"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1FDA65D1" w14:textId="77777777" w:rsidTr="003919EA">
        <w:tc>
          <w:tcPr>
            <w:tcW w:w="732" w:type="dxa"/>
            <w:vAlign w:val="center"/>
          </w:tcPr>
          <w:p w14:paraId="0ABAA3F4" w14:textId="7F14DA13" w:rsidR="00421A60" w:rsidRPr="00695E02" w:rsidRDefault="00421A60" w:rsidP="00421A60">
            <w:pPr>
              <w:autoSpaceDE w:val="0"/>
              <w:autoSpaceDN w:val="0"/>
              <w:adjustRightInd w:val="0"/>
              <w:jc w:val="center"/>
              <w:rPr>
                <w:lang w:val="it-IT"/>
              </w:rPr>
            </w:pPr>
            <w:r w:rsidRPr="00695E02">
              <w:rPr>
                <w:lang w:val="it-IT"/>
              </w:rPr>
              <w:t>4</w:t>
            </w:r>
          </w:p>
        </w:tc>
        <w:tc>
          <w:tcPr>
            <w:tcW w:w="3492" w:type="dxa"/>
            <w:vAlign w:val="center"/>
          </w:tcPr>
          <w:p w14:paraId="35307353" w14:textId="47010528" w:rsidR="00421A60" w:rsidRPr="00695E02" w:rsidRDefault="00421A60" w:rsidP="00421A60">
            <w:pPr>
              <w:autoSpaceDE w:val="0"/>
              <w:autoSpaceDN w:val="0"/>
              <w:adjustRightInd w:val="0"/>
              <w:jc w:val="center"/>
              <w:rPr>
                <w:lang w:val="it-IT"/>
              </w:rPr>
            </w:pPr>
            <w:r w:rsidRPr="00695E02">
              <w:rPr>
                <w:lang w:val="it-IT"/>
              </w:rPr>
              <w:t>Sud corridoio Est</w:t>
            </w:r>
          </w:p>
        </w:tc>
        <w:tc>
          <w:tcPr>
            <w:tcW w:w="1516" w:type="dxa"/>
            <w:vAlign w:val="center"/>
          </w:tcPr>
          <w:p w14:paraId="1EC50D06" w14:textId="0D2FBD01"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089158CE" w14:textId="7B72914C" w:rsidR="00421A60" w:rsidRPr="00695E02" w:rsidRDefault="00421A60" w:rsidP="00421A60">
            <w:pPr>
              <w:autoSpaceDE w:val="0"/>
              <w:autoSpaceDN w:val="0"/>
              <w:adjustRightInd w:val="0"/>
              <w:jc w:val="center"/>
              <w:rPr>
                <w:lang w:val="it-IT"/>
              </w:rPr>
            </w:pPr>
            <w:r w:rsidRPr="00695E02">
              <w:rPr>
                <w:lang w:val="it-IT"/>
              </w:rPr>
              <w:t>C</w:t>
            </w:r>
          </w:p>
        </w:tc>
        <w:tc>
          <w:tcPr>
            <w:tcW w:w="1221" w:type="dxa"/>
            <w:vAlign w:val="center"/>
          </w:tcPr>
          <w:p w14:paraId="3DBAB45E" w14:textId="204DCC89"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4B087E19" w14:textId="448BAEB8"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46554BDE" w14:textId="77777777" w:rsidTr="003919EA">
        <w:tc>
          <w:tcPr>
            <w:tcW w:w="732" w:type="dxa"/>
            <w:vAlign w:val="center"/>
          </w:tcPr>
          <w:p w14:paraId="250EC84C" w14:textId="4637DD32" w:rsidR="00421A60" w:rsidRPr="00695E02" w:rsidRDefault="00421A60" w:rsidP="00421A60">
            <w:pPr>
              <w:autoSpaceDE w:val="0"/>
              <w:autoSpaceDN w:val="0"/>
              <w:adjustRightInd w:val="0"/>
              <w:jc w:val="center"/>
              <w:rPr>
                <w:lang w:val="it-IT"/>
              </w:rPr>
            </w:pPr>
            <w:r w:rsidRPr="00695E02">
              <w:rPr>
                <w:lang w:val="it-IT"/>
              </w:rPr>
              <w:t>3</w:t>
            </w:r>
          </w:p>
        </w:tc>
        <w:tc>
          <w:tcPr>
            <w:tcW w:w="3492" w:type="dxa"/>
            <w:vAlign w:val="center"/>
          </w:tcPr>
          <w:p w14:paraId="4326DE2E" w14:textId="312449BA" w:rsidR="00421A60" w:rsidRPr="00695E02" w:rsidRDefault="00421A60" w:rsidP="00421A60">
            <w:pPr>
              <w:autoSpaceDE w:val="0"/>
              <w:autoSpaceDN w:val="0"/>
              <w:adjustRightInd w:val="0"/>
              <w:jc w:val="center"/>
              <w:rPr>
                <w:lang w:val="it-IT"/>
              </w:rPr>
            </w:pPr>
            <w:r w:rsidRPr="00695E02">
              <w:rPr>
                <w:lang w:val="it-IT"/>
              </w:rPr>
              <w:t>Nord (laboratori)</w:t>
            </w:r>
          </w:p>
        </w:tc>
        <w:tc>
          <w:tcPr>
            <w:tcW w:w="1516" w:type="dxa"/>
            <w:vAlign w:val="center"/>
          </w:tcPr>
          <w:p w14:paraId="45266AFE" w14:textId="396C9633"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6DE37BC5" w14:textId="35C1CAE1" w:rsidR="00421A60" w:rsidRPr="00695E02" w:rsidRDefault="00421A60" w:rsidP="00421A60">
            <w:pPr>
              <w:autoSpaceDE w:val="0"/>
              <w:autoSpaceDN w:val="0"/>
              <w:adjustRightInd w:val="0"/>
              <w:jc w:val="center"/>
              <w:rPr>
                <w:lang w:val="it-IT"/>
              </w:rPr>
            </w:pPr>
            <w:r w:rsidRPr="00695E02">
              <w:rPr>
                <w:lang w:val="it-IT"/>
              </w:rPr>
              <w:t>uscita diretta esterna</w:t>
            </w:r>
          </w:p>
        </w:tc>
        <w:tc>
          <w:tcPr>
            <w:tcW w:w="1221" w:type="dxa"/>
            <w:vAlign w:val="center"/>
          </w:tcPr>
          <w:p w14:paraId="0BF4197A" w14:textId="0BEA16EB" w:rsidR="00421A60" w:rsidRPr="00695E02" w:rsidRDefault="00421A60" w:rsidP="00421A60">
            <w:pPr>
              <w:autoSpaceDE w:val="0"/>
              <w:autoSpaceDN w:val="0"/>
              <w:adjustRightInd w:val="0"/>
              <w:jc w:val="center"/>
              <w:rPr>
                <w:lang w:val="it-IT"/>
              </w:rPr>
            </w:pPr>
            <w:r w:rsidRPr="00695E02">
              <w:rPr>
                <w:lang w:val="it-IT"/>
              </w:rPr>
              <w:t>Livello 3</w:t>
            </w:r>
          </w:p>
        </w:tc>
        <w:tc>
          <w:tcPr>
            <w:tcW w:w="1316" w:type="dxa"/>
            <w:vAlign w:val="center"/>
          </w:tcPr>
          <w:p w14:paraId="4B102B2D" w14:textId="3EA646BA"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24C3A39A" w14:textId="77777777" w:rsidTr="003919EA">
        <w:tc>
          <w:tcPr>
            <w:tcW w:w="732" w:type="dxa"/>
            <w:vAlign w:val="center"/>
          </w:tcPr>
          <w:p w14:paraId="503E3976" w14:textId="7988BCA1" w:rsidR="00421A60" w:rsidRPr="00695E02" w:rsidRDefault="00421A60" w:rsidP="00421A60">
            <w:pPr>
              <w:autoSpaceDE w:val="0"/>
              <w:autoSpaceDN w:val="0"/>
              <w:adjustRightInd w:val="0"/>
              <w:jc w:val="center"/>
              <w:rPr>
                <w:lang w:val="it-IT"/>
              </w:rPr>
            </w:pPr>
            <w:r w:rsidRPr="00695E02">
              <w:rPr>
                <w:lang w:val="it-IT"/>
              </w:rPr>
              <w:t>3</w:t>
            </w:r>
          </w:p>
        </w:tc>
        <w:tc>
          <w:tcPr>
            <w:tcW w:w="3492" w:type="dxa"/>
            <w:vAlign w:val="center"/>
          </w:tcPr>
          <w:p w14:paraId="7E2F3DC7" w14:textId="36205904" w:rsidR="00421A60" w:rsidRPr="00695E02" w:rsidRDefault="00421A60" w:rsidP="00421A60">
            <w:pPr>
              <w:autoSpaceDE w:val="0"/>
              <w:autoSpaceDN w:val="0"/>
              <w:adjustRightInd w:val="0"/>
              <w:jc w:val="center"/>
              <w:rPr>
                <w:lang w:val="it-IT"/>
              </w:rPr>
            </w:pPr>
            <w:r w:rsidRPr="00695E02">
              <w:rPr>
                <w:lang w:val="it-IT"/>
              </w:rPr>
              <w:t>Nord (locali zona filtro)</w:t>
            </w:r>
          </w:p>
        </w:tc>
        <w:tc>
          <w:tcPr>
            <w:tcW w:w="1516" w:type="dxa"/>
            <w:vAlign w:val="center"/>
          </w:tcPr>
          <w:p w14:paraId="7561FA4B" w14:textId="414DE4C2"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4ACC0AF4" w14:textId="644DCEA0" w:rsidR="00421A60" w:rsidRPr="00695E02" w:rsidRDefault="00421A60" w:rsidP="00421A60">
            <w:pPr>
              <w:autoSpaceDE w:val="0"/>
              <w:autoSpaceDN w:val="0"/>
              <w:adjustRightInd w:val="0"/>
              <w:jc w:val="center"/>
              <w:rPr>
                <w:lang w:val="it-IT"/>
              </w:rPr>
            </w:pPr>
            <w:r w:rsidRPr="00695E02">
              <w:rPr>
                <w:lang w:val="it-IT"/>
              </w:rPr>
              <w:t>E</w:t>
            </w:r>
          </w:p>
        </w:tc>
        <w:tc>
          <w:tcPr>
            <w:tcW w:w="1221" w:type="dxa"/>
            <w:vAlign w:val="center"/>
          </w:tcPr>
          <w:p w14:paraId="4ECE13A7" w14:textId="4E390D89"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10CD0849" w14:textId="2E8210DF"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64C5E7C4" w14:textId="77777777" w:rsidTr="003919EA">
        <w:tc>
          <w:tcPr>
            <w:tcW w:w="732" w:type="dxa"/>
            <w:vAlign w:val="center"/>
          </w:tcPr>
          <w:p w14:paraId="3A1AE149" w14:textId="4B3FD9C1" w:rsidR="00421A60" w:rsidRPr="00695E02" w:rsidRDefault="00421A60" w:rsidP="00421A60">
            <w:pPr>
              <w:autoSpaceDE w:val="0"/>
              <w:autoSpaceDN w:val="0"/>
              <w:adjustRightInd w:val="0"/>
              <w:jc w:val="center"/>
              <w:rPr>
                <w:lang w:val="it-IT"/>
              </w:rPr>
            </w:pPr>
            <w:r w:rsidRPr="00695E02">
              <w:rPr>
                <w:lang w:val="it-IT"/>
              </w:rPr>
              <w:t>3</w:t>
            </w:r>
          </w:p>
        </w:tc>
        <w:tc>
          <w:tcPr>
            <w:tcW w:w="3492" w:type="dxa"/>
            <w:vAlign w:val="center"/>
          </w:tcPr>
          <w:p w14:paraId="34416D5C" w14:textId="4EA41BE9" w:rsidR="00421A60" w:rsidRPr="00695E02" w:rsidRDefault="00421A60" w:rsidP="00421A60">
            <w:pPr>
              <w:autoSpaceDE w:val="0"/>
              <w:autoSpaceDN w:val="0"/>
              <w:adjustRightInd w:val="0"/>
              <w:jc w:val="center"/>
              <w:rPr>
                <w:lang w:val="it-IT"/>
              </w:rPr>
            </w:pPr>
            <w:r w:rsidRPr="00695E02">
              <w:rPr>
                <w:lang w:val="it-IT"/>
              </w:rPr>
              <w:t>Sud corridoio Ovest</w:t>
            </w:r>
          </w:p>
        </w:tc>
        <w:tc>
          <w:tcPr>
            <w:tcW w:w="1516" w:type="dxa"/>
            <w:vAlign w:val="center"/>
          </w:tcPr>
          <w:p w14:paraId="4D0D32F8" w14:textId="08CF974F" w:rsidR="00421A60" w:rsidRPr="00695E02" w:rsidRDefault="00421A60" w:rsidP="00421A60">
            <w:pPr>
              <w:autoSpaceDE w:val="0"/>
              <w:autoSpaceDN w:val="0"/>
              <w:adjustRightInd w:val="0"/>
              <w:jc w:val="center"/>
              <w:rPr>
                <w:lang w:val="it-IT"/>
              </w:rPr>
            </w:pPr>
            <w:r w:rsidRPr="00695E02">
              <w:rPr>
                <w:lang w:val="it-IT"/>
              </w:rPr>
              <w:t>N°1 (verde)</w:t>
            </w:r>
          </w:p>
        </w:tc>
        <w:tc>
          <w:tcPr>
            <w:tcW w:w="2513" w:type="dxa"/>
            <w:vAlign w:val="center"/>
          </w:tcPr>
          <w:p w14:paraId="0E69380D" w14:textId="1EEC6720" w:rsidR="00421A60" w:rsidRPr="00695E02" w:rsidRDefault="00421A60" w:rsidP="00421A60">
            <w:pPr>
              <w:autoSpaceDE w:val="0"/>
              <w:autoSpaceDN w:val="0"/>
              <w:adjustRightInd w:val="0"/>
              <w:jc w:val="center"/>
              <w:rPr>
                <w:lang w:val="it-IT"/>
              </w:rPr>
            </w:pPr>
            <w:r w:rsidRPr="00695E02">
              <w:rPr>
                <w:lang w:val="it-IT"/>
              </w:rPr>
              <w:t>B</w:t>
            </w:r>
          </w:p>
        </w:tc>
        <w:tc>
          <w:tcPr>
            <w:tcW w:w="1221" w:type="dxa"/>
            <w:vAlign w:val="center"/>
          </w:tcPr>
          <w:p w14:paraId="47473FCA" w14:textId="7DC92A91"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75980A09" w14:textId="52D4C2EF"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32420E89" w14:textId="77777777" w:rsidTr="003919EA">
        <w:tc>
          <w:tcPr>
            <w:tcW w:w="732" w:type="dxa"/>
            <w:vAlign w:val="center"/>
          </w:tcPr>
          <w:p w14:paraId="61D9466C" w14:textId="4B770878" w:rsidR="00421A60" w:rsidRPr="00695E02" w:rsidRDefault="00421A60" w:rsidP="00421A60">
            <w:pPr>
              <w:autoSpaceDE w:val="0"/>
              <w:autoSpaceDN w:val="0"/>
              <w:adjustRightInd w:val="0"/>
              <w:jc w:val="center"/>
              <w:rPr>
                <w:lang w:val="it-IT"/>
              </w:rPr>
            </w:pPr>
            <w:r w:rsidRPr="00695E02">
              <w:rPr>
                <w:lang w:val="it-IT"/>
              </w:rPr>
              <w:t>3</w:t>
            </w:r>
          </w:p>
        </w:tc>
        <w:tc>
          <w:tcPr>
            <w:tcW w:w="3492" w:type="dxa"/>
            <w:vAlign w:val="center"/>
          </w:tcPr>
          <w:p w14:paraId="676F85C2" w14:textId="75AD82D3" w:rsidR="00421A60" w:rsidRPr="00695E02" w:rsidRDefault="00421A60" w:rsidP="00421A60">
            <w:pPr>
              <w:autoSpaceDE w:val="0"/>
              <w:autoSpaceDN w:val="0"/>
              <w:adjustRightInd w:val="0"/>
              <w:jc w:val="center"/>
              <w:rPr>
                <w:lang w:val="it-IT"/>
              </w:rPr>
            </w:pPr>
            <w:r w:rsidRPr="00695E02">
              <w:rPr>
                <w:lang w:val="it-IT"/>
              </w:rPr>
              <w:t>Sud corridoio Est</w:t>
            </w:r>
          </w:p>
        </w:tc>
        <w:tc>
          <w:tcPr>
            <w:tcW w:w="1516" w:type="dxa"/>
            <w:vAlign w:val="center"/>
          </w:tcPr>
          <w:p w14:paraId="3C6B4C3A" w14:textId="1C80C2E7"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7B58245C" w14:textId="12C1E147" w:rsidR="00421A60" w:rsidRPr="00695E02" w:rsidRDefault="00421A60" w:rsidP="00421A60">
            <w:pPr>
              <w:autoSpaceDE w:val="0"/>
              <w:autoSpaceDN w:val="0"/>
              <w:adjustRightInd w:val="0"/>
              <w:jc w:val="center"/>
              <w:rPr>
                <w:lang w:val="it-IT"/>
              </w:rPr>
            </w:pPr>
            <w:r w:rsidRPr="00695E02">
              <w:rPr>
                <w:lang w:val="it-IT"/>
              </w:rPr>
              <w:t>C</w:t>
            </w:r>
          </w:p>
        </w:tc>
        <w:tc>
          <w:tcPr>
            <w:tcW w:w="1221" w:type="dxa"/>
            <w:vAlign w:val="center"/>
          </w:tcPr>
          <w:p w14:paraId="6F2994C5" w14:textId="2972FFCD"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7F77CEB6" w14:textId="1366F09E"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01555F20" w14:textId="77777777" w:rsidTr="003919EA">
        <w:tc>
          <w:tcPr>
            <w:tcW w:w="732" w:type="dxa"/>
            <w:vAlign w:val="center"/>
          </w:tcPr>
          <w:p w14:paraId="36DDB47B" w14:textId="2CC5CD14" w:rsidR="00421A60" w:rsidRPr="00695E02" w:rsidRDefault="00421A60" w:rsidP="00421A60">
            <w:pPr>
              <w:autoSpaceDE w:val="0"/>
              <w:autoSpaceDN w:val="0"/>
              <w:adjustRightInd w:val="0"/>
              <w:jc w:val="center"/>
              <w:rPr>
                <w:lang w:val="it-IT"/>
              </w:rPr>
            </w:pPr>
            <w:r w:rsidRPr="00695E02">
              <w:rPr>
                <w:lang w:val="it-IT"/>
              </w:rPr>
              <w:t>2</w:t>
            </w:r>
          </w:p>
        </w:tc>
        <w:tc>
          <w:tcPr>
            <w:tcW w:w="3492" w:type="dxa"/>
            <w:vAlign w:val="center"/>
          </w:tcPr>
          <w:p w14:paraId="7261A913" w14:textId="7165D738" w:rsidR="00421A60" w:rsidRPr="00695E02" w:rsidRDefault="00421A60" w:rsidP="00421A60">
            <w:pPr>
              <w:autoSpaceDE w:val="0"/>
              <w:autoSpaceDN w:val="0"/>
              <w:adjustRightInd w:val="0"/>
              <w:jc w:val="center"/>
              <w:rPr>
                <w:lang w:val="it-IT"/>
              </w:rPr>
            </w:pPr>
            <w:r w:rsidRPr="00695E02">
              <w:rPr>
                <w:lang w:val="it-IT"/>
              </w:rPr>
              <w:t>Nord</w:t>
            </w:r>
          </w:p>
        </w:tc>
        <w:tc>
          <w:tcPr>
            <w:tcW w:w="1516" w:type="dxa"/>
            <w:vAlign w:val="center"/>
          </w:tcPr>
          <w:p w14:paraId="27A0284D" w14:textId="6AFE846A" w:rsidR="00421A60" w:rsidRPr="00695E02" w:rsidRDefault="00421A60" w:rsidP="00421A60">
            <w:pPr>
              <w:autoSpaceDE w:val="0"/>
              <w:autoSpaceDN w:val="0"/>
              <w:adjustRightInd w:val="0"/>
              <w:jc w:val="center"/>
              <w:rPr>
                <w:lang w:val="it-IT"/>
              </w:rPr>
            </w:pPr>
            <w:r w:rsidRPr="00695E02">
              <w:rPr>
                <w:lang w:val="it-IT"/>
              </w:rPr>
              <w:t>N° 2 (rosso)</w:t>
            </w:r>
          </w:p>
        </w:tc>
        <w:tc>
          <w:tcPr>
            <w:tcW w:w="2513" w:type="dxa"/>
            <w:vAlign w:val="center"/>
          </w:tcPr>
          <w:p w14:paraId="4636E91D" w14:textId="794F1E90" w:rsidR="00421A60" w:rsidRPr="00695E02" w:rsidRDefault="00421A60" w:rsidP="00861D60">
            <w:pPr>
              <w:autoSpaceDE w:val="0"/>
              <w:autoSpaceDN w:val="0"/>
              <w:adjustRightInd w:val="0"/>
              <w:jc w:val="center"/>
              <w:rPr>
                <w:lang w:val="it-IT"/>
              </w:rPr>
            </w:pPr>
            <w:r w:rsidRPr="00695E02">
              <w:rPr>
                <w:lang w:val="it-IT"/>
              </w:rPr>
              <w:t>E</w:t>
            </w:r>
          </w:p>
        </w:tc>
        <w:tc>
          <w:tcPr>
            <w:tcW w:w="1221" w:type="dxa"/>
            <w:vAlign w:val="center"/>
          </w:tcPr>
          <w:p w14:paraId="2ADA2F37" w14:textId="7B44DF5D"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4399E0E4" w14:textId="293D2C53" w:rsidR="00421A60" w:rsidRPr="00695E02" w:rsidRDefault="00421A60" w:rsidP="00421A60">
            <w:pPr>
              <w:autoSpaceDE w:val="0"/>
              <w:autoSpaceDN w:val="0"/>
              <w:adjustRightInd w:val="0"/>
              <w:jc w:val="center"/>
              <w:rPr>
                <w:lang w:val="it-IT"/>
              </w:rPr>
            </w:pPr>
            <w:r w:rsidRPr="00695E02">
              <w:rPr>
                <w:lang w:val="it-IT"/>
              </w:rPr>
              <w:t>N° 2 (rosso)</w:t>
            </w:r>
          </w:p>
        </w:tc>
      </w:tr>
      <w:tr w:rsidR="00421A60" w:rsidRPr="00695E02" w14:paraId="11407BEC" w14:textId="77777777" w:rsidTr="003919EA">
        <w:tc>
          <w:tcPr>
            <w:tcW w:w="732" w:type="dxa"/>
            <w:vAlign w:val="center"/>
          </w:tcPr>
          <w:p w14:paraId="0B5B0EE3" w14:textId="733CDDF1" w:rsidR="00421A60" w:rsidRPr="00695E02" w:rsidRDefault="00421A60" w:rsidP="00421A60">
            <w:pPr>
              <w:autoSpaceDE w:val="0"/>
              <w:autoSpaceDN w:val="0"/>
              <w:adjustRightInd w:val="0"/>
              <w:jc w:val="center"/>
              <w:rPr>
                <w:lang w:val="it-IT"/>
              </w:rPr>
            </w:pPr>
            <w:r w:rsidRPr="00695E02">
              <w:rPr>
                <w:lang w:val="it-IT"/>
              </w:rPr>
              <w:t>2</w:t>
            </w:r>
          </w:p>
        </w:tc>
        <w:tc>
          <w:tcPr>
            <w:tcW w:w="3492" w:type="dxa"/>
            <w:vAlign w:val="center"/>
          </w:tcPr>
          <w:p w14:paraId="3F56C998" w14:textId="41EFE346" w:rsidR="00421A60" w:rsidRPr="00695E02" w:rsidRDefault="00421A60" w:rsidP="00421A60">
            <w:pPr>
              <w:autoSpaceDE w:val="0"/>
              <w:autoSpaceDN w:val="0"/>
              <w:adjustRightInd w:val="0"/>
              <w:jc w:val="center"/>
              <w:rPr>
                <w:lang w:val="it-IT"/>
              </w:rPr>
            </w:pPr>
            <w:r w:rsidRPr="00695E02">
              <w:rPr>
                <w:lang w:val="it-IT"/>
              </w:rPr>
              <w:t>Sud corridoio Ovest e corridoio Est (locali centrali)</w:t>
            </w:r>
          </w:p>
        </w:tc>
        <w:tc>
          <w:tcPr>
            <w:tcW w:w="1516" w:type="dxa"/>
            <w:vAlign w:val="center"/>
          </w:tcPr>
          <w:p w14:paraId="7F80AFB8" w14:textId="730E26BC" w:rsidR="00421A60" w:rsidRPr="00695E02" w:rsidRDefault="00421A60" w:rsidP="00421A60">
            <w:pPr>
              <w:autoSpaceDE w:val="0"/>
              <w:autoSpaceDN w:val="0"/>
              <w:adjustRightInd w:val="0"/>
              <w:jc w:val="center"/>
              <w:rPr>
                <w:lang w:val="it-IT"/>
              </w:rPr>
            </w:pPr>
            <w:r w:rsidRPr="00695E02">
              <w:rPr>
                <w:lang w:val="it-IT"/>
              </w:rPr>
              <w:t>N°1 (verde)</w:t>
            </w:r>
          </w:p>
        </w:tc>
        <w:tc>
          <w:tcPr>
            <w:tcW w:w="2513" w:type="dxa"/>
            <w:vAlign w:val="center"/>
          </w:tcPr>
          <w:p w14:paraId="06E22E71" w14:textId="00F0DE55" w:rsidR="00421A60" w:rsidRPr="00695E02" w:rsidRDefault="00421A60" w:rsidP="00421A60">
            <w:pPr>
              <w:autoSpaceDE w:val="0"/>
              <w:autoSpaceDN w:val="0"/>
              <w:adjustRightInd w:val="0"/>
              <w:jc w:val="center"/>
              <w:rPr>
                <w:lang w:val="it-IT"/>
              </w:rPr>
            </w:pPr>
            <w:r w:rsidRPr="00695E02">
              <w:rPr>
                <w:lang w:val="it-IT"/>
              </w:rPr>
              <w:t>B</w:t>
            </w:r>
          </w:p>
        </w:tc>
        <w:tc>
          <w:tcPr>
            <w:tcW w:w="1221" w:type="dxa"/>
            <w:vAlign w:val="center"/>
          </w:tcPr>
          <w:p w14:paraId="5BC6488A" w14:textId="1C39FE3B" w:rsidR="00421A60" w:rsidRPr="00695E02" w:rsidRDefault="00421A60" w:rsidP="00421A60">
            <w:pPr>
              <w:autoSpaceDE w:val="0"/>
              <w:autoSpaceDN w:val="0"/>
              <w:adjustRightInd w:val="0"/>
              <w:jc w:val="center"/>
              <w:rPr>
                <w:lang w:val="it-IT"/>
              </w:rPr>
            </w:pPr>
            <w:r w:rsidRPr="00695E02">
              <w:rPr>
                <w:lang w:val="it-IT"/>
              </w:rPr>
              <w:t>Livello 2</w:t>
            </w:r>
          </w:p>
        </w:tc>
        <w:tc>
          <w:tcPr>
            <w:tcW w:w="1316" w:type="dxa"/>
            <w:vAlign w:val="center"/>
          </w:tcPr>
          <w:p w14:paraId="2E1C5DA0" w14:textId="0F521A43"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1A6AC20A" w14:textId="77777777" w:rsidTr="003919EA">
        <w:tc>
          <w:tcPr>
            <w:tcW w:w="732" w:type="dxa"/>
            <w:vAlign w:val="center"/>
          </w:tcPr>
          <w:p w14:paraId="48A8DEC1" w14:textId="2B3025E8" w:rsidR="00421A60" w:rsidRPr="00695E02" w:rsidRDefault="00421A60" w:rsidP="00421A60">
            <w:pPr>
              <w:autoSpaceDE w:val="0"/>
              <w:autoSpaceDN w:val="0"/>
              <w:adjustRightInd w:val="0"/>
              <w:jc w:val="center"/>
              <w:rPr>
                <w:lang w:val="it-IT"/>
              </w:rPr>
            </w:pPr>
            <w:r w:rsidRPr="00695E02">
              <w:rPr>
                <w:lang w:val="it-IT"/>
              </w:rPr>
              <w:t>2</w:t>
            </w:r>
          </w:p>
        </w:tc>
        <w:tc>
          <w:tcPr>
            <w:tcW w:w="3492" w:type="dxa"/>
            <w:vAlign w:val="center"/>
          </w:tcPr>
          <w:p w14:paraId="117676BF" w14:textId="7C24FB20" w:rsidR="00421A60" w:rsidRPr="00695E02" w:rsidRDefault="00421A60" w:rsidP="00421A60">
            <w:pPr>
              <w:autoSpaceDE w:val="0"/>
              <w:autoSpaceDN w:val="0"/>
              <w:adjustRightInd w:val="0"/>
              <w:jc w:val="center"/>
              <w:rPr>
                <w:lang w:val="it-IT"/>
              </w:rPr>
            </w:pPr>
            <w:r w:rsidRPr="00695E02">
              <w:rPr>
                <w:lang w:val="it-IT"/>
              </w:rPr>
              <w:t>Sud corridoio Ovest (locali estremi)</w:t>
            </w:r>
          </w:p>
        </w:tc>
        <w:tc>
          <w:tcPr>
            <w:tcW w:w="1516" w:type="dxa"/>
            <w:vAlign w:val="center"/>
          </w:tcPr>
          <w:p w14:paraId="08B62EB1" w14:textId="32A38AD8"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502A03B5" w14:textId="3E009594" w:rsidR="00421A60" w:rsidRPr="00695E02" w:rsidRDefault="00421A60" w:rsidP="00421A60">
            <w:pPr>
              <w:autoSpaceDE w:val="0"/>
              <w:autoSpaceDN w:val="0"/>
              <w:adjustRightInd w:val="0"/>
              <w:jc w:val="center"/>
              <w:rPr>
                <w:lang w:val="it-IT"/>
              </w:rPr>
            </w:pPr>
            <w:r w:rsidRPr="00695E02">
              <w:rPr>
                <w:lang w:val="it-IT"/>
              </w:rPr>
              <w:t>A</w:t>
            </w:r>
          </w:p>
        </w:tc>
        <w:tc>
          <w:tcPr>
            <w:tcW w:w="1221" w:type="dxa"/>
            <w:vAlign w:val="center"/>
          </w:tcPr>
          <w:p w14:paraId="1E70E4E5" w14:textId="3E6DE86B" w:rsidR="00421A60" w:rsidRPr="00695E02" w:rsidRDefault="00421A60" w:rsidP="00421A60">
            <w:pPr>
              <w:autoSpaceDE w:val="0"/>
              <w:autoSpaceDN w:val="0"/>
              <w:adjustRightInd w:val="0"/>
              <w:jc w:val="center"/>
              <w:rPr>
                <w:lang w:val="it-IT"/>
              </w:rPr>
            </w:pPr>
            <w:r w:rsidRPr="00695E02">
              <w:rPr>
                <w:lang w:val="it-IT"/>
              </w:rPr>
              <w:t>Livello 0</w:t>
            </w:r>
          </w:p>
        </w:tc>
        <w:tc>
          <w:tcPr>
            <w:tcW w:w="1316" w:type="dxa"/>
            <w:vAlign w:val="center"/>
          </w:tcPr>
          <w:p w14:paraId="76DD1490" w14:textId="60D9CBEB"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3F3C1F65" w14:textId="77777777" w:rsidTr="003919EA">
        <w:tc>
          <w:tcPr>
            <w:tcW w:w="732" w:type="dxa"/>
            <w:vAlign w:val="center"/>
          </w:tcPr>
          <w:p w14:paraId="239BE493" w14:textId="4E9D0A9A" w:rsidR="00421A60" w:rsidRPr="00695E02" w:rsidRDefault="00421A60" w:rsidP="00421A60">
            <w:pPr>
              <w:autoSpaceDE w:val="0"/>
              <w:autoSpaceDN w:val="0"/>
              <w:adjustRightInd w:val="0"/>
              <w:jc w:val="center"/>
              <w:rPr>
                <w:lang w:val="it-IT"/>
              </w:rPr>
            </w:pPr>
            <w:r w:rsidRPr="00695E02">
              <w:rPr>
                <w:lang w:val="it-IT"/>
              </w:rPr>
              <w:t>2</w:t>
            </w:r>
          </w:p>
        </w:tc>
        <w:tc>
          <w:tcPr>
            <w:tcW w:w="3492" w:type="dxa"/>
            <w:vAlign w:val="center"/>
          </w:tcPr>
          <w:p w14:paraId="2E9CAAE7" w14:textId="149F4E6B" w:rsidR="00421A60" w:rsidRPr="00695E02" w:rsidRDefault="00421A60" w:rsidP="00421A60">
            <w:pPr>
              <w:autoSpaceDE w:val="0"/>
              <w:autoSpaceDN w:val="0"/>
              <w:adjustRightInd w:val="0"/>
              <w:jc w:val="center"/>
              <w:rPr>
                <w:lang w:val="it-IT"/>
              </w:rPr>
            </w:pPr>
            <w:r w:rsidRPr="00695E02">
              <w:rPr>
                <w:lang w:val="it-IT"/>
              </w:rPr>
              <w:t>Sud corridoio Est (locali estremi)</w:t>
            </w:r>
          </w:p>
        </w:tc>
        <w:tc>
          <w:tcPr>
            <w:tcW w:w="1516" w:type="dxa"/>
            <w:vAlign w:val="center"/>
          </w:tcPr>
          <w:p w14:paraId="4B552F0B" w14:textId="6F847C1D"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1DFA8BA5" w14:textId="4EBB8227" w:rsidR="00421A60" w:rsidRPr="00695E02" w:rsidRDefault="00421A60" w:rsidP="00421A60">
            <w:pPr>
              <w:autoSpaceDE w:val="0"/>
              <w:autoSpaceDN w:val="0"/>
              <w:adjustRightInd w:val="0"/>
              <w:jc w:val="center"/>
              <w:rPr>
                <w:lang w:val="it-IT"/>
              </w:rPr>
            </w:pPr>
            <w:r w:rsidRPr="00695E02">
              <w:rPr>
                <w:lang w:val="it-IT"/>
              </w:rPr>
              <w:t>D</w:t>
            </w:r>
          </w:p>
        </w:tc>
        <w:tc>
          <w:tcPr>
            <w:tcW w:w="1221" w:type="dxa"/>
            <w:vAlign w:val="center"/>
          </w:tcPr>
          <w:p w14:paraId="50540F18" w14:textId="2E2C4992" w:rsidR="00421A60" w:rsidRPr="00695E02" w:rsidRDefault="00421A60" w:rsidP="00421A60">
            <w:pPr>
              <w:autoSpaceDE w:val="0"/>
              <w:autoSpaceDN w:val="0"/>
              <w:adjustRightInd w:val="0"/>
              <w:jc w:val="center"/>
              <w:rPr>
                <w:lang w:val="it-IT"/>
              </w:rPr>
            </w:pPr>
            <w:r w:rsidRPr="00695E02">
              <w:rPr>
                <w:lang w:val="it-IT"/>
              </w:rPr>
              <w:t>Livello 0</w:t>
            </w:r>
          </w:p>
        </w:tc>
        <w:tc>
          <w:tcPr>
            <w:tcW w:w="1316" w:type="dxa"/>
            <w:vAlign w:val="center"/>
          </w:tcPr>
          <w:p w14:paraId="2FCBF9D5" w14:textId="6C09D598"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67B9F181" w14:textId="77777777" w:rsidTr="003919EA">
        <w:tc>
          <w:tcPr>
            <w:tcW w:w="732" w:type="dxa"/>
            <w:vAlign w:val="center"/>
          </w:tcPr>
          <w:p w14:paraId="78F91707" w14:textId="7A7CD06D" w:rsidR="00421A60" w:rsidRPr="00695E02" w:rsidRDefault="00421A60" w:rsidP="00421A60">
            <w:pPr>
              <w:autoSpaceDE w:val="0"/>
              <w:autoSpaceDN w:val="0"/>
              <w:adjustRightInd w:val="0"/>
              <w:jc w:val="center"/>
              <w:rPr>
                <w:lang w:val="it-IT"/>
              </w:rPr>
            </w:pPr>
            <w:r w:rsidRPr="00695E02">
              <w:rPr>
                <w:lang w:val="it-IT"/>
              </w:rPr>
              <w:t>1</w:t>
            </w:r>
          </w:p>
        </w:tc>
        <w:tc>
          <w:tcPr>
            <w:tcW w:w="3492" w:type="dxa"/>
            <w:vAlign w:val="center"/>
          </w:tcPr>
          <w:p w14:paraId="06F55F5B" w14:textId="0F681E4C" w:rsidR="00421A60" w:rsidRPr="00695E02" w:rsidRDefault="00421A60" w:rsidP="00421A60">
            <w:pPr>
              <w:autoSpaceDE w:val="0"/>
              <w:autoSpaceDN w:val="0"/>
              <w:adjustRightInd w:val="0"/>
              <w:jc w:val="center"/>
              <w:rPr>
                <w:lang w:val="it-IT"/>
              </w:rPr>
            </w:pPr>
            <w:r w:rsidRPr="00695E02">
              <w:rPr>
                <w:lang w:val="it-IT"/>
              </w:rPr>
              <w:t>Sud corridoio Ovest e corridoio Est (locali centrali)</w:t>
            </w:r>
          </w:p>
        </w:tc>
        <w:tc>
          <w:tcPr>
            <w:tcW w:w="1516" w:type="dxa"/>
            <w:vAlign w:val="center"/>
          </w:tcPr>
          <w:p w14:paraId="0E57EA9F" w14:textId="2F394BF8"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5DD090F4" w14:textId="0E1C0983" w:rsidR="00421A60" w:rsidRPr="00695E02" w:rsidRDefault="00421A60" w:rsidP="00421A60">
            <w:pPr>
              <w:autoSpaceDE w:val="0"/>
              <w:autoSpaceDN w:val="0"/>
              <w:adjustRightInd w:val="0"/>
              <w:jc w:val="center"/>
              <w:rPr>
                <w:lang w:val="it-IT"/>
              </w:rPr>
            </w:pPr>
            <w:r w:rsidRPr="00695E02">
              <w:rPr>
                <w:lang w:val="it-IT"/>
              </w:rPr>
              <w:t>uscita diretta esterna</w:t>
            </w:r>
          </w:p>
        </w:tc>
        <w:tc>
          <w:tcPr>
            <w:tcW w:w="1221" w:type="dxa"/>
            <w:vAlign w:val="center"/>
          </w:tcPr>
          <w:p w14:paraId="355F1680" w14:textId="1AF14CD5" w:rsidR="00421A60" w:rsidRPr="00695E02" w:rsidRDefault="00421A60" w:rsidP="00421A60">
            <w:pPr>
              <w:autoSpaceDE w:val="0"/>
              <w:autoSpaceDN w:val="0"/>
              <w:adjustRightInd w:val="0"/>
              <w:jc w:val="center"/>
              <w:rPr>
                <w:lang w:val="it-IT"/>
              </w:rPr>
            </w:pPr>
            <w:r w:rsidRPr="00695E02">
              <w:rPr>
                <w:lang w:val="it-IT"/>
              </w:rPr>
              <w:t>Livello 1</w:t>
            </w:r>
          </w:p>
        </w:tc>
        <w:tc>
          <w:tcPr>
            <w:tcW w:w="1316" w:type="dxa"/>
            <w:vAlign w:val="center"/>
          </w:tcPr>
          <w:p w14:paraId="2555CD83" w14:textId="43D3F4B2" w:rsidR="00421A60" w:rsidRPr="00695E02" w:rsidRDefault="00421A60" w:rsidP="00421A60">
            <w:pPr>
              <w:autoSpaceDE w:val="0"/>
              <w:autoSpaceDN w:val="0"/>
              <w:adjustRightInd w:val="0"/>
              <w:jc w:val="center"/>
              <w:rPr>
                <w:lang w:val="it-IT"/>
              </w:rPr>
            </w:pPr>
            <w:r w:rsidRPr="00695E02">
              <w:rPr>
                <w:lang w:val="it-IT"/>
              </w:rPr>
              <w:t>N°1 (verde)</w:t>
            </w:r>
          </w:p>
        </w:tc>
      </w:tr>
      <w:tr w:rsidR="00421A60" w:rsidRPr="00695E02" w14:paraId="418EB9C1" w14:textId="77777777" w:rsidTr="003919EA">
        <w:tc>
          <w:tcPr>
            <w:tcW w:w="732" w:type="dxa"/>
            <w:vAlign w:val="center"/>
          </w:tcPr>
          <w:p w14:paraId="6184085A" w14:textId="2E2E212D" w:rsidR="00421A60" w:rsidRPr="00695E02" w:rsidRDefault="00421A60" w:rsidP="00421A60">
            <w:pPr>
              <w:autoSpaceDE w:val="0"/>
              <w:autoSpaceDN w:val="0"/>
              <w:adjustRightInd w:val="0"/>
              <w:jc w:val="center"/>
              <w:rPr>
                <w:lang w:val="it-IT"/>
              </w:rPr>
            </w:pPr>
            <w:r w:rsidRPr="00695E02">
              <w:rPr>
                <w:lang w:val="it-IT"/>
              </w:rPr>
              <w:t>1</w:t>
            </w:r>
          </w:p>
        </w:tc>
        <w:tc>
          <w:tcPr>
            <w:tcW w:w="3492" w:type="dxa"/>
            <w:vAlign w:val="center"/>
          </w:tcPr>
          <w:p w14:paraId="214153AB" w14:textId="68C057FC" w:rsidR="00421A60" w:rsidRPr="00695E02" w:rsidRDefault="00421A60" w:rsidP="00421A60">
            <w:pPr>
              <w:autoSpaceDE w:val="0"/>
              <w:autoSpaceDN w:val="0"/>
              <w:adjustRightInd w:val="0"/>
              <w:jc w:val="center"/>
              <w:rPr>
                <w:lang w:val="it-IT"/>
              </w:rPr>
            </w:pPr>
            <w:r w:rsidRPr="00695E02">
              <w:rPr>
                <w:lang w:val="it-IT"/>
              </w:rPr>
              <w:t>Sud corridoio Ovest (locali estremi)</w:t>
            </w:r>
          </w:p>
        </w:tc>
        <w:tc>
          <w:tcPr>
            <w:tcW w:w="1516" w:type="dxa"/>
            <w:vAlign w:val="center"/>
          </w:tcPr>
          <w:p w14:paraId="62337AF8" w14:textId="35FC5EE6"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6C01709B" w14:textId="2DD17D2A" w:rsidR="00421A60" w:rsidRPr="00695E02" w:rsidRDefault="00421A60" w:rsidP="00421A60">
            <w:pPr>
              <w:autoSpaceDE w:val="0"/>
              <w:autoSpaceDN w:val="0"/>
              <w:adjustRightInd w:val="0"/>
              <w:jc w:val="center"/>
              <w:rPr>
                <w:lang w:val="it-IT"/>
              </w:rPr>
            </w:pPr>
            <w:r w:rsidRPr="00695E02">
              <w:rPr>
                <w:lang w:val="it-IT"/>
              </w:rPr>
              <w:t>A</w:t>
            </w:r>
          </w:p>
        </w:tc>
        <w:tc>
          <w:tcPr>
            <w:tcW w:w="1221" w:type="dxa"/>
            <w:vAlign w:val="center"/>
          </w:tcPr>
          <w:p w14:paraId="37BCB85A" w14:textId="4D029788" w:rsidR="00421A60" w:rsidRPr="00695E02" w:rsidRDefault="00421A60" w:rsidP="00421A60">
            <w:pPr>
              <w:autoSpaceDE w:val="0"/>
              <w:autoSpaceDN w:val="0"/>
              <w:adjustRightInd w:val="0"/>
              <w:jc w:val="center"/>
              <w:rPr>
                <w:lang w:val="it-IT"/>
              </w:rPr>
            </w:pPr>
            <w:r w:rsidRPr="00695E02">
              <w:rPr>
                <w:lang w:val="it-IT"/>
              </w:rPr>
              <w:t>Livello 0</w:t>
            </w:r>
          </w:p>
        </w:tc>
        <w:tc>
          <w:tcPr>
            <w:tcW w:w="1316" w:type="dxa"/>
            <w:vAlign w:val="center"/>
          </w:tcPr>
          <w:p w14:paraId="0E49D576" w14:textId="1BEEEB11" w:rsidR="00421A60" w:rsidRPr="00695E02" w:rsidRDefault="00421A60" w:rsidP="00421A60">
            <w:pPr>
              <w:autoSpaceDE w:val="0"/>
              <w:autoSpaceDN w:val="0"/>
              <w:adjustRightInd w:val="0"/>
              <w:jc w:val="center"/>
              <w:rPr>
                <w:lang w:val="it-IT"/>
              </w:rPr>
            </w:pPr>
            <w:r w:rsidRPr="00695E02">
              <w:rPr>
                <w:lang w:val="it-IT"/>
              </w:rPr>
              <w:t>N° 3 (blu)</w:t>
            </w:r>
          </w:p>
        </w:tc>
      </w:tr>
      <w:tr w:rsidR="00421A60" w:rsidRPr="00695E02" w14:paraId="0B4A474B" w14:textId="77777777" w:rsidTr="003919EA">
        <w:tc>
          <w:tcPr>
            <w:tcW w:w="732" w:type="dxa"/>
            <w:vAlign w:val="center"/>
          </w:tcPr>
          <w:p w14:paraId="0D49050A" w14:textId="0BA9EDAF" w:rsidR="00421A60" w:rsidRPr="00695E02" w:rsidRDefault="00421A60" w:rsidP="00421A60">
            <w:pPr>
              <w:autoSpaceDE w:val="0"/>
              <w:autoSpaceDN w:val="0"/>
              <w:adjustRightInd w:val="0"/>
              <w:jc w:val="center"/>
              <w:rPr>
                <w:lang w:val="it-IT"/>
              </w:rPr>
            </w:pPr>
            <w:r w:rsidRPr="00695E02">
              <w:rPr>
                <w:lang w:val="it-IT"/>
              </w:rPr>
              <w:t>1</w:t>
            </w:r>
          </w:p>
        </w:tc>
        <w:tc>
          <w:tcPr>
            <w:tcW w:w="3492" w:type="dxa"/>
            <w:vAlign w:val="center"/>
          </w:tcPr>
          <w:p w14:paraId="45530A8D" w14:textId="02BE9831" w:rsidR="00421A60" w:rsidRPr="00695E02" w:rsidRDefault="00421A60" w:rsidP="00421A60">
            <w:pPr>
              <w:autoSpaceDE w:val="0"/>
              <w:autoSpaceDN w:val="0"/>
              <w:adjustRightInd w:val="0"/>
              <w:jc w:val="center"/>
              <w:rPr>
                <w:lang w:val="it-IT"/>
              </w:rPr>
            </w:pPr>
            <w:r w:rsidRPr="00695E02">
              <w:rPr>
                <w:lang w:val="it-IT"/>
              </w:rPr>
              <w:t>Sud corridoio Est (locali estremi)</w:t>
            </w:r>
          </w:p>
        </w:tc>
        <w:tc>
          <w:tcPr>
            <w:tcW w:w="1516" w:type="dxa"/>
            <w:vAlign w:val="center"/>
          </w:tcPr>
          <w:p w14:paraId="1DC8ACB9" w14:textId="64E13291" w:rsidR="00421A60" w:rsidRPr="00695E02" w:rsidRDefault="00421A60" w:rsidP="00421A60">
            <w:pPr>
              <w:autoSpaceDE w:val="0"/>
              <w:autoSpaceDN w:val="0"/>
              <w:adjustRightInd w:val="0"/>
              <w:jc w:val="center"/>
              <w:rPr>
                <w:lang w:val="it-IT"/>
              </w:rPr>
            </w:pPr>
            <w:r w:rsidRPr="00695E02">
              <w:rPr>
                <w:lang w:val="it-IT"/>
              </w:rPr>
              <w:t>N° 3 (blu)</w:t>
            </w:r>
          </w:p>
        </w:tc>
        <w:tc>
          <w:tcPr>
            <w:tcW w:w="2513" w:type="dxa"/>
            <w:vAlign w:val="center"/>
          </w:tcPr>
          <w:p w14:paraId="36970575" w14:textId="2E5DC94F" w:rsidR="00421A60" w:rsidRPr="00695E02" w:rsidRDefault="00421A60" w:rsidP="00421A60">
            <w:pPr>
              <w:autoSpaceDE w:val="0"/>
              <w:autoSpaceDN w:val="0"/>
              <w:adjustRightInd w:val="0"/>
              <w:jc w:val="center"/>
              <w:rPr>
                <w:lang w:val="it-IT"/>
              </w:rPr>
            </w:pPr>
            <w:r w:rsidRPr="00695E02">
              <w:rPr>
                <w:lang w:val="it-IT"/>
              </w:rPr>
              <w:t>D</w:t>
            </w:r>
          </w:p>
        </w:tc>
        <w:tc>
          <w:tcPr>
            <w:tcW w:w="1221" w:type="dxa"/>
            <w:vAlign w:val="center"/>
          </w:tcPr>
          <w:p w14:paraId="3BFF497E" w14:textId="777C0B74" w:rsidR="00421A60" w:rsidRPr="00695E02" w:rsidRDefault="00421A60" w:rsidP="00421A60">
            <w:pPr>
              <w:autoSpaceDE w:val="0"/>
              <w:autoSpaceDN w:val="0"/>
              <w:adjustRightInd w:val="0"/>
              <w:jc w:val="center"/>
              <w:rPr>
                <w:lang w:val="it-IT"/>
              </w:rPr>
            </w:pPr>
            <w:r w:rsidRPr="00695E02">
              <w:rPr>
                <w:lang w:val="it-IT"/>
              </w:rPr>
              <w:t>Livello 0</w:t>
            </w:r>
          </w:p>
        </w:tc>
        <w:tc>
          <w:tcPr>
            <w:tcW w:w="1316" w:type="dxa"/>
            <w:vAlign w:val="center"/>
          </w:tcPr>
          <w:p w14:paraId="5AB92195" w14:textId="5DF931FB" w:rsidR="00421A60" w:rsidRPr="00695E02" w:rsidRDefault="00421A60" w:rsidP="00421A60">
            <w:pPr>
              <w:autoSpaceDE w:val="0"/>
              <w:autoSpaceDN w:val="0"/>
              <w:adjustRightInd w:val="0"/>
              <w:jc w:val="center"/>
              <w:rPr>
                <w:lang w:val="it-IT"/>
              </w:rPr>
            </w:pPr>
            <w:r w:rsidRPr="00695E02">
              <w:rPr>
                <w:lang w:val="it-IT"/>
              </w:rPr>
              <w:t>N° 3 (blu)</w:t>
            </w:r>
          </w:p>
        </w:tc>
      </w:tr>
      <w:tr w:rsidR="006A0778" w:rsidRPr="00695E02" w14:paraId="2F30FBDE" w14:textId="77777777" w:rsidTr="003919EA">
        <w:tc>
          <w:tcPr>
            <w:tcW w:w="732" w:type="dxa"/>
            <w:vAlign w:val="center"/>
          </w:tcPr>
          <w:p w14:paraId="790C185B" w14:textId="3CA36FD7" w:rsidR="006A0778" w:rsidRPr="00695E02" w:rsidRDefault="006A0778" w:rsidP="006A0778">
            <w:pPr>
              <w:autoSpaceDE w:val="0"/>
              <w:autoSpaceDN w:val="0"/>
              <w:adjustRightInd w:val="0"/>
              <w:jc w:val="center"/>
              <w:rPr>
                <w:lang w:val="it-IT"/>
              </w:rPr>
            </w:pPr>
            <w:r w:rsidRPr="00695E02">
              <w:rPr>
                <w:lang w:val="it-IT"/>
              </w:rPr>
              <w:t>0</w:t>
            </w:r>
          </w:p>
        </w:tc>
        <w:tc>
          <w:tcPr>
            <w:tcW w:w="3492" w:type="dxa"/>
            <w:vAlign w:val="center"/>
          </w:tcPr>
          <w:p w14:paraId="600F55CA" w14:textId="6978B267" w:rsidR="006A0778" w:rsidRPr="00695E02" w:rsidRDefault="006A0778" w:rsidP="006A0778">
            <w:pPr>
              <w:autoSpaceDE w:val="0"/>
              <w:autoSpaceDN w:val="0"/>
              <w:adjustRightInd w:val="0"/>
              <w:jc w:val="center"/>
              <w:rPr>
                <w:lang w:val="it-IT"/>
              </w:rPr>
            </w:pPr>
            <w:r w:rsidRPr="00695E02">
              <w:rPr>
                <w:lang w:val="it-IT"/>
              </w:rPr>
              <w:t>Sud corridoio Ovest e corridoio Est</w:t>
            </w:r>
          </w:p>
        </w:tc>
        <w:tc>
          <w:tcPr>
            <w:tcW w:w="1516" w:type="dxa"/>
            <w:vAlign w:val="center"/>
          </w:tcPr>
          <w:p w14:paraId="475B149A" w14:textId="1119AEA4" w:rsidR="006A0778" w:rsidRPr="00695E02" w:rsidRDefault="006A0778" w:rsidP="006A0778">
            <w:pPr>
              <w:autoSpaceDE w:val="0"/>
              <w:autoSpaceDN w:val="0"/>
              <w:adjustRightInd w:val="0"/>
              <w:jc w:val="center"/>
              <w:rPr>
                <w:lang w:val="it-IT"/>
              </w:rPr>
            </w:pPr>
            <w:r w:rsidRPr="00695E02">
              <w:rPr>
                <w:lang w:val="it-IT"/>
              </w:rPr>
              <w:t>N° 3 (blu)</w:t>
            </w:r>
          </w:p>
        </w:tc>
        <w:tc>
          <w:tcPr>
            <w:tcW w:w="2513" w:type="dxa"/>
            <w:vAlign w:val="center"/>
          </w:tcPr>
          <w:p w14:paraId="0C323935" w14:textId="214D7184" w:rsidR="006A0778" w:rsidRPr="00695E02" w:rsidRDefault="006A0778" w:rsidP="006A0778">
            <w:pPr>
              <w:autoSpaceDE w:val="0"/>
              <w:autoSpaceDN w:val="0"/>
              <w:adjustRightInd w:val="0"/>
              <w:jc w:val="center"/>
              <w:rPr>
                <w:lang w:val="it-IT"/>
              </w:rPr>
            </w:pPr>
            <w:r w:rsidRPr="00695E02">
              <w:rPr>
                <w:lang w:val="it-IT"/>
              </w:rPr>
              <w:t>uscita diretta esterna</w:t>
            </w:r>
          </w:p>
        </w:tc>
        <w:tc>
          <w:tcPr>
            <w:tcW w:w="1221" w:type="dxa"/>
            <w:vAlign w:val="center"/>
          </w:tcPr>
          <w:p w14:paraId="3707959B" w14:textId="4110E95F" w:rsidR="006A0778" w:rsidRPr="00695E02" w:rsidRDefault="006A0778" w:rsidP="006A0778">
            <w:pPr>
              <w:autoSpaceDE w:val="0"/>
              <w:autoSpaceDN w:val="0"/>
              <w:adjustRightInd w:val="0"/>
              <w:jc w:val="center"/>
              <w:rPr>
                <w:lang w:val="it-IT"/>
              </w:rPr>
            </w:pPr>
            <w:r w:rsidRPr="00695E02">
              <w:rPr>
                <w:lang w:val="it-IT"/>
              </w:rPr>
              <w:t>Livello 0</w:t>
            </w:r>
          </w:p>
        </w:tc>
        <w:tc>
          <w:tcPr>
            <w:tcW w:w="1316" w:type="dxa"/>
            <w:vAlign w:val="center"/>
          </w:tcPr>
          <w:p w14:paraId="7DC950E2" w14:textId="7730818B" w:rsidR="006A0778" w:rsidRPr="00695E02" w:rsidRDefault="006A0778" w:rsidP="006A0778">
            <w:pPr>
              <w:autoSpaceDE w:val="0"/>
              <w:autoSpaceDN w:val="0"/>
              <w:adjustRightInd w:val="0"/>
              <w:jc w:val="center"/>
              <w:rPr>
                <w:lang w:val="it-IT"/>
              </w:rPr>
            </w:pPr>
            <w:r w:rsidRPr="00695E02">
              <w:rPr>
                <w:lang w:val="it-IT"/>
              </w:rPr>
              <w:t>N° 3 (blu)</w:t>
            </w:r>
          </w:p>
        </w:tc>
      </w:tr>
      <w:tr w:rsidR="00A46525" w:rsidRPr="00695E02" w14:paraId="0E7B0910" w14:textId="77777777" w:rsidTr="003919EA">
        <w:tc>
          <w:tcPr>
            <w:tcW w:w="732" w:type="dxa"/>
            <w:vAlign w:val="center"/>
          </w:tcPr>
          <w:p w14:paraId="67FE7BDA" w14:textId="203A1615" w:rsidR="00A46525" w:rsidRPr="00695E02" w:rsidRDefault="00A46525" w:rsidP="00A46525">
            <w:pPr>
              <w:autoSpaceDE w:val="0"/>
              <w:autoSpaceDN w:val="0"/>
              <w:adjustRightInd w:val="0"/>
              <w:jc w:val="center"/>
              <w:rPr>
                <w:lang w:val="it-IT"/>
              </w:rPr>
            </w:pPr>
            <w:r w:rsidRPr="00695E02">
              <w:rPr>
                <w:lang w:val="it-IT"/>
              </w:rPr>
              <w:t>-1</w:t>
            </w:r>
          </w:p>
        </w:tc>
        <w:tc>
          <w:tcPr>
            <w:tcW w:w="3492" w:type="dxa"/>
            <w:vAlign w:val="center"/>
          </w:tcPr>
          <w:p w14:paraId="28E2517C" w14:textId="4885DBCB" w:rsidR="00A46525" w:rsidRPr="00695E02" w:rsidRDefault="00A46525" w:rsidP="00A46525">
            <w:pPr>
              <w:autoSpaceDE w:val="0"/>
              <w:autoSpaceDN w:val="0"/>
              <w:adjustRightInd w:val="0"/>
              <w:jc w:val="center"/>
              <w:rPr>
                <w:lang w:val="it-IT"/>
              </w:rPr>
            </w:pPr>
            <w:r w:rsidRPr="00695E02">
              <w:rPr>
                <w:lang w:val="it-IT"/>
              </w:rPr>
              <w:t>Sud</w:t>
            </w:r>
          </w:p>
        </w:tc>
        <w:tc>
          <w:tcPr>
            <w:tcW w:w="1516" w:type="dxa"/>
            <w:vAlign w:val="center"/>
          </w:tcPr>
          <w:p w14:paraId="0D5CBC1F" w14:textId="6784F154" w:rsidR="00A46525" w:rsidRPr="00695E02" w:rsidRDefault="00A46525" w:rsidP="00A46525">
            <w:pPr>
              <w:autoSpaceDE w:val="0"/>
              <w:autoSpaceDN w:val="0"/>
              <w:adjustRightInd w:val="0"/>
              <w:jc w:val="center"/>
              <w:rPr>
                <w:lang w:val="it-IT"/>
              </w:rPr>
            </w:pPr>
            <w:r w:rsidRPr="00695E02">
              <w:rPr>
                <w:lang w:val="it-IT"/>
              </w:rPr>
              <w:t>N° 3 (blu)</w:t>
            </w:r>
          </w:p>
        </w:tc>
        <w:tc>
          <w:tcPr>
            <w:tcW w:w="2513" w:type="dxa"/>
            <w:vAlign w:val="center"/>
          </w:tcPr>
          <w:p w14:paraId="39A99BF9" w14:textId="722B1721" w:rsidR="00A46525" w:rsidRPr="00695E02" w:rsidRDefault="00A46525" w:rsidP="00A46525">
            <w:pPr>
              <w:autoSpaceDE w:val="0"/>
              <w:autoSpaceDN w:val="0"/>
              <w:adjustRightInd w:val="0"/>
              <w:jc w:val="center"/>
              <w:rPr>
                <w:lang w:val="it-IT"/>
              </w:rPr>
            </w:pPr>
            <w:r w:rsidRPr="00695E02">
              <w:rPr>
                <w:lang w:val="it-IT"/>
              </w:rPr>
              <w:t>uscita diretta esterna</w:t>
            </w:r>
          </w:p>
        </w:tc>
        <w:tc>
          <w:tcPr>
            <w:tcW w:w="1221" w:type="dxa"/>
            <w:vAlign w:val="center"/>
          </w:tcPr>
          <w:p w14:paraId="47B6AB88" w14:textId="59143CDC" w:rsidR="00A46525" w:rsidRPr="00695E02" w:rsidRDefault="00A46525" w:rsidP="00A46525">
            <w:pPr>
              <w:autoSpaceDE w:val="0"/>
              <w:autoSpaceDN w:val="0"/>
              <w:adjustRightInd w:val="0"/>
              <w:jc w:val="center"/>
              <w:rPr>
                <w:lang w:val="it-IT"/>
              </w:rPr>
            </w:pPr>
            <w:r w:rsidRPr="00695E02">
              <w:rPr>
                <w:lang w:val="it-IT"/>
              </w:rPr>
              <w:t>Livello -1</w:t>
            </w:r>
          </w:p>
        </w:tc>
        <w:tc>
          <w:tcPr>
            <w:tcW w:w="1316" w:type="dxa"/>
            <w:vAlign w:val="center"/>
          </w:tcPr>
          <w:p w14:paraId="3AD16777" w14:textId="3324F2DD" w:rsidR="00A46525" w:rsidRPr="00695E02" w:rsidRDefault="00A46525" w:rsidP="00A46525">
            <w:pPr>
              <w:autoSpaceDE w:val="0"/>
              <w:autoSpaceDN w:val="0"/>
              <w:adjustRightInd w:val="0"/>
              <w:jc w:val="center"/>
              <w:rPr>
                <w:lang w:val="it-IT"/>
              </w:rPr>
            </w:pPr>
            <w:r w:rsidRPr="00695E02">
              <w:rPr>
                <w:lang w:val="it-IT"/>
              </w:rPr>
              <w:t>N° 3 (blu)</w:t>
            </w:r>
          </w:p>
        </w:tc>
      </w:tr>
      <w:tr w:rsidR="00301DC6" w:rsidRPr="00695E02" w14:paraId="140A848A" w14:textId="77777777" w:rsidTr="003919EA">
        <w:tc>
          <w:tcPr>
            <w:tcW w:w="732" w:type="dxa"/>
            <w:vAlign w:val="center"/>
          </w:tcPr>
          <w:p w14:paraId="2B8F3553" w14:textId="7A8485A9" w:rsidR="00301DC6" w:rsidRPr="00695E02" w:rsidRDefault="00301DC6" w:rsidP="00301DC6">
            <w:pPr>
              <w:autoSpaceDE w:val="0"/>
              <w:autoSpaceDN w:val="0"/>
              <w:adjustRightInd w:val="0"/>
              <w:jc w:val="center"/>
              <w:rPr>
                <w:lang w:val="it-IT"/>
              </w:rPr>
            </w:pPr>
            <w:r w:rsidRPr="00695E02">
              <w:rPr>
                <w:lang w:val="it-IT"/>
              </w:rPr>
              <w:t>-</w:t>
            </w:r>
          </w:p>
        </w:tc>
        <w:tc>
          <w:tcPr>
            <w:tcW w:w="3492" w:type="dxa"/>
            <w:vAlign w:val="center"/>
          </w:tcPr>
          <w:p w14:paraId="2FFD8AC5" w14:textId="25EB50EC" w:rsidR="00301DC6" w:rsidRPr="00695E02" w:rsidRDefault="00301DC6" w:rsidP="00301DC6">
            <w:pPr>
              <w:autoSpaceDE w:val="0"/>
              <w:autoSpaceDN w:val="0"/>
              <w:adjustRightInd w:val="0"/>
              <w:jc w:val="center"/>
              <w:rPr>
                <w:lang w:val="it-IT"/>
              </w:rPr>
            </w:pPr>
            <w:r w:rsidRPr="00695E02">
              <w:rPr>
                <w:lang w:val="it-IT"/>
              </w:rPr>
              <w:t>Edificio A2</w:t>
            </w:r>
          </w:p>
        </w:tc>
        <w:tc>
          <w:tcPr>
            <w:tcW w:w="1516" w:type="dxa"/>
            <w:vAlign w:val="center"/>
          </w:tcPr>
          <w:p w14:paraId="2CC16FD6" w14:textId="27C0BDD0" w:rsidR="00301DC6" w:rsidRPr="00695E02" w:rsidRDefault="00301DC6" w:rsidP="00301DC6">
            <w:pPr>
              <w:autoSpaceDE w:val="0"/>
              <w:autoSpaceDN w:val="0"/>
              <w:adjustRightInd w:val="0"/>
              <w:jc w:val="center"/>
              <w:rPr>
                <w:lang w:val="it-IT"/>
              </w:rPr>
            </w:pPr>
            <w:r w:rsidRPr="00695E02">
              <w:rPr>
                <w:lang w:val="it-IT"/>
              </w:rPr>
              <w:t>-</w:t>
            </w:r>
          </w:p>
        </w:tc>
        <w:tc>
          <w:tcPr>
            <w:tcW w:w="2513" w:type="dxa"/>
            <w:vAlign w:val="center"/>
          </w:tcPr>
          <w:p w14:paraId="13EC32C8" w14:textId="1D4CBA53" w:rsidR="00301DC6" w:rsidRPr="00695E02" w:rsidRDefault="00301DC6" w:rsidP="00301DC6">
            <w:pPr>
              <w:autoSpaceDE w:val="0"/>
              <w:autoSpaceDN w:val="0"/>
              <w:adjustRightInd w:val="0"/>
              <w:jc w:val="center"/>
              <w:rPr>
                <w:lang w:val="it-IT"/>
              </w:rPr>
            </w:pPr>
            <w:r w:rsidRPr="00695E02">
              <w:rPr>
                <w:lang w:val="it-IT"/>
              </w:rPr>
              <w:t>uscita diretta esterna</w:t>
            </w:r>
          </w:p>
        </w:tc>
        <w:tc>
          <w:tcPr>
            <w:tcW w:w="1221" w:type="dxa"/>
            <w:vAlign w:val="center"/>
          </w:tcPr>
          <w:p w14:paraId="6764F02B" w14:textId="0997EE7E" w:rsidR="00301DC6" w:rsidRPr="00695E02" w:rsidRDefault="00301DC6" w:rsidP="00301DC6">
            <w:pPr>
              <w:autoSpaceDE w:val="0"/>
              <w:autoSpaceDN w:val="0"/>
              <w:adjustRightInd w:val="0"/>
              <w:jc w:val="center"/>
              <w:rPr>
                <w:lang w:val="it-IT"/>
              </w:rPr>
            </w:pPr>
            <w:r w:rsidRPr="00695E02">
              <w:rPr>
                <w:lang w:val="it-IT"/>
              </w:rPr>
              <w:t>Livello 0</w:t>
            </w:r>
          </w:p>
        </w:tc>
        <w:tc>
          <w:tcPr>
            <w:tcW w:w="1316" w:type="dxa"/>
            <w:vAlign w:val="center"/>
          </w:tcPr>
          <w:p w14:paraId="265E8B16" w14:textId="05D5A07F" w:rsidR="00301DC6" w:rsidRPr="00695E02" w:rsidRDefault="00301DC6" w:rsidP="00301DC6">
            <w:pPr>
              <w:autoSpaceDE w:val="0"/>
              <w:autoSpaceDN w:val="0"/>
              <w:adjustRightInd w:val="0"/>
              <w:jc w:val="center"/>
              <w:rPr>
                <w:lang w:val="it-IT"/>
              </w:rPr>
            </w:pPr>
            <w:r w:rsidRPr="00695E02">
              <w:rPr>
                <w:lang w:val="it-IT"/>
              </w:rPr>
              <w:t>N°1 (verde)</w:t>
            </w:r>
          </w:p>
        </w:tc>
      </w:tr>
      <w:tr w:rsidR="003919EA" w:rsidRPr="00695E02" w14:paraId="11EB2727" w14:textId="77777777" w:rsidTr="003919EA">
        <w:tc>
          <w:tcPr>
            <w:tcW w:w="732" w:type="dxa"/>
            <w:vAlign w:val="center"/>
          </w:tcPr>
          <w:p w14:paraId="7B4992C4" w14:textId="77777777" w:rsidR="003919EA" w:rsidRPr="00695E02" w:rsidRDefault="003919EA" w:rsidP="00301DC6">
            <w:pPr>
              <w:autoSpaceDE w:val="0"/>
              <w:autoSpaceDN w:val="0"/>
              <w:adjustRightInd w:val="0"/>
              <w:jc w:val="center"/>
              <w:rPr>
                <w:lang w:val="it-IT"/>
              </w:rPr>
            </w:pPr>
          </w:p>
        </w:tc>
        <w:tc>
          <w:tcPr>
            <w:tcW w:w="3492" w:type="dxa"/>
            <w:vAlign w:val="center"/>
          </w:tcPr>
          <w:p w14:paraId="50907551" w14:textId="5E2E5381" w:rsidR="003919EA" w:rsidRPr="00695E02" w:rsidRDefault="003919EA" w:rsidP="00301DC6">
            <w:pPr>
              <w:autoSpaceDE w:val="0"/>
              <w:autoSpaceDN w:val="0"/>
              <w:adjustRightInd w:val="0"/>
              <w:jc w:val="center"/>
              <w:rPr>
                <w:lang w:val="it-IT"/>
              </w:rPr>
            </w:pPr>
            <w:r>
              <w:rPr>
                <w:lang w:val="it-IT"/>
              </w:rPr>
              <w:t>Aula Magna</w:t>
            </w:r>
          </w:p>
        </w:tc>
        <w:tc>
          <w:tcPr>
            <w:tcW w:w="1516" w:type="dxa"/>
            <w:vAlign w:val="center"/>
          </w:tcPr>
          <w:p w14:paraId="50F1980A" w14:textId="77777777" w:rsidR="003919EA" w:rsidRPr="00695E02" w:rsidRDefault="003919EA" w:rsidP="00301DC6">
            <w:pPr>
              <w:autoSpaceDE w:val="0"/>
              <w:autoSpaceDN w:val="0"/>
              <w:adjustRightInd w:val="0"/>
              <w:jc w:val="center"/>
              <w:rPr>
                <w:lang w:val="it-IT"/>
              </w:rPr>
            </w:pPr>
          </w:p>
        </w:tc>
        <w:tc>
          <w:tcPr>
            <w:tcW w:w="2513" w:type="dxa"/>
            <w:vAlign w:val="center"/>
          </w:tcPr>
          <w:p w14:paraId="5F629BE3" w14:textId="38DFA3ED" w:rsidR="003919EA" w:rsidRPr="00695E02" w:rsidRDefault="003919EA" w:rsidP="00301DC6">
            <w:pPr>
              <w:autoSpaceDE w:val="0"/>
              <w:autoSpaceDN w:val="0"/>
              <w:adjustRightInd w:val="0"/>
              <w:jc w:val="center"/>
              <w:rPr>
                <w:lang w:val="it-IT"/>
              </w:rPr>
            </w:pPr>
            <w:r>
              <w:rPr>
                <w:lang w:val="it-IT"/>
              </w:rPr>
              <w:t>Uscita diretta esterna</w:t>
            </w:r>
          </w:p>
        </w:tc>
        <w:tc>
          <w:tcPr>
            <w:tcW w:w="1221" w:type="dxa"/>
            <w:vAlign w:val="center"/>
          </w:tcPr>
          <w:p w14:paraId="65032EA7" w14:textId="20E8AFD0" w:rsidR="003919EA" w:rsidRPr="00695E02" w:rsidRDefault="003919EA" w:rsidP="00301DC6">
            <w:pPr>
              <w:autoSpaceDE w:val="0"/>
              <w:autoSpaceDN w:val="0"/>
              <w:adjustRightInd w:val="0"/>
              <w:jc w:val="center"/>
              <w:rPr>
                <w:lang w:val="it-IT"/>
              </w:rPr>
            </w:pPr>
            <w:r>
              <w:rPr>
                <w:lang w:val="it-IT"/>
              </w:rPr>
              <w:t>Livello 0</w:t>
            </w:r>
          </w:p>
        </w:tc>
        <w:tc>
          <w:tcPr>
            <w:tcW w:w="1316" w:type="dxa"/>
            <w:vAlign w:val="center"/>
          </w:tcPr>
          <w:p w14:paraId="462198AE" w14:textId="3B8DF7A7" w:rsidR="003919EA" w:rsidRPr="00695E02" w:rsidRDefault="003919EA" w:rsidP="00301DC6">
            <w:pPr>
              <w:autoSpaceDE w:val="0"/>
              <w:autoSpaceDN w:val="0"/>
              <w:adjustRightInd w:val="0"/>
              <w:jc w:val="center"/>
              <w:rPr>
                <w:lang w:val="it-IT"/>
              </w:rPr>
            </w:pPr>
            <w:r>
              <w:rPr>
                <w:lang w:val="it-IT"/>
              </w:rPr>
              <w:t>N° 3 (blu)</w:t>
            </w:r>
          </w:p>
        </w:tc>
      </w:tr>
    </w:tbl>
    <w:p w14:paraId="7D83CA93" w14:textId="6C5C37DE" w:rsidR="005E688B" w:rsidRPr="00695E02" w:rsidRDefault="00EE34F5" w:rsidP="0031698A">
      <w:pPr>
        <w:spacing w:before="240" w:line="240" w:lineRule="auto"/>
        <w:ind w:left="142" w:right="170"/>
        <w:mirrorIndents/>
        <w:jc w:val="both"/>
        <w:rPr>
          <w:rFonts w:ascii="Times New Roman" w:eastAsia="Times New Roman" w:hAnsi="Times New Roman" w:cs="Times New Roman"/>
          <w:sz w:val="24"/>
          <w:szCs w:val="24"/>
          <w:lang w:val="it-IT" w:eastAsia="it-IT"/>
        </w:rPr>
      </w:pPr>
      <w:bookmarkStart w:id="32" w:name="_Toc447876159"/>
      <w:r w:rsidRPr="00695E02">
        <w:rPr>
          <w:rFonts w:ascii="Times New Roman" w:eastAsia="Times New Roman" w:hAnsi="Times New Roman" w:cs="Times New Roman"/>
          <w:sz w:val="24"/>
          <w:szCs w:val="24"/>
          <w:lang w:val="it-IT" w:eastAsia="it-IT"/>
        </w:rPr>
        <w:t>Nella T</w:t>
      </w:r>
      <w:r w:rsidR="005E688B" w:rsidRPr="00695E02">
        <w:rPr>
          <w:rFonts w:ascii="Times New Roman" w:eastAsia="Times New Roman" w:hAnsi="Times New Roman" w:cs="Times New Roman"/>
          <w:sz w:val="24"/>
          <w:szCs w:val="24"/>
          <w:lang w:val="it-IT" w:eastAsia="it-IT"/>
        </w:rPr>
        <w:t>abella “Addetti alla Squadra di gestione dell’emergenza”</w:t>
      </w:r>
      <w:r w:rsidRPr="00695E02">
        <w:rPr>
          <w:rFonts w:ascii="Times New Roman" w:eastAsia="Times New Roman" w:hAnsi="Times New Roman" w:cs="Times New Roman"/>
          <w:sz w:val="24"/>
          <w:szCs w:val="24"/>
          <w:lang w:val="it-IT" w:eastAsia="it-IT"/>
        </w:rPr>
        <w:t xml:space="preserve"> allegata, </w:t>
      </w:r>
      <w:r w:rsidR="005E688B" w:rsidRPr="00695E02">
        <w:rPr>
          <w:rFonts w:ascii="Times New Roman" w:eastAsia="Times New Roman" w:hAnsi="Times New Roman" w:cs="Times New Roman"/>
          <w:sz w:val="24"/>
          <w:szCs w:val="24"/>
          <w:lang w:val="it-IT" w:eastAsia="it-IT"/>
        </w:rPr>
        <w:t>sono</w:t>
      </w:r>
      <w:r w:rsidR="00E471F1" w:rsidRPr="00695E02">
        <w:rPr>
          <w:rFonts w:ascii="Times New Roman" w:eastAsia="Times New Roman" w:hAnsi="Times New Roman" w:cs="Times New Roman"/>
          <w:sz w:val="24"/>
          <w:szCs w:val="24"/>
          <w:lang w:val="it-IT" w:eastAsia="it-IT"/>
        </w:rPr>
        <w:t xml:space="preserve"> </w:t>
      </w:r>
      <w:r w:rsidR="005E688B" w:rsidRPr="00695E02">
        <w:rPr>
          <w:rFonts w:ascii="Times New Roman" w:eastAsia="Times New Roman" w:hAnsi="Times New Roman" w:cs="Times New Roman"/>
          <w:sz w:val="24"/>
          <w:szCs w:val="24"/>
          <w:lang w:val="it-IT" w:eastAsia="it-IT"/>
        </w:rPr>
        <w:t>riportati i nominativi degli Addetti e la composizione delle 3 squadre di evacuazione</w:t>
      </w:r>
      <w:r w:rsidR="00E471F1" w:rsidRPr="00695E02">
        <w:rPr>
          <w:rFonts w:ascii="Times New Roman" w:eastAsia="Times New Roman" w:hAnsi="Times New Roman" w:cs="Times New Roman"/>
          <w:sz w:val="24"/>
          <w:szCs w:val="24"/>
          <w:lang w:val="it-IT" w:eastAsia="it-IT"/>
        </w:rPr>
        <w:t xml:space="preserve"> </w:t>
      </w:r>
      <w:r w:rsidR="005E688B" w:rsidRPr="00695E02">
        <w:rPr>
          <w:rFonts w:ascii="Times New Roman" w:eastAsia="Times New Roman" w:hAnsi="Times New Roman" w:cs="Times New Roman"/>
          <w:sz w:val="24"/>
          <w:szCs w:val="24"/>
          <w:lang w:val="it-IT" w:eastAsia="it-IT"/>
        </w:rPr>
        <w:t>ciascuna adibita al presidio e gestione del rispettivo settore di evacuazione di</w:t>
      </w:r>
      <w:r w:rsidR="00E471F1" w:rsidRPr="00695E02">
        <w:rPr>
          <w:rFonts w:ascii="Times New Roman" w:eastAsia="Times New Roman" w:hAnsi="Times New Roman" w:cs="Times New Roman"/>
          <w:sz w:val="24"/>
          <w:szCs w:val="24"/>
          <w:lang w:val="it-IT" w:eastAsia="it-IT"/>
        </w:rPr>
        <w:t xml:space="preserve"> </w:t>
      </w:r>
      <w:r w:rsidR="005E688B" w:rsidRPr="00695E02">
        <w:rPr>
          <w:rFonts w:ascii="Times New Roman" w:eastAsia="Times New Roman" w:hAnsi="Times New Roman" w:cs="Times New Roman"/>
          <w:sz w:val="24"/>
          <w:szCs w:val="24"/>
          <w:lang w:val="it-IT" w:eastAsia="it-IT"/>
        </w:rPr>
        <w:t>competenza.</w:t>
      </w:r>
    </w:p>
    <w:p w14:paraId="258A74A7" w14:textId="6ECA0CF1" w:rsidR="005E688B" w:rsidRPr="00695E02" w:rsidRDefault="005E688B" w:rsidP="00B17A4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Alcuni addetti, durante un’emergenza, pur avendo il proprio posto di lavoro su un</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piano specifico, dovranno portarsi su un piano differente per poter presidiare gli snodi</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più critici e sensibili dei rispettivi settori di evacuazione. Questo spostamento è</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determinato dalla necessità di rendere omogeneo il numero di Addetti ripartiti su</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ciascun livello dell’edificio.</w:t>
      </w:r>
    </w:p>
    <w:p w14:paraId="2365D803" w14:textId="364D9A44" w:rsidR="005E688B" w:rsidRPr="00695E02" w:rsidRDefault="005E688B" w:rsidP="00B17A4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dislocazione degli addetti di ciascuna squadra nel relativo settore di evacuazione</w:t>
      </w:r>
      <w:r w:rsidR="00E471F1" w:rsidRPr="00695E02">
        <w:rPr>
          <w:rFonts w:ascii="Times New Roman" w:eastAsia="Times New Roman" w:hAnsi="Times New Roman" w:cs="Times New Roman"/>
          <w:sz w:val="24"/>
          <w:szCs w:val="24"/>
          <w:lang w:val="it-IT" w:eastAsia="it-IT"/>
        </w:rPr>
        <w:t xml:space="preserve"> </w:t>
      </w:r>
      <w:r w:rsidR="00EE34F5" w:rsidRPr="00695E02">
        <w:rPr>
          <w:rFonts w:ascii="Times New Roman" w:eastAsia="Times New Roman" w:hAnsi="Times New Roman" w:cs="Times New Roman"/>
          <w:sz w:val="24"/>
          <w:szCs w:val="24"/>
          <w:lang w:val="it-IT" w:eastAsia="it-IT"/>
        </w:rPr>
        <w:t>è riportata in allegato, e sarà eventualmente affinata in occasione di appo</w:t>
      </w:r>
      <w:r w:rsidRPr="00695E02">
        <w:rPr>
          <w:rFonts w:ascii="Times New Roman" w:eastAsia="Times New Roman" w:hAnsi="Times New Roman" w:cs="Times New Roman"/>
          <w:sz w:val="24"/>
          <w:szCs w:val="24"/>
          <w:lang w:val="it-IT" w:eastAsia="it-IT"/>
        </w:rPr>
        <w:t>site riunioni a margine delle prove di evacuazione</w:t>
      </w:r>
      <w:r w:rsidR="00EE34F5" w:rsidRPr="00695E02">
        <w:rPr>
          <w:rFonts w:ascii="Times New Roman" w:eastAsia="Times New Roman" w:hAnsi="Times New Roman" w:cs="Times New Roman"/>
          <w:sz w:val="24"/>
          <w:szCs w:val="24"/>
          <w:lang w:val="it-IT" w:eastAsia="it-IT"/>
        </w:rPr>
        <w:t>, in base</w:t>
      </w:r>
      <w:r w:rsidRPr="00695E02">
        <w:rPr>
          <w:rFonts w:ascii="Times New Roman" w:eastAsia="Times New Roman" w:hAnsi="Times New Roman" w:cs="Times New Roman"/>
          <w:sz w:val="24"/>
          <w:szCs w:val="24"/>
          <w:lang w:val="it-IT" w:eastAsia="it-IT"/>
        </w:rPr>
        <w:t xml:space="preserve"> alle risultanze delle prove stesse.</w:t>
      </w:r>
    </w:p>
    <w:p w14:paraId="4394A2FF" w14:textId="2BDF4702" w:rsidR="005E688B" w:rsidRPr="00695E02" w:rsidRDefault="005E688B" w:rsidP="00B17A4F">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La mobilità degli Addetti tra un piano e l’altro dovrà avvenire preferibilmente</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utilizzando le Scale A, D, F in quanto </w:t>
      </w:r>
      <w:r w:rsidR="00EE34F5" w:rsidRPr="00695E02">
        <w:rPr>
          <w:rFonts w:ascii="Times New Roman" w:eastAsia="Times New Roman" w:hAnsi="Times New Roman" w:cs="Times New Roman"/>
          <w:sz w:val="24"/>
          <w:szCs w:val="24"/>
          <w:lang w:val="it-IT" w:eastAsia="it-IT"/>
        </w:rPr>
        <w:t xml:space="preserve">soggette </w:t>
      </w:r>
      <w:r w:rsidRPr="00695E02">
        <w:rPr>
          <w:rFonts w:ascii="Times New Roman" w:eastAsia="Times New Roman" w:hAnsi="Times New Roman" w:cs="Times New Roman"/>
          <w:sz w:val="24"/>
          <w:szCs w:val="24"/>
          <w:lang w:val="it-IT" w:eastAsia="it-IT"/>
        </w:rPr>
        <w:t>a minor affluenza durante l’emergenza. In</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particolare la scala F, pur “scala protetta” non viene considerata come via di fuga per</w:t>
      </w:r>
      <w:r w:rsidR="00E471F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le ridotte dimensioni in larghezza.</w:t>
      </w:r>
    </w:p>
    <w:p w14:paraId="2C6E283D" w14:textId="665F5944" w:rsidR="00050B0B" w:rsidRPr="00695E02" w:rsidRDefault="00050B0B" w:rsidP="00875BBD">
      <w:pPr>
        <w:pStyle w:val="Titolo3"/>
        <w:numPr>
          <w:ilvl w:val="1"/>
          <w:numId w:val="66"/>
        </w:numPr>
        <w:spacing w:before="240" w:line="240" w:lineRule="auto"/>
        <w:ind w:right="168"/>
        <w:contextualSpacing/>
        <w:mirrorIndents/>
        <w:jc w:val="both"/>
        <w:rPr>
          <w:rFonts w:ascii="Times New Roman" w:eastAsia="Times New Roman" w:hAnsi="Times New Roman" w:cs="Times New Roman"/>
          <w:color w:val="auto"/>
          <w:sz w:val="24"/>
          <w:szCs w:val="24"/>
          <w:lang w:val="it-IT" w:eastAsia="it-IT"/>
        </w:rPr>
      </w:pPr>
      <w:bookmarkStart w:id="33" w:name="_Toc472417761"/>
      <w:r w:rsidRPr="00695E02">
        <w:rPr>
          <w:rFonts w:ascii="Times New Roman" w:eastAsia="Times New Roman" w:hAnsi="Times New Roman" w:cs="Times New Roman"/>
          <w:color w:val="auto"/>
          <w:sz w:val="24"/>
          <w:szCs w:val="24"/>
          <w:lang w:val="it-IT" w:eastAsia="it-IT"/>
        </w:rPr>
        <w:t>Emergenza senza allarme generale ottico/acustico attivato</w:t>
      </w:r>
      <w:bookmarkEnd w:id="32"/>
      <w:bookmarkEnd w:id="33"/>
    </w:p>
    <w:p w14:paraId="190A78D1" w14:textId="754AB964" w:rsidR="00050B0B" w:rsidRPr="00695E02" w:rsidRDefault="00050B0B"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Tale situazione può verificarsi a seguito di un principio di incendio di dimensioni </w:t>
      </w:r>
      <w:r w:rsidR="00ED374D" w:rsidRPr="00695E02">
        <w:rPr>
          <w:rFonts w:ascii="Times New Roman" w:eastAsia="Times New Roman" w:hAnsi="Times New Roman" w:cs="Times New Roman"/>
          <w:sz w:val="24"/>
          <w:szCs w:val="24"/>
          <w:lang w:val="it-IT" w:eastAsia="it-IT"/>
        </w:rPr>
        <w:t>ancora</w:t>
      </w:r>
      <w:r w:rsidRPr="00695E02">
        <w:rPr>
          <w:rFonts w:ascii="Times New Roman" w:eastAsia="Times New Roman" w:hAnsi="Times New Roman" w:cs="Times New Roman"/>
          <w:sz w:val="24"/>
          <w:szCs w:val="24"/>
          <w:lang w:val="it-IT" w:eastAsia="it-IT"/>
        </w:rPr>
        <w:t xml:space="preserve"> modeste </w:t>
      </w:r>
      <w:r w:rsidR="00ED374D" w:rsidRPr="00695E02">
        <w:rPr>
          <w:rFonts w:ascii="Times New Roman" w:eastAsia="Times New Roman" w:hAnsi="Times New Roman" w:cs="Times New Roman"/>
          <w:sz w:val="24"/>
          <w:szCs w:val="24"/>
          <w:lang w:val="it-IT" w:eastAsia="it-IT"/>
        </w:rPr>
        <w:t>per</w:t>
      </w:r>
      <w:r w:rsidRPr="00695E02">
        <w:rPr>
          <w:rFonts w:ascii="Times New Roman" w:eastAsia="Times New Roman" w:hAnsi="Times New Roman" w:cs="Times New Roman"/>
          <w:sz w:val="24"/>
          <w:szCs w:val="24"/>
          <w:lang w:val="it-IT" w:eastAsia="it-IT"/>
        </w:rPr>
        <w:t xml:space="preserve"> riuscire ad attivare l'impianto di rilevazione automatico.</w:t>
      </w:r>
    </w:p>
    <w:p w14:paraId="6D9CF61D" w14:textId="77777777"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Chiunque venga a trovarsi di fronte ad un principio d'incendio di piccole dimensioni deve:</w:t>
      </w:r>
    </w:p>
    <w:p w14:paraId="399AB5EA" w14:textId="4E094005"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agire sempre </w:t>
      </w:r>
      <w:r w:rsidR="008520F4" w:rsidRPr="00695E02">
        <w:rPr>
          <w:rFonts w:ascii="Times New Roman" w:eastAsia="Times New Roman" w:hAnsi="Times New Roman" w:cs="Times New Roman"/>
          <w:sz w:val="24"/>
          <w:szCs w:val="24"/>
          <w:lang w:val="it-IT" w:eastAsia="it-IT"/>
        </w:rPr>
        <w:t xml:space="preserve">con </w:t>
      </w:r>
      <w:r w:rsidRPr="00695E02">
        <w:rPr>
          <w:rFonts w:ascii="Times New Roman" w:eastAsia="Times New Roman" w:hAnsi="Times New Roman" w:cs="Times New Roman"/>
          <w:sz w:val="24"/>
          <w:szCs w:val="24"/>
          <w:lang w:val="it-IT" w:eastAsia="it-IT"/>
        </w:rPr>
        <w:t>ra</w:t>
      </w:r>
      <w:r w:rsidR="008520F4" w:rsidRPr="00695E02">
        <w:rPr>
          <w:rFonts w:ascii="Times New Roman" w:eastAsia="Times New Roman" w:hAnsi="Times New Roman" w:cs="Times New Roman"/>
          <w:sz w:val="24"/>
          <w:szCs w:val="24"/>
          <w:lang w:val="it-IT" w:eastAsia="it-IT"/>
        </w:rPr>
        <w:t>z</w:t>
      </w:r>
      <w:r w:rsidRPr="00695E02">
        <w:rPr>
          <w:rFonts w:ascii="Times New Roman" w:eastAsia="Times New Roman" w:hAnsi="Times New Roman" w:cs="Times New Roman"/>
          <w:sz w:val="24"/>
          <w:szCs w:val="24"/>
          <w:lang w:val="it-IT" w:eastAsia="it-IT"/>
        </w:rPr>
        <w:t>io</w:t>
      </w:r>
      <w:r w:rsidR="008520F4" w:rsidRPr="00695E02">
        <w:rPr>
          <w:rFonts w:ascii="Times New Roman" w:eastAsia="Times New Roman" w:hAnsi="Times New Roman" w:cs="Times New Roman"/>
          <w:sz w:val="24"/>
          <w:szCs w:val="24"/>
          <w:lang w:val="it-IT" w:eastAsia="it-IT"/>
        </w:rPr>
        <w:t>cinio</w:t>
      </w:r>
      <w:r w:rsidRPr="00695E02">
        <w:rPr>
          <w:rFonts w:ascii="Times New Roman" w:eastAsia="Times New Roman" w:hAnsi="Times New Roman" w:cs="Times New Roman"/>
          <w:sz w:val="24"/>
          <w:szCs w:val="24"/>
          <w:lang w:val="it-IT" w:eastAsia="it-IT"/>
        </w:rPr>
        <w:t>;</w:t>
      </w:r>
    </w:p>
    <w:p w14:paraId="7F41A3C0" w14:textId="77777777"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in grado, utilizzare i mezzi antincendio a disposizione (estintori, coperte antifiamma, ecc.) per tentare di spegnere l'incendio assicurandosi di avere a disposizione una sicura via di fuga;</w:t>
      </w:r>
    </w:p>
    <w:p w14:paraId="2A760336" w14:textId="40B6951E" w:rsidR="00050B0B" w:rsidRPr="00695E02" w:rsidRDefault="00050B0B" w:rsidP="000C781C">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l'incendio viene spento c</w:t>
      </w:r>
      <w:r w:rsidR="00A67C63" w:rsidRPr="00695E02">
        <w:rPr>
          <w:rFonts w:ascii="Times New Roman" w:eastAsia="Times New Roman" w:hAnsi="Times New Roman" w:cs="Times New Roman"/>
          <w:sz w:val="24"/>
          <w:szCs w:val="24"/>
          <w:lang w:val="it-IT" w:eastAsia="it-IT"/>
        </w:rPr>
        <w:t xml:space="preserve">ontattare </w:t>
      </w:r>
      <w:r w:rsidR="00C1141D" w:rsidRPr="00695E02">
        <w:rPr>
          <w:rFonts w:ascii="Times New Roman" w:eastAsia="Times New Roman" w:hAnsi="Times New Roman" w:cs="Times New Roman"/>
          <w:sz w:val="24"/>
          <w:szCs w:val="24"/>
          <w:lang w:val="it-IT" w:eastAsia="it-IT"/>
        </w:rPr>
        <w:t xml:space="preserve">gli Addetti alla Squadra di Gestione dell’Emergenza, direttamente (555) o tramite Presidio Tecnico, </w:t>
      </w:r>
      <w:r w:rsidRPr="00695E02">
        <w:rPr>
          <w:rFonts w:ascii="Times New Roman" w:eastAsia="Times New Roman" w:hAnsi="Times New Roman" w:cs="Times New Roman"/>
          <w:sz w:val="24"/>
          <w:szCs w:val="24"/>
          <w:lang w:val="it-IT" w:eastAsia="it-IT"/>
        </w:rPr>
        <w:t>dando informazione sull'accaduto.</w:t>
      </w:r>
    </w:p>
    <w:p w14:paraId="0C6608AF" w14:textId="7FB957B1" w:rsidR="00050B0B" w:rsidRPr="00695E02" w:rsidRDefault="00050B0B" w:rsidP="003279D8">
      <w:pPr>
        <w:pStyle w:val="Paragrafoelenco"/>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invece</w:t>
      </w:r>
      <w:r w:rsidR="00FC4250"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v</w:t>
      </w:r>
      <w:r w:rsidR="00A74158" w:rsidRPr="00695E02">
        <w:rPr>
          <w:rFonts w:ascii="Times New Roman" w:eastAsia="Times New Roman" w:hAnsi="Times New Roman" w:cs="Times New Roman"/>
          <w:sz w:val="24"/>
          <w:szCs w:val="24"/>
          <w:lang w:val="it-IT" w:eastAsia="it-IT"/>
        </w:rPr>
        <w:t>alutata</w:t>
      </w:r>
      <w:r w:rsidRPr="00695E02">
        <w:rPr>
          <w:rFonts w:ascii="Times New Roman" w:eastAsia="Times New Roman" w:hAnsi="Times New Roman" w:cs="Times New Roman"/>
          <w:sz w:val="24"/>
          <w:szCs w:val="24"/>
          <w:lang w:val="it-IT" w:eastAsia="it-IT"/>
        </w:rPr>
        <w:t xml:space="preserve"> l'impossibilità </w:t>
      </w:r>
      <w:r w:rsidR="00A74158" w:rsidRPr="00695E02">
        <w:rPr>
          <w:rFonts w:ascii="Times New Roman" w:eastAsia="Times New Roman" w:hAnsi="Times New Roman" w:cs="Times New Roman"/>
          <w:sz w:val="24"/>
          <w:szCs w:val="24"/>
          <w:lang w:val="it-IT" w:eastAsia="it-IT"/>
        </w:rPr>
        <w:t>a</w:t>
      </w:r>
      <w:r w:rsidRPr="00695E02">
        <w:rPr>
          <w:rFonts w:ascii="Times New Roman" w:eastAsia="Times New Roman" w:hAnsi="Times New Roman" w:cs="Times New Roman"/>
          <w:sz w:val="24"/>
          <w:szCs w:val="24"/>
          <w:lang w:val="it-IT" w:eastAsia="it-IT"/>
        </w:rPr>
        <w:t xml:space="preserve"> spegne</w:t>
      </w:r>
      <w:r w:rsidR="00A74158" w:rsidRPr="00695E02">
        <w:rPr>
          <w:rFonts w:ascii="Times New Roman" w:eastAsia="Times New Roman" w:hAnsi="Times New Roman" w:cs="Times New Roman"/>
          <w:sz w:val="24"/>
          <w:szCs w:val="24"/>
          <w:lang w:val="it-IT" w:eastAsia="it-IT"/>
        </w:rPr>
        <w:t>re il</w:t>
      </w:r>
      <w:r w:rsidRPr="00695E02">
        <w:rPr>
          <w:rFonts w:ascii="Times New Roman" w:eastAsia="Times New Roman" w:hAnsi="Times New Roman" w:cs="Times New Roman"/>
          <w:sz w:val="24"/>
          <w:szCs w:val="24"/>
          <w:lang w:val="it-IT" w:eastAsia="it-IT"/>
        </w:rPr>
        <w:t xml:space="preserve"> principio d'incendio</w:t>
      </w:r>
      <w:r w:rsidR="00FC4250"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w:t>
      </w:r>
      <w:r w:rsidR="00FC4250" w:rsidRPr="00695E02">
        <w:rPr>
          <w:rFonts w:ascii="Times New Roman" w:eastAsia="Times New Roman" w:hAnsi="Times New Roman" w:cs="Times New Roman"/>
          <w:sz w:val="24"/>
          <w:szCs w:val="24"/>
          <w:lang w:val="it-IT" w:eastAsia="it-IT"/>
        </w:rPr>
        <w:t xml:space="preserve">deve </w:t>
      </w:r>
      <w:r w:rsidRPr="00695E02">
        <w:rPr>
          <w:rFonts w:ascii="Times New Roman" w:eastAsia="Times New Roman" w:hAnsi="Times New Roman" w:cs="Times New Roman"/>
          <w:sz w:val="24"/>
          <w:szCs w:val="24"/>
          <w:lang w:val="it-IT" w:eastAsia="it-IT"/>
        </w:rPr>
        <w:t>abbandonare la scena dando l'allarme alla voce ed inoltre</w:t>
      </w:r>
      <w:r w:rsidR="00FC4250" w:rsidRPr="00695E02">
        <w:rPr>
          <w:rFonts w:ascii="Times New Roman" w:eastAsia="Times New Roman" w:hAnsi="Times New Roman" w:cs="Times New Roman"/>
          <w:sz w:val="24"/>
          <w:szCs w:val="24"/>
          <w:lang w:val="it-IT" w:eastAsia="it-IT"/>
        </w:rPr>
        <w:t xml:space="preserve"> deve</w:t>
      </w:r>
      <w:r w:rsidRPr="00695E02">
        <w:rPr>
          <w:rFonts w:ascii="Times New Roman" w:eastAsia="Times New Roman" w:hAnsi="Times New Roman" w:cs="Times New Roman"/>
          <w:sz w:val="24"/>
          <w:szCs w:val="24"/>
          <w:lang w:val="it-IT" w:eastAsia="it-IT"/>
        </w:rPr>
        <w:t>:</w:t>
      </w:r>
    </w:p>
    <w:p w14:paraId="4167E1CA" w14:textId="77777777" w:rsidR="00050B0B" w:rsidRPr="00695E02" w:rsidRDefault="00050B0B" w:rsidP="00A74158">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chiudere le porte del locale ove si è sviluppato l'incendio;</w:t>
      </w:r>
    </w:p>
    <w:p w14:paraId="494DCF69" w14:textId="77777777" w:rsidR="00050B0B" w:rsidRPr="00695E02" w:rsidRDefault="00050B0B" w:rsidP="00A74158">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chiudere le porte tagliafuoco della zona interessata;</w:t>
      </w:r>
    </w:p>
    <w:p w14:paraId="491ABE7E" w14:textId="60D08929" w:rsidR="00050B0B" w:rsidRPr="00695E02" w:rsidRDefault="00050B0B" w:rsidP="00A74158">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portarsi in luogo sicuro e informare immediatamente </w:t>
      </w:r>
      <w:r w:rsidR="00393D48" w:rsidRPr="00695E02">
        <w:rPr>
          <w:rFonts w:ascii="Times New Roman" w:eastAsia="Times New Roman" w:hAnsi="Times New Roman" w:cs="Times New Roman"/>
          <w:sz w:val="24"/>
          <w:szCs w:val="24"/>
          <w:lang w:val="it-IT" w:eastAsia="it-IT"/>
        </w:rPr>
        <w:t xml:space="preserve">gli Addetti alla Squadra di Gestione dell’Emergenza, direttamente (555) o tramite Presidio Tecnico, </w:t>
      </w:r>
      <w:r w:rsidRPr="00695E02">
        <w:rPr>
          <w:rFonts w:ascii="Times New Roman" w:eastAsia="Times New Roman" w:hAnsi="Times New Roman" w:cs="Times New Roman"/>
          <w:sz w:val="24"/>
          <w:szCs w:val="24"/>
          <w:lang w:val="it-IT" w:eastAsia="it-IT"/>
        </w:rPr>
        <w:t>sulla situazione in atto fornendo le proprie generalità, l'ubicazione dell'incendio e la presenza di eventuali infortunati;</w:t>
      </w:r>
    </w:p>
    <w:p w14:paraId="220ACF54" w14:textId="77777777" w:rsidR="00050B0B" w:rsidRPr="00695E02" w:rsidRDefault="00050B0B" w:rsidP="00A74158">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agire sui pulsanti di allarme per dare l'allarme generale ottico/acustico.</w:t>
      </w:r>
    </w:p>
    <w:p w14:paraId="6C69DBFC" w14:textId="0DC89382" w:rsidR="006A5359" w:rsidRPr="00695E02" w:rsidRDefault="004C7E8D"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Gli Addetti alla Squadra di Gestione dell’Emergenza allertati provvederanno a:</w:t>
      </w:r>
    </w:p>
    <w:p w14:paraId="343E7BD7" w14:textId="77777777" w:rsidR="004C7E8D" w:rsidRPr="00695E02" w:rsidRDefault="004C7E8D" w:rsidP="004C7E8D">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in grado, utilizzare i mezzi antincendio a disposizione (estintori, coperte antifiamma, ecc.) per tentare di spegnere l'incendio assicurandosi di avere a disposizione una sicura via di fuga;</w:t>
      </w:r>
    </w:p>
    <w:p w14:paraId="5C21C570" w14:textId="06607701" w:rsidR="004C7E8D" w:rsidRPr="00695E02" w:rsidRDefault="004C7E8D" w:rsidP="004C7E8D">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l'incendio viene spento, dare informazione sull'accaduto</w:t>
      </w:r>
      <w:r w:rsidR="00875BBD" w:rsidRPr="00695E02">
        <w:rPr>
          <w:rFonts w:ascii="Times New Roman" w:eastAsia="Times New Roman" w:hAnsi="Times New Roman" w:cs="Times New Roman"/>
          <w:sz w:val="24"/>
          <w:szCs w:val="24"/>
          <w:lang w:val="it-IT" w:eastAsia="it-IT"/>
        </w:rPr>
        <w:t>;</w:t>
      </w:r>
    </w:p>
    <w:p w14:paraId="145DF381" w14:textId="5E455462" w:rsidR="00875BBD" w:rsidRPr="00695E02" w:rsidRDefault="00875BBD" w:rsidP="00875BBD">
      <w:pPr>
        <w:numPr>
          <w:ilvl w:val="0"/>
          <w:numId w:val="5"/>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caso di impossibilità a spegnere il principio d’incendio, agire sui pulsanti di allarme per dare l'allarme generale ottico/acustico, e seguire la procedura di cui al punto </w:t>
      </w:r>
      <w:r w:rsidR="004A0C70" w:rsidRPr="00695E02">
        <w:rPr>
          <w:rFonts w:ascii="Times New Roman" w:eastAsia="Times New Roman" w:hAnsi="Times New Roman" w:cs="Times New Roman"/>
          <w:sz w:val="24"/>
          <w:szCs w:val="24"/>
          <w:lang w:val="it-IT" w:eastAsia="it-IT"/>
        </w:rPr>
        <w:t>B.</w:t>
      </w:r>
      <w:r w:rsidRPr="00695E02">
        <w:rPr>
          <w:rFonts w:ascii="Times New Roman" w:eastAsia="Times New Roman" w:hAnsi="Times New Roman" w:cs="Times New Roman"/>
          <w:sz w:val="24"/>
          <w:szCs w:val="24"/>
          <w:lang w:val="it-IT" w:eastAsia="it-IT"/>
        </w:rPr>
        <w:t>1.1.</w:t>
      </w:r>
    </w:p>
    <w:p w14:paraId="5AB02C22" w14:textId="37ED63B5"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339A00C6" w14:textId="23C9D77A" w:rsidR="00050B0B" w:rsidRPr="00695E02" w:rsidRDefault="00050B0B" w:rsidP="00314341">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gli ascensori;</w:t>
      </w:r>
    </w:p>
    <w:p w14:paraId="361C7F67" w14:textId="77777777" w:rsidR="00050B0B" w:rsidRPr="00695E02" w:rsidRDefault="00050B0B" w:rsidP="00314341">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7E50533A" w14:textId="77777777" w:rsidR="00050B0B" w:rsidRPr="00695E02" w:rsidRDefault="00050B0B" w:rsidP="00314341">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6A95DCD7" w14:textId="77777777" w:rsidR="00050B0B" w:rsidRPr="00695E02" w:rsidRDefault="00050B0B" w:rsidP="00314341">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12461F37" w14:textId="66E574BC" w:rsidR="00050B0B" w:rsidRPr="00695E02" w:rsidRDefault="00050B0B" w:rsidP="00314341">
      <w:pPr>
        <w:numPr>
          <w:ilvl w:val="0"/>
          <w:numId w:val="5"/>
        </w:numPr>
        <w:spacing w:after="0" w:line="240" w:lineRule="auto"/>
        <w:ind w:left="499" w:right="170" w:hanging="357"/>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acqua su apparecchiature elettriche.</w:t>
      </w:r>
    </w:p>
    <w:p w14:paraId="2246302A" w14:textId="717E052E" w:rsidR="00CF3D49" w:rsidRPr="00695E02" w:rsidRDefault="00CF3D49" w:rsidP="00E40A41">
      <w:pPr>
        <w:pStyle w:val="Titolo3"/>
        <w:numPr>
          <w:ilvl w:val="1"/>
          <w:numId w:val="66"/>
        </w:numPr>
        <w:spacing w:before="240" w:line="240" w:lineRule="auto"/>
        <w:ind w:right="168"/>
        <w:contextualSpacing/>
        <w:mirrorIndents/>
        <w:jc w:val="both"/>
        <w:rPr>
          <w:rFonts w:ascii="Times New Roman" w:eastAsia="Times New Roman" w:hAnsi="Times New Roman" w:cs="Times New Roman"/>
          <w:color w:val="auto"/>
          <w:sz w:val="24"/>
          <w:szCs w:val="24"/>
          <w:lang w:val="it-IT" w:eastAsia="it-IT"/>
        </w:rPr>
      </w:pPr>
      <w:bookmarkStart w:id="34" w:name="_Toc472417762"/>
      <w:bookmarkStart w:id="35" w:name="_Toc447876167"/>
      <w:r w:rsidRPr="00695E02">
        <w:rPr>
          <w:rFonts w:ascii="Times New Roman" w:eastAsia="Times New Roman" w:hAnsi="Times New Roman" w:cs="Times New Roman"/>
          <w:color w:val="auto"/>
          <w:sz w:val="24"/>
          <w:szCs w:val="24"/>
          <w:lang w:val="it-IT" w:eastAsia="it-IT"/>
        </w:rPr>
        <w:t>Misure di Prevenzione e Protezione antincendio</w:t>
      </w:r>
      <w:bookmarkEnd w:id="34"/>
    </w:p>
    <w:p w14:paraId="79B26CDB" w14:textId="6D9834F5" w:rsidR="00CF3D49" w:rsidRPr="00695E02" w:rsidRDefault="004A0C70"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Tutti gli utenti della struttura devono osservare</w:t>
      </w:r>
      <w:r w:rsidR="00CF3D49" w:rsidRPr="00695E02">
        <w:rPr>
          <w:rFonts w:ascii="Times New Roman" w:eastAsia="Times New Roman" w:hAnsi="Times New Roman" w:cs="Times New Roman"/>
          <w:sz w:val="24"/>
          <w:szCs w:val="24"/>
          <w:lang w:val="it-IT" w:eastAsia="it-IT"/>
        </w:rPr>
        <w:t xml:space="preserve"> le </w:t>
      </w:r>
      <w:r w:rsidRPr="00695E02">
        <w:rPr>
          <w:rFonts w:ascii="Times New Roman" w:eastAsia="Times New Roman" w:hAnsi="Times New Roman" w:cs="Times New Roman"/>
          <w:sz w:val="24"/>
          <w:szCs w:val="24"/>
          <w:lang w:val="it-IT" w:eastAsia="it-IT"/>
        </w:rPr>
        <w:t>seguenti</w:t>
      </w:r>
      <w:r w:rsidR="00CF3D49" w:rsidRPr="00695E02">
        <w:rPr>
          <w:rFonts w:ascii="Times New Roman" w:eastAsia="Times New Roman" w:hAnsi="Times New Roman" w:cs="Times New Roman"/>
          <w:sz w:val="24"/>
          <w:szCs w:val="24"/>
          <w:lang w:val="it-IT" w:eastAsia="it-IT"/>
        </w:rPr>
        <w:t xml:space="preserve"> misure di Prevenzione antincendio:</w:t>
      </w:r>
    </w:p>
    <w:p w14:paraId="4D071734" w14:textId="66270760" w:rsidR="00CF3D49" w:rsidRPr="0031698A" w:rsidRDefault="00CF3D49" w:rsidP="0031698A">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31698A">
        <w:rPr>
          <w:rFonts w:ascii="Times New Roman" w:eastAsia="Times New Roman" w:hAnsi="Times New Roman" w:cs="Times New Roman"/>
          <w:sz w:val="24"/>
          <w:szCs w:val="24"/>
          <w:lang w:val="it-IT" w:eastAsia="it-IT"/>
        </w:rPr>
        <w:lastRenderedPageBreak/>
        <w:t>localizza</w:t>
      </w:r>
      <w:r w:rsidR="00601BF4" w:rsidRPr="0031698A">
        <w:rPr>
          <w:rFonts w:ascii="Times New Roman" w:eastAsia="Times New Roman" w:hAnsi="Times New Roman" w:cs="Times New Roman"/>
          <w:sz w:val="24"/>
          <w:szCs w:val="24"/>
          <w:lang w:val="it-IT" w:eastAsia="it-IT"/>
        </w:rPr>
        <w:t>re</w:t>
      </w:r>
      <w:r w:rsidRPr="0031698A">
        <w:rPr>
          <w:rFonts w:ascii="Times New Roman" w:eastAsia="Times New Roman" w:hAnsi="Times New Roman" w:cs="Times New Roman"/>
          <w:sz w:val="24"/>
          <w:szCs w:val="24"/>
          <w:lang w:val="it-IT" w:eastAsia="it-IT"/>
        </w:rPr>
        <w:t xml:space="preserve"> le vie di fuga e le uscite di emergenza consultando le planimetrie esposte nei corridoi e la cartellonistica relativa esposta;</w:t>
      </w:r>
    </w:p>
    <w:p w14:paraId="2411F34B" w14:textId="3914862E"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localizza</w:t>
      </w:r>
      <w:r w:rsidR="00601BF4"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i pulsanti di allarme;</w:t>
      </w:r>
    </w:p>
    <w:p w14:paraId="5FAF5012" w14:textId="2F43D99B"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localizza</w:t>
      </w:r>
      <w:r w:rsidR="00601BF4"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i pulsanti di scarica di gas inerte (locali protetti da impianto di spegnimento automatico);</w:t>
      </w:r>
    </w:p>
    <w:p w14:paraId="639FBBD9" w14:textId="77777777"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osservare l’ubicazione degli estintori e dei pacchetti di medicazione;</w:t>
      </w:r>
    </w:p>
    <w:p w14:paraId="01F65099" w14:textId="7FB496FD"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rimuove</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i mezzi di protezione previsti;</w:t>
      </w:r>
    </w:p>
    <w:p w14:paraId="617EAC1C" w14:textId="73368151"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fuma</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nei luoghi di lavoro;</w:t>
      </w:r>
    </w:p>
    <w:p w14:paraId="539DA6A8" w14:textId="13747FE5"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tene</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le porte tagliafuoco sempre chiuse;</w:t>
      </w:r>
    </w:p>
    <w:p w14:paraId="620F6EDE" w14:textId="38832D49"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ostrui</w:t>
      </w:r>
      <w:r w:rsidR="00C614D4"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le vie di fuga e le uscite di emergenza;</w:t>
      </w:r>
    </w:p>
    <w:p w14:paraId="051D33D0" w14:textId="527C946D"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deposita</w:t>
      </w:r>
      <w:r w:rsidR="006A772C" w:rsidRPr="00695E02">
        <w:rPr>
          <w:rFonts w:ascii="Times New Roman" w:eastAsia="Times New Roman" w:hAnsi="Times New Roman" w:cs="Times New Roman"/>
          <w:sz w:val="24"/>
          <w:szCs w:val="24"/>
          <w:lang w:val="it-IT" w:eastAsia="it-IT"/>
        </w:rPr>
        <w:t xml:space="preserve"> re</w:t>
      </w:r>
      <w:r w:rsidRPr="00695E02">
        <w:rPr>
          <w:rFonts w:ascii="Times New Roman" w:eastAsia="Times New Roman" w:hAnsi="Times New Roman" w:cs="Times New Roman"/>
          <w:sz w:val="24"/>
          <w:szCs w:val="24"/>
          <w:lang w:val="it-IT" w:eastAsia="it-IT"/>
        </w:rPr>
        <w:t xml:space="preserve"> materiale infiammabile lungo le vie di fuga;</w:t>
      </w:r>
    </w:p>
    <w:p w14:paraId="4C595B06" w14:textId="2037A7BC"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dispo</w:t>
      </w:r>
      <w:r w:rsidR="006A772C" w:rsidRPr="00695E02">
        <w:rPr>
          <w:rFonts w:ascii="Times New Roman" w:eastAsia="Times New Roman" w:hAnsi="Times New Roman" w:cs="Times New Roman"/>
          <w:sz w:val="24"/>
          <w:szCs w:val="24"/>
          <w:lang w:val="it-IT" w:eastAsia="it-IT"/>
        </w:rPr>
        <w:t>rre</w:t>
      </w:r>
      <w:r w:rsidRPr="00695E02">
        <w:rPr>
          <w:rFonts w:ascii="Times New Roman" w:eastAsia="Times New Roman" w:hAnsi="Times New Roman" w:cs="Times New Roman"/>
          <w:sz w:val="24"/>
          <w:szCs w:val="24"/>
          <w:lang w:val="it-IT" w:eastAsia="it-IT"/>
        </w:rPr>
        <w:t xml:space="preserve"> il materiale facilmente infiammabile lontano da fonti di calore;</w:t>
      </w:r>
    </w:p>
    <w:p w14:paraId="1B05D251" w14:textId="0C8FCC76"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modifica</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gli impianti elettrici esistenti; se necessario chiamate il personale competente;</w:t>
      </w:r>
    </w:p>
    <w:p w14:paraId="49623ECC" w14:textId="0117C2F5"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sovraccarica</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le prese elettriche collegando troppe utenze;</w:t>
      </w:r>
    </w:p>
    <w:p w14:paraId="590FFBFD" w14:textId="77777777"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prese multiple (ciabatte) sono consentite solo per uso temporaneo e devono essere fissate;</w:t>
      </w:r>
    </w:p>
    <w:p w14:paraId="5542F79E" w14:textId="0EC5A430"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spegne</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le apparecchiature elettriche a fine giornata;</w:t>
      </w:r>
    </w:p>
    <w:p w14:paraId="05225905" w14:textId="2CD10008"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segnala</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tempestivamente situazioni che ritenete anomale o potenzialmente pericolose;</w:t>
      </w:r>
    </w:p>
    <w:p w14:paraId="11BDC885" w14:textId="245A0512" w:rsidR="00CF3D49" w:rsidRPr="00695E02" w:rsidRDefault="00CF3D49" w:rsidP="003279D8">
      <w:pPr>
        <w:numPr>
          <w:ilvl w:val="0"/>
          <w:numId w:val="2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partecipa</w:t>
      </w:r>
      <w:r w:rsidR="006A772C"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attivamente alle prove generali di evacuazione dall’edificio.</w:t>
      </w:r>
    </w:p>
    <w:p w14:paraId="127E6C70" w14:textId="242A3499" w:rsidR="00CF3D49" w:rsidRPr="00695E02" w:rsidRDefault="004F19D4"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Tutti gli utenti della struttura devono osservare le seguenti </w:t>
      </w:r>
      <w:r w:rsidR="00CF3D49" w:rsidRPr="00695E02">
        <w:rPr>
          <w:rFonts w:ascii="Times New Roman" w:eastAsia="Times New Roman" w:hAnsi="Times New Roman" w:cs="Times New Roman"/>
          <w:sz w:val="24"/>
          <w:szCs w:val="24"/>
          <w:lang w:val="it-IT" w:eastAsia="it-IT"/>
        </w:rPr>
        <w:t>misure di Protezione in caso di incendio:</w:t>
      </w:r>
    </w:p>
    <w:p w14:paraId="1712ADAD"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di fronte ad un principio d’incendio agire sempre ragionatamente;</w:t>
      </w:r>
    </w:p>
    <w:p w14:paraId="429D8709"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anteporre la sicurezza delle persone a quella delle cose;</w:t>
      </w:r>
    </w:p>
    <w:p w14:paraId="0AEBC7F9" w14:textId="5FC23BA4" w:rsidR="00EB387A"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chiudere le porte tagliafuoco eventualmente aperte al fine di contenere la propagazione d</w:t>
      </w:r>
      <w:r w:rsidR="00EB387A" w:rsidRPr="00695E02">
        <w:rPr>
          <w:rFonts w:ascii="Times New Roman" w:eastAsia="Times New Roman" w:hAnsi="Times New Roman" w:cs="Times New Roman"/>
          <w:sz w:val="24"/>
          <w:szCs w:val="24"/>
          <w:lang w:val="it-IT" w:eastAsia="it-IT"/>
        </w:rPr>
        <w:t>el</w:t>
      </w:r>
      <w:r w:rsidRPr="00695E02">
        <w:rPr>
          <w:rFonts w:ascii="Times New Roman" w:eastAsia="Times New Roman" w:hAnsi="Times New Roman" w:cs="Times New Roman"/>
          <w:sz w:val="24"/>
          <w:szCs w:val="24"/>
          <w:lang w:val="it-IT" w:eastAsia="it-IT"/>
        </w:rPr>
        <w:t xml:space="preserve"> fumo e</w:t>
      </w:r>
    </w:p>
    <w:p w14:paraId="30523F29" w14:textId="721AD860" w:rsidR="00CF3D49" w:rsidRPr="00695E02" w:rsidRDefault="00CF3D49" w:rsidP="00EB387A">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dell’incendio;</w:t>
      </w:r>
    </w:p>
    <w:p w14:paraId="5E4DC808"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usare ascensori;</w:t>
      </w:r>
    </w:p>
    <w:p w14:paraId="68FFC753"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sottovalutare mai la presenza anche di modeste quantità di fumo; il fumo limita la visibilità e molte volte è formato da sostanze altamente tossiche (particolarmente quando bruciano sostanze plastiche nella cui molecola vi è cloro);</w:t>
      </w:r>
    </w:p>
    <w:p w14:paraId="378EB4FD"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presenza di fumo o fiamme coprirsi la bocca ed il naso con fazzoletti possibilmente umidi; in presenza di molto fumo camminare carponi;</w:t>
      </w:r>
    </w:p>
    <w:p w14:paraId="78C20EB8"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quando gli abiti di una persona prendono fuoco evitare che corra, distenderla a terra, spegnere le fiamme con la coperta antincendio o con abiti, non utilizzare estintori;</w:t>
      </w:r>
    </w:p>
    <w:p w14:paraId="47BBAD9E"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presenza di forte calore proteggere il capo con indumenti di lana o cotone, possibilmente bagnati, evitando i tessuti sintetici;</w:t>
      </w:r>
    </w:p>
    <w:p w14:paraId="06005B25"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rimanete intrappolati, segnalate in qualche modo la vostra posizione; se fuori c’è l’incendio chiudere la porta e, se potete, sigillate le fessure con panni bagnati;</w:t>
      </w:r>
    </w:p>
    <w:p w14:paraId="56B55EA0" w14:textId="1A9A96B1"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apri</w:t>
      </w:r>
      <w:r w:rsidR="00BF792F"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eventuali porte calde; se necessario apri</w:t>
      </w:r>
      <w:r w:rsidR="00BF792F" w:rsidRPr="00695E02">
        <w:rPr>
          <w:rFonts w:ascii="Times New Roman" w:eastAsia="Times New Roman" w:hAnsi="Times New Roman" w:cs="Times New Roman"/>
          <w:sz w:val="24"/>
          <w:szCs w:val="24"/>
          <w:lang w:val="it-IT" w:eastAsia="it-IT"/>
        </w:rPr>
        <w:t>rle</w:t>
      </w:r>
      <w:r w:rsidRPr="00695E02">
        <w:rPr>
          <w:rFonts w:ascii="Times New Roman" w:eastAsia="Times New Roman" w:hAnsi="Times New Roman" w:cs="Times New Roman"/>
          <w:sz w:val="24"/>
          <w:szCs w:val="24"/>
          <w:lang w:val="it-IT" w:eastAsia="it-IT"/>
        </w:rPr>
        <w:t xml:space="preserve"> posiziona</w:t>
      </w:r>
      <w:r w:rsidR="00BF792F" w:rsidRPr="00695E02">
        <w:rPr>
          <w:rFonts w:ascii="Times New Roman" w:eastAsia="Times New Roman" w:hAnsi="Times New Roman" w:cs="Times New Roman"/>
          <w:sz w:val="24"/>
          <w:szCs w:val="24"/>
          <w:lang w:val="it-IT" w:eastAsia="it-IT"/>
        </w:rPr>
        <w:t>rs</w:t>
      </w:r>
      <w:r w:rsidRPr="00695E02">
        <w:rPr>
          <w:rFonts w:ascii="Times New Roman" w:eastAsia="Times New Roman" w:hAnsi="Times New Roman" w:cs="Times New Roman"/>
          <w:sz w:val="24"/>
          <w:szCs w:val="24"/>
          <w:lang w:val="it-IT" w:eastAsia="it-IT"/>
        </w:rPr>
        <w:t>i dietro la porta pronti a richiuderla in caso di fiammata;</w:t>
      </w:r>
    </w:p>
    <w:p w14:paraId="06FC0535" w14:textId="4C444013"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utilizza</w:t>
      </w:r>
      <w:r w:rsidR="00BF792F"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i mezzi antincendio a disposizione solo per spegnere incendi di piccole/medie dimensioni assicurandosi sempre una via di fuga;</w:t>
      </w:r>
    </w:p>
    <w:p w14:paraId="0D607702"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usare mai l’acqua per spegnere un incendio in presenza di impianti elettrici;</w:t>
      </w:r>
    </w:p>
    <w:p w14:paraId="48C23668" w14:textId="77777777"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in caso di evacuazione portarsi all’esterno ordinatamente e con calma, non creare allarmismo o confusione, non spingere, gridare o correre.</w:t>
      </w:r>
    </w:p>
    <w:p w14:paraId="5DAE13D6" w14:textId="1CBB1282" w:rsidR="00CF3D49" w:rsidRPr="00695E02" w:rsidRDefault="00CF3D49" w:rsidP="003279D8">
      <w:pPr>
        <w:numPr>
          <w:ilvl w:val="0"/>
          <w:numId w:val="26"/>
        </w:numPr>
        <w:spacing w:before="240" w:after="0" w:line="240" w:lineRule="auto"/>
        <w:ind w:left="142" w:right="168" w:firstLine="0"/>
        <w:contextualSpacing/>
        <w:mirrorIndents/>
        <w:jc w:val="both"/>
        <w:rPr>
          <w:rFonts w:ascii="Times New Roman" w:eastAsia="Times New Roman" w:hAnsi="Times New Roman" w:cs="Times New Roman"/>
          <w:b/>
          <w:sz w:val="24"/>
          <w:szCs w:val="24"/>
          <w:u w:val="single"/>
          <w:lang w:val="it-IT" w:eastAsia="it-IT"/>
        </w:rPr>
      </w:pPr>
      <w:r w:rsidRPr="00695E02">
        <w:rPr>
          <w:rFonts w:ascii="Times New Roman" w:eastAsia="Times New Roman" w:hAnsi="Times New Roman" w:cs="Times New Roman"/>
          <w:b/>
          <w:sz w:val="24"/>
          <w:szCs w:val="24"/>
          <w:u w:val="single"/>
          <w:lang w:val="it-IT" w:eastAsia="it-IT"/>
        </w:rPr>
        <w:t xml:space="preserve">un incendio </w:t>
      </w:r>
      <w:r w:rsidR="00F67A74" w:rsidRPr="00695E02">
        <w:rPr>
          <w:rFonts w:ascii="Times New Roman" w:eastAsia="Times New Roman" w:hAnsi="Times New Roman" w:cs="Times New Roman"/>
          <w:b/>
          <w:sz w:val="24"/>
          <w:szCs w:val="24"/>
          <w:u w:val="single"/>
          <w:lang w:val="it-IT" w:eastAsia="it-IT"/>
        </w:rPr>
        <w:t>sviluppato</w:t>
      </w:r>
      <w:r w:rsidRPr="00695E02">
        <w:rPr>
          <w:rFonts w:ascii="Times New Roman" w:eastAsia="Times New Roman" w:hAnsi="Times New Roman" w:cs="Times New Roman"/>
          <w:b/>
          <w:sz w:val="24"/>
          <w:szCs w:val="24"/>
          <w:u w:val="single"/>
          <w:lang w:val="it-IT" w:eastAsia="it-IT"/>
        </w:rPr>
        <w:t xml:space="preserve"> entro laboratori di chimica e/o biologia può provocare vapori e fumi tossici; in tal caso l’accesso a tali locali sarà assolutamente interdetto fino alla ventilazione e all’ispezione che potrà essere consentito esclusivamente a personale opportunamente e specificatamente addestrato se munito di autorespiratore.</w:t>
      </w:r>
    </w:p>
    <w:p w14:paraId="42ED7DD4" w14:textId="53CA0F9D" w:rsidR="00854B4D" w:rsidRPr="00695E02" w:rsidRDefault="00854B4D" w:rsidP="00E40A41">
      <w:pPr>
        <w:pStyle w:val="Titolo3"/>
        <w:numPr>
          <w:ilvl w:val="1"/>
          <w:numId w:val="66"/>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36" w:name="_Toc472417763"/>
      <w:bookmarkEnd w:id="35"/>
      <w:r w:rsidRPr="00695E02">
        <w:rPr>
          <w:rFonts w:ascii="Times New Roman" w:eastAsia="Times New Roman" w:hAnsi="Times New Roman" w:cs="Times New Roman"/>
          <w:color w:val="auto"/>
          <w:sz w:val="24"/>
          <w:szCs w:val="24"/>
          <w:lang w:val="it-IT" w:eastAsia="it-IT"/>
        </w:rPr>
        <w:t>Assistenza alle Persone diversamente abili</w:t>
      </w:r>
      <w:bookmarkEnd w:id="36"/>
    </w:p>
    <w:p w14:paraId="2C010562" w14:textId="77777777" w:rsidR="00854B4D" w:rsidRPr="00695E02" w:rsidRDefault="00854B4D"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Nell’edificio possono operare alcune persone con ridotte capacità motorie.</w:t>
      </w:r>
    </w:p>
    <w:p w14:paraId="3E385280" w14:textId="77777777" w:rsidR="00854B4D" w:rsidRPr="00695E02" w:rsidRDefault="00854B4D"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Generalmente le vie di fuga, in ogni piano dell’edificio, non presentano intralci tali da impedire il deflusso in caso di Emergenza. In particolare sui pianerottoli delle scale di emergenza (scale B, C, E) possono essere individuati “spazi calmi” per il temporaneo stazionamento di persone con difficoltà motorie.</w:t>
      </w:r>
    </w:p>
    <w:p w14:paraId="11C1C06F" w14:textId="77777777" w:rsidR="00854B4D" w:rsidRPr="00695E02" w:rsidRDefault="00854B4D"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Dalle uscite di piano, la presenza di scale, che devono essere percorse per raggiungere l’esterno, rende necessaria la collaborazione da parte degli Addetti alla Squadra di Gestione dell’Emergenza.</w:t>
      </w:r>
    </w:p>
    <w:p w14:paraId="0D791251" w14:textId="77777777" w:rsidR="00854B4D" w:rsidRPr="00695E02" w:rsidRDefault="00854B4D"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emergenza quindi gli Addetti, una volta completata l’evacuazione di loro competenza, dovranno prestare immediato soccorso alle persone disabili aiutandole a raggiungere i punti di ritrovo esterni all’edificio.</w:t>
      </w:r>
    </w:p>
    <w:p w14:paraId="6F59A3BC" w14:textId="0C0955A4" w:rsidR="00E179FC" w:rsidRPr="00695E02" w:rsidRDefault="00050B0B" w:rsidP="003279D8">
      <w:pPr>
        <w:pStyle w:val="Titolo3"/>
        <w:numPr>
          <w:ilvl w:val="1"/>
          <w:numId w:val="4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37" w:name="_Toc447876169"/>
      <w:bookmarkStart w:id="38" w:name="_Toc472417764"/>
      <w:r w:rsidRPr="00695E02">
        <w:rPr>
          <w:rFonts w:ascii="Times New Roman" w:eastAsia="Times New Roman" w:hAnsi="Times New Roman" w:cs="Times New Roman"/>
          <w:color w:val="auto"/>
          <w:sz w:val="24"/>
          <w:szCs w:val="24"/>
          <w:lang w:val="it-IT" w:eastAsia="it-IT"/>
        </w:rPr>
        <w:t>Gestione allarmi e Procedure di spegnimento con impianti automatici</w:t>
      </w:r>
      <w:bookmarkEnd w:id="37"/>
      <w:bookmarkEnd w:id="38"/>
    </w:p>
    <w:p w14:paraId="502D8C07" w14:textId="0BAA4A6E" w:rsidR="006C329A" w:rsidRPr="00695E02" w:rsidRDefault="006C329A" w:rsidP="003279D8">
      <w:pPr>
        <w:spacing w:after="0" w:line="240" w:lineRule="auto"/>
        <w:ind w:left="142" w:right="168"/>
        <w:contextualSpacing/>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La centralina principale è situata nella Sala </w:t>
      </w:r>
      <w:r w:rsidR="00805B45" w:rsidRPr="00695E02">
        <w:rPr>
          <w:rFonts w:ascii="Times New Roman" w:hAnsi="Times New Roman" w:cs="Times New Roman"/>
          <w:sz w:val="24"/>
          <w:szCs w:val="24"/>
          <w:lang w:val="it-IT" w:eastAsia="it-IT"/>
        </w:rPr>
        <w:t>del Presidio Tecnico</w:t>
      </w:r>
      <w:r w:rsidRPr="00695E02">
        <w:rPr>
          <w:rFonts w:ascii="Times New Roman" w:hAnsi="Times New Roman" w:cs="Times New Roman"/>
          <w:sz w:val="24"/>
          <w:szCs w:val="24"/>
          <w:lang w:val="it-IT" w:eastAsia="it-IT"/>
        </w:rPr>
        <w:t xml:space="preserve"> dell’Edificio principale, dove verranno visualizzati tutti gli eventi che avvengono in questo edificio, negli edifici esterni e nelle autorimesse.</w:t>
      </w:r>
    </w:p>
    <w:p w14:paraId="4C1E8537" w14:textId="6967C927" w:rsidR="00E179FC" w:rsidRPr="00695E02" w:rsidRDefault="006C329A"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Nell’edificio B4 si trova la centralina n°6 che gestisce solo gli eventi che avvengono negli edifici B2, B3, B4 e B5; tali eventi verranno visualizzati </w:t>
      </w:r>
      <w:r w:rsidR="00D95A2A" w:rsidRPr="00695E02">
        <w:rPr>
          <w:rFonts w:ascii="Times New Roman" w:hAnsi="Times New Roman" w:cs="Times New Roman"/>
          <w:sz w:val="24"/>
          <w:szCs w:val="24"/>
          <w:lang w:val="it-IT" w:eastAsia="it-IT"/>
        </w:rPr>
        <w:t xml:space="preserve">anche </w:t>
      </w:r>
      <w:r w:rsidRPr="00695E02">
        <w:rPr>
          <w:rFonts w:ascii="Times New Roman" w:hAnsi="Times New Roman" w:cs="Times New Roman"/>
          <w:sz w:val="24"/>
          <w:szCs w:val="24"/>
          <w:lang w:val="it-IT" w:eastAsia="it-IT"/>
        </w:rPr>
        <w:t>nella central</w:t>
      </w:r>
      <w:r w:rsidR="002E6D97"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principale.</w:t>
      </w:r>
    </w:p>
    <w:p w14:paraId="1AD9F86A" w14:textId="1C90473A" w:rsidR="006C329A" w:rsidRPr="00695E02" w:rsidRDefault="006C329A"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All’allarme </w:t>
      </w:r>
      <w:r w:rsidR="00805B45" w:rsidRPr="00695E02">
        <w:rPr>
          <w:rFonts w:ascii="Times New Roman" w:hAnsi="Times New Roman" w:cs="Times New Roman"/>
          <w:sz w:val="24"/>
          <w:szCs w:val="24"/>
          <w:lang w:val="it-IT" w:eastAsia="it-IT"/>
        </w:rPr>
        <w:t xml:space="preserve">fuoco </w:t>
      </w:r>
      <w:r w:rsidRPr="00695E02">
        <w:rPr>
          <w:rFonts w:ascii="Times New Roman" w:hAnsi="Times New Roman" w:cs="Times New Roman"/>
          <w:sz w:val="24"/>
          <w:szCs w:val="24"/>
          <w:lang w:val="it-IT" w:eastAsia="it-IT"/>
        </w:rPr>
        <w:t>di un singolo rivelatore compare la segnalazione nella central</w:t>
      </w:r>
      <w:r w:rsidR="00EB2CFA"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principale e parte un tempo di 5 minuti (tempo di reazione) al termine del quale si attiverà la segnalazione ottico/acustica, la chiusura delle porte tagliafuoco e la chiusura delle serrande tagliafuoco dell’ala del piano interessata dall’evento e del filtro scale adiacente. Se durante questo primo tempo si verifica un</w:t>
      </w:r>
      <w:r w:rsidR="00805B45" w:rsidRPr="00695E02">
        <w:rPr>
          <w:rFonts w:ascii="Times New Roman" w:hAnsi="Times New Roman" w:cs="Times New Roman"/>
          <w:sz w:val="24"/>
          <w:szCs w:val="24"/>
          <w:lang w:val="it-IT" w:eastAsia="it-IT"/>
        </w:rPr>
        <w:t xml:space="preserve"> </w:t>
      </w:r>
      <w:r w:rsidRPr="00695E02">
        <w:rPr>
          <w:rFonts w:ascii="Times New Roman" w:hAnsi="Times New Roman" w:cs="Times New Roman"/>
          <w:sz w:val="24"/>
          <w:szCs w:val="24"/>
          <w:lang w:val="it-IT" w:eastAsia="it-IT"/>
        </w:rPr>
        <w:t>altro evento di allarme nella stessa zona, le segnalazioni si attiveranno</w:t>
      </w:r>
      <w:r w:rsidR="008F7619" w:rsidRPr="00695E02">
        <w:rPr>
          <w:rFonts w:ascii="Times New Roman" w:hAnsi="Times New Roman" w:cs="Times New Roman"/>
          <w:sz w:val="24"/>
          <w:szCs w:val="24"/>
          <w:lang w:val="it-IT" w:eastAsia="it-IT"/>
        </w:rPr>
        <w:t xml:space="preserve"> </w:t>
      </w:r>
      <w:r w:rsidRPr="00695E02">
        <w:rPr>
          <w:rFonts w:ascii="Times New Roman" w:hAnsi="Times New Roman" w:cs="Times New Roman"/>
          <w:sz w:val="24"/>
          <w:szCs w:val="24"/>
          <w:lang w:val="it-IT" w:eastAsia="it-IT"/>
        </w:rPr>
        <w:t>immediatamente. L’evento di allarme che proviene da</w:t>
      </w:r>
      <w:r w:rsidR="00EB2CFA" w:rsidRPr="00695E02">
        <w:rPr>
          <w:rFonts w:ascii="Times New Roman" w:hAnsi="Times New Roman" w:cs="Times New Roman"/>
          <w:sz w:val="24"/>
          <w:szCs w:val="24"/>
          <w:lang w:val="it-IT" w:eastAsia="it-IT"/>
        </w:rPr>
        <w:t>i</w:t>
      </w:r>
      <w:r w:rsidRPr="00695E02">
        <w:rPr>
          <w:rFonts w:ascii="Times New Roman" w:hAnsi="Times New Roman" w:cs="Times New Roman"/>
          <w:sz w:val="24"/>
          <w:szCs w:val="24"/>
          <w:lang w:val="it-IT" w:eastAsia="it-IT"/>
        </w:rPr>
        <w:t xml:space="preserve"> corridoi che unisc</w:t>
      </w:r>
      <w:r w:rsidR="00EB2CFA" w:rsidRPr="00695E02">
        <w:rPr>
          <w:rFonts w:ascii="Times New Roman" w:hAnsi="Times New Roman" w:cs="Times New Roman"/>
          <w:sz w:val="24"/>
          <w:szCs w:val="24"/>
          <w:lang w:val="it-IT" w:eastAsia="it-IT"/>
        </w:rPr>
        <w:t>ono</w:t>
      </w:r>
      <w:r w:rsidRPr="00695E02">
        <w:rPr>
          <w:rFonts w:ascii="Times New Roman" w:hAnsi="Times New Roman" w:cs="Times New Roman"/>
          <w:sz w:val="24"/>
          <w:szCs w:val="24"/>
          <w:lang w:val="it-IT" w:eastAsia="it-IT"/>
        </w:rPr>
        <w:t xml:space="preserve"> l</w:t>
      </w:r>
      <w:r w:rsidR="00EB2CFA" w:rsidRPr="00695E02">
        <w:rPr>
          <w:rFonts w:ascii="Times New Roman" w:hAnsi="Times New Roman" w:cs="Times New Roman"/>
          <w:sz w:val="24"/>
          <w:szCs w:val="24"/>
          <w:lang w:val="it-IT" w:eastAsia="it-IT"/>
        </w:rPr>
        <w:t xml:space="preserve">e ali </w:t>
      </w:r>
      <w:r w:rsidRPr="00695E02">
        <w:rPr>
          <w:rFonts w:ascii="Times New Roman" w:hAnsi="Times New Roman" w:cs="Times New Roman"/>
          <w:sz w:val="24"/>
          <w:szCs w:val="24"/>
          <w:lang w:val="it-IT" w:eastAsia="it-IT"/>
        </w:rPr>
        <w:t xml:space="preserve">A B </w:t>
      </w:r>
      <w:r w:rsidR="00EB2CFA"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C</w:t>
      </w:r>
      <w:r w:rsidR="00EB2CFA" w:rsidRPr="00695E02">
        <w:rPr>
          <w:rFonts w:ascii="Times New Roman" w:hAnsi="Times New Roman" w:cs="Times New Roman"/>
          <w:sz w:val="24"/>
          <w:szCs w:val="24"/>
          <w:lang w:val="it-IT" w:eastAsia="it-IT"/>
        </w:rPr>
        <w:t>,</w:t>
      </w:r>
      <w:r w:rsidRPr="00695E02">
        <w:rPr>
          <w:rFonts w:ascii="Times New Roman" w:hAnsi="Times New Roman" w:cs="Times New Roman"/>
          <w:sz w:val="24"/>
          <w:szCs w:val="24"/>
          <w:lang w:val="it-IT" w:eastAsia="it-IT"/>
        </w:rPr>
        <w:t xml:space="preserve"> attiverà le segnalazioni in tutte le ali di quel piano.</w:t>
      </w:r>
    </w:p>
    <w:p w14:paraId="7146AFD9" w14:textId="7136192F"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Durante il primo tempo di 5 minuti (tempo di reazione), </w:t>
      </w:r>
      <w:r w:rsidR="00805B45" w:rsidRPr="00695E02">
        <w:rPr>
          <w:rFonts w:ascii="Times New Roman" w:hAnsi="Times New Roman" w:cs="Times New Roman"/>
          <w:sz w:val="24"/>
          <w:szCs w:val="24"/>
          <w:lang w:val="it-IT" w:eastAsia="it-IT"/>
        </w:rPr>
        <w:t xml:space="preserve">gli addetti alla squadra di Gestione delle Emergenze </w:t>
      </w:r>
      <w:r w:rsidRPr="00695E02">
        <w:rPr>
          <w:rFonts w:ascii="Times New Roman" w:hAnsi="Times New Roman" w:cs="Times New Roman"/>
          <w:sz w:val="24"/>
          <w:szCs w:val="24"/>
          <w:lang w:val="it-IT" w:eastAsia="it-IT"/>
        </w:rPr>
        <w:t>ha</w:t>
      </w:r>
      <w:r w:rsidR="00805B45" w:rsidRPr="00695E02">
        <w:rPr>
          <w:rFonts w:ascii="Times New Roman" w:hAnsi="Times New Roman" w:cs="Times New Roman"/>
          <w:sz w:val="24"/>
          <w:szCs w:val="24"/>
          <w:lang w:val="it-IT" w:eastAsia="it-IT"/>
        </w:rPr>
        <w:t>nno</w:t>
      </w:r>
      <w:r w:rsidRPr="00695E02">
        <w:rPr>
          <w:rFonts w:ascii="Times New Roman" w:hAnsi="Times New Roman" w:cs="Times New Roman"/>
          <w:sz w:val="24"/>
          <w:szCs w:val="24"/>
          <w:lang w:val="it-IT" w:eastAsia="it-IT"/>
        </w:rPr>
        <w:t xml:space="preserve"> la possibilità di resettare l’allarme se questo è risultato falso</w:t>
      </w:r>
      <w:r w:rsidR="006F60CB" w:rsidRPr="00695E02">
        <w:rPr>
          <w:rFonts w:ascii="Times New Roman" w:hAnsi="Times New Roman" w:cs="Times New Roman"/>
          <w:sz w:val="24"/>
          <w:szCs w:val="24"/>
          <w:lang w:val="it-IT" w:eastAsia="it-IT"/>
        </w:rPr>
        <w:t>,</w:t>
      </w:r>
      <w:r w:rsidRPr="00695E02">
        <w:rPr>
          <w:rFonts w:ascii="Times New Roman" w:hAnsi="Times New Roman" w:cs="Times New Roman"/>
          <w:sz w:val="24"/>
          <w:szCs w:val="24"/>
          <w:lang w:val="it-IT" w:eastAsia="it-IT"/>
        </w:rPr>
        <w:t xml:space="preserve"> e quindi fermare la procedura. Se, invece, l’operatore preme il tasto TACITAZIONE, si aggiungeranno altri 5 minuti (tempo di ricognizione) al tempo già iniziato. Per fermare la p</w:t>
      </w:r>
      <w:r w:rsidR="008F7619" w:rsidRPr="00695E02">
        <w:rPr>
          <w:rFonts w:ascii="Times New Roman" w:hAnsi="Times New Roman" w:cs="Times New Roman"/>
          <w:sz w:val="24"/>
          <w:szCs w:val="24"/>
          <w:lang w:val="it-IT" w:eastAsia="it-IT"/>
        </w:rPr>
        <w:t>r</w:t>
      </w:r>
      <w:r w:rsidRPr="00695E02">
        <w:rPr>
          <w:rFonts w:ascii="Times New Roman" w:hAnsi="Times New Roman" w:cs="Times New Roman"/>
          <w:sz w:val="24"/>
          <w:szCs w:val="24"/>
          <w:lang w:val="it-IT" w:eastAsia="it-IT"/>
        </w:rPr>
        <w:t>ocedura durante quest’ultimo tempo, bisognerà premere il tasto R</w:t>
      </w:r>
      <w:r w:rsidR="00805B45" w:rsidRPr="00695E02">
        <w:rPr>
          <w:rFonts w:ascii="Times New Roman" w:hAnsi="Times New Roman" w:cs="Times New Roman"/>
          <w:sz w:val="24"/>
          <w:szCs w:val="24"/>
          <w:lang w:val="it-IT" w:eastAsia="it-IT"/>
        </w:rPr>
        <w:t>IPRISTINO</w:t>
      </w:r>
      <w:r w:rsidRPr="00695E02">
        <w:rPr>
          <w:rFonts w:ascii="Times New Roman" w:hAnsi="Times New Roman" w:cs="Times New Roman"/>
          <w:sz w:val="24"/>
          <w:szCs w:val="24"/>
          <w:lang w:val="it-IT" w:eastAsia="it-IT"/>
        </w:rPr>
        <w:t>.</w:t>
      </w:r>
    </w:p>
    <w:p w14:paraId="48F195F8" w14:textId="09F134A8"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Se l’allarme è reale e se non viene fatta nessuna operazione nella centralina principale, dopo</w:t>
      </w:r>
      <w:r w:rsidR="008F7619" w:rsidRPr="00695E02">
        <w:rPr>
          <w:rFonts w:ascii="Times New Roman" w:hAnsi="Times New Roman" w:cs="Times New Roman"/>
          <w:sz w:val="24"/>
          <w:szCs w:val="24"/>
          <w:lang w:val="it-IT" w:eastAsia="it-IT"/>
        </w:rPr>
        <w:t xml:space="preserve"> </w:t>
      </w:r>
      <w:r w:rsidRPr="00695E02">
        <w:rPr>
          <w:rFonts w:ascii="Times New Roman" w:hAnsi="Times New Roman" w:cs="Times New Roman"/>
          <w:sz w:val="24"/>
          <w:szCs w:val="24"/>
          <w:lang w:val="it-IT" w:eastAsia="it-IT"/>
        </w:rPr>
        <w:t>un tempo di 10 minuti dalla prima segnalazione, si attiveranno automaticamente tutte le segnalazioni ottico/acustiche di tutti i piani dell’ala interessata dall’evento.</w:t>
      </w:r>
    </w:p>
    <w:p w14:paraId="1FCA5D6A" w14:textId="77777777" w:rsidR="00805B45" w:rsidRPr="00695E02" w:rsidRDefault="00805B45" w:rsidP="00805B45">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Tutti i pulsanti manuali attivano le segnalazioni istantaneamente.</w:t>
      </w:r>
    </w:p>
    <w:p w14:paraId="1A8D9554" w14:textId="057DBFA4"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lastRenderedPageBreak/>
        <w:t>Nel Presidio Tecnico è presente un pulsante di evacuazione generale che attiverà tutte le segnalazioni o</w:t>
      </w:r>
      <w:r w:rsidR="008F7619" w:rsidRPr="00695E02">
        <w:rPr>
          <w:rFonts w:ascii="Times New Roman" w:hAnsi="Times New Roman" w:cs="Times New Roman"/>
          <w:sz w:val="24"/>
          <w:szCs w:val="24"/>
          <w:lang w:val="it-IT" w:eastAsia="it-IT"/>
        </w:rPr>
        <w:t>t</w:t>
      </w:r>
      <w:r w:rsidRPr="00695E02">
        <w:rPr>
          <w:rFonts w:ascii="Times New Roman" w:hAnsi="Times New Roman" w:cs="Times New Roman"/>
          <w:sz w:val="24"/>
          <w:szCs w:val="24"/>
          <w:lang w:val="it-IT" w:eastAsia="it-IT"/>
        </w:rPr>
        <w:t>tico/acustiche e la diffusione sonora di tutto l’edificio, inoltre spegnerà tutte le UTA dell’impianto principale, che dovranno essere riarmate manualmente.</w:t>
      </w:r>
    </w:p>
    <w:p w14:paraId="615E1F17" w14:textId="26C4EE0E"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Gli eventi di allarme che provengono dalla Mensa, attiveranno le segnalazioni come negli altri piani con gli stessi tempi, inoltre bloccherà l’UTA di quella zona. Stessa modalità per gli eventi che p</w:t>
      </w:r>
      <w:r w:rsidR="008F7619" w:rsidRPr="00695E02">
        <w:rPr>
          <w:rFonts w:ascii="Times New Roman" w:hAnsi="Times New Roman" w:cs="Times New Roman"/>
          <w:sz w:val="24"/>
          <w:szCs w:val="24"/>
          <w:lang w:val="it-IT" w:eastAsia="it-IT"/>
        </w:rPr>
        <w:t>r</w:t>
      </w:r>
      <w:r w:rsidRPr="00695E02">
        <w:rPr>
          <w:rFonts w:ascii="Times New Roman" w:hAnsi="Times New Roman" w:cs="Times New Roman"/>
          <w:sz w:val="24"/>
          <w:szCs w:val="24"/>
          <w:lang w:val="it-IT" w:eastAsia="it-IT"/>
        </w:rPr>
        <w:t>ovengono dalla Biblioteca e per quelli che provengono dal piano -1.</w:t>
      </w:r>
    </w:p>
    <w:p w14:paraId="675B0284" w14:textId="0F7A71BA"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Nella Cucina sono presenti dei rivelatori di gas che, in allarme, </w:t>
      </w:r>
      <w:r w:rsidR="001427F3" w:rsidRPr="00695E02">
        <w:rPr>
          <w:rFonts w:ascii="Times New Roman" w:hAnsi="Times New Roman" w:cs="Times New Roman"/>
          <w:sz w:val="24"/>
          <w:szCs w:val="24"/>
          <w:lang w:val="it-IT" w:eastAsia="it-IT"/>
        </w:rPr>
        <w:t>immediatamente a</w:t>
      </w:r>
      <w:r w:rsidRPr="00695E02">
        <w:rPr>
          <w:rFonts w:ascii="Times New Roman" w:hAnsi="Times New Roman" w:cs="Times New Roman"/>
          <w:sz w:val="24"/>
          <w:szCs w:val="24"/>
          <w:lang w:val="it-IT" w:eastAsia="it-IT"/>
        </w:rPr>
        <w:t>ttiveranno le segnalazioni ottico/acustiche d</w:t>
      </w:r>
      <w:r w:rsidR="005945BC" w:rsidRPr="00695E02">
        <w:rPr>
          <w:rFonts w:ascii="Times New Roman" w:hAnsi="Times New Roman" w:cs="Times New Roman"/>
          <w:sz w:val="24"/>
          <w:szCs w:val="24"/>
          <w:lang w:val="it-IT" w:eastAsia="it-IT"/>
        </w:rPr>
        <w:t>ella zona</w:t>
      </w:r>
      <w:r w:rsidRPr="00695E02">
        <w:rPr>
          <w:rFonts w:ascii="Times New Roman" w:hAnsi="Times New Roman" w:cs="Times New Roman"/>
          <w:sz w:val="24"/>
          <w:szCs w:val="24"/>
          <w:lang w:val="it-IT" w:eastAsia="it-IT"/>
        </w:rPr>
        <w:t>, sganceranno le serrande della Cucina e</w:t>
      </w:r>
      <w:r w:rsidR="006F60CB" w:rsidRPr="00695E02">
        <w:rPr>
          <w:rFonts w:ascii="Times New Roman" w:hAnsi="Times New Roman" w:cs="Times New Roman"/>
          <w:sz w:val="24"/>
          <w:szCs w:val="24"/>
          <w:lang w:val="it-IT" w:eastAsia="it-IT"/>
        </w:rPr>
        <w:t xml:space="preserve"> </w:t>
      </w:r>
      <w:r w:rsidR="001427F3" w:rsidRPr="00695E02">
        <w:rPr>
          <w:rFonts w:ascii="Times New Roman" w:hAnsi="Times New Roman" w:cs="Times New Roman"/>
          <w:sz w:val="24"/>
          <w:szCs w:val="24"/>
          <w:lang w:val="it-IT" w:eastAsia="it-IT"/>
        </w:rPr>
        <w:t xml:space="preserve">chiuderanno </w:t>
      </w:r>
      <w:r w:rsidRPr="00695E02">
        <w:rPr>
          <w:rFonts w:ascii="Times New Roman" w:hAnsi="Times New Roman" w:cs="Times New Roman"/>
          <w:sz w:val="24"/>
          <w:szCs w:val="24"/>
          <w:lang w:val="it-IT" w:eastAsia="it-IT"/>
        </w:rPr>
        <w:t>l’elettrovalvola di intercettazione gas</w:t>
      </w:r>
      <w:r w:rsidR="00EB2CFA" w:rsidRPr="00695E02">
        <w:rPr>
          <w:rFonts w:ascii="Times New Roman" w:hAnsi="Times New Roman" w:cs="Times New Roman"/>
          <w:sz w:val="24"/>
          <w:szCs w:val="24"/>
          <w:lang w:val="it-IT" w:eastAsia="it-IT"/>
        </w:rPr>
        <w:t>. Quest’ultima</w:t>
      </w:r>
      <w:r w:rsidRPr="00695E02">
        <w:rPr>
          <w:rFonts w:ascii="Times New Roman" w:hAnsi="Times New Roman" w:cs="Times New Roman"/>
          <w:sz w:val="24"/>
          <w:szCs w:val="24"/>
          <w:lang w:val="it-IT" w:eastAsia="it-IT"/>
        </w:rPr>
        <w:t xml:space="preserve"> si riarmerà automaticamente solo dopo aver fatto un RESET nella central</w:t>
      </w:r>
      <w:r w:rsidR="00EB2CFA"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principale.</w:t>
      </w:r>
    </w:p>
    <w:p w14:paraId="786053AE" w14:textId="3265D97B" w:rsidR="00CE4889" w:rsidRPr="00695E02" w:rsidRDefault="00CE488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La chiusura di ogni singola serranda tagliafuoco sarà segnalata in centralina principale attraverso la visualizzazione della sua </w:t>
      </w:r>
      <w:r w:rsidR="005945BC" w:rsidRPr="00695E02">
        <w:rPr>
          <w:rFonts w:ascii="Times New Roman" w:hAnsi="Times New Roman" w:cs="Times New Roman"/>
          <w:sz w:val="24"/>
          <w:szCs w:val="24"/>
          <w:lang w:val="it-IT" w:eastAsia="it-IT"/>
        </w:rPr>
        <w:t>identificazione</w:t>
      </w:r>
      <w:r w:rsidRPr="00695E02">
        <w:rPr>
          <w:rFonts w:ascii="Times New Roman" w:hAnsi="Times New Roman" w:cs="Times New Roman"/>
          <w:sz w:val="24"/>
          <w:szCs w:val="24"/>
          <w:lang w:val="it-IT" w:eastAsia="it-IT"/>
        </w:rPr>
        <w:t xml:space="preserve"> ed il suono del cicalino.</w:t>
      </w:r>
    </w:p>
    <w:p w14:paraId="5447D7F9" w14:textId="03E5C33C" w:rsidR="00CE4889" w:rsidRPr="00695E02" w:rsidRDefault="008F761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Nell’Edificio pri</w:t>
      </w:r>
      <w:r w:rsidR="00CE4889" w:rsidRPr="00695E02">
        <w:rPr>
          <w:rFonts w:ascii="Times New Roman" w:hAnsi="Times New Roman" w:cs="Times New Roman"/>
          <w:sz w:val="24"/>
          <w:szCs w:val="24"/>
          <w:lang w:val="it-IT" w:eastAsia="it-IT"/>
        </w:rPr>
        <w:t>n</w:t>
      </w:r>
      <w:r w:rsidRPr="00695E02">
        <w:rPr>
          <w:rFonts w:ascii="Times New Roman" w:hAnsi="Times New Roman" w:cs="Times New Roman"/>
          <w:sz w:val="24"/>
          <w:szCs w:val="24"/>
          <w:lang w:val="it-IT" w:eastAsia="it-IT"/>
        </w:rPr>
        <w:t>c</w:t>
      </w:r>
      <w:r w:rsidR="00CE4889" w:rsidRPr="00695E02">
        <w:rPr>
          <w:rFonts w:ascii="Times New Roman" w:hAnsi="Times New Roman" w:cs="Times New Roman"/>
          <w:sz w:val="24"/>
          <w:szCs w:val="24"/>
          <w:lang w:val="it-IT" w:eastAsia="it-IT"/>
        </w:rPr>
        <w:t>ipale sono presenti 4 centrali</w:t>
      </w:r>
      <w:r w:rsidRPr="00695E02">
        <w:rPr>
          <w:rFonts w:ascii="Times New Roman" w:hAnsi="Times New Roman" w:cs="Times New Roman"/>
          <w:sz w:val="24"/>
          <w:szCs w:val="24"/>
          <w:lang w:val="it-IT" w:eastAsia="it-IT"/>
        </w:rPr>
        <w:t>ne</w:t>
      </w:r>
      <w:r w:rsidR="00CE4889" w:rsidRPr="00695E02">
        <w:rPr>
          <w:rFonts w:ascii="Times New Roman" w:hAnsi="Times New Roman" w:cs="Times New Roman"/>
          <w:sz w:val="24"/>
          <w:szCs w:val="24"/>
          <w:lang w:val="it-IT" w:eastAsia="it-IT"/>
        </w:rPr>
        <w:t xml:space="preserve"> di spegnimento che verranno attivate, dalla </w:t>
      </w:r>
      <w:r w:rsidRPr="00695E02">
        <w:rPr>
          <w:rFonts w:ascii="Times New Roman" w:hAnsi="Times New Roman" w:cs="Times New Roman"/>
          <w:sz w:val="24"/>
          <w:szCs w:val="24"/>
          <w:lang w:val="it-IT" w:eastAsia="it-IT"/>
        </w:rPr>
        <w:t>central</w:t>
      </w:r>
      <w:r w:rsidR="00D54910" w:rsidRPr="00695E02">
        <w:rPr>
          <w:rFonts w:ascii="Times New Roman" w:hAnsi="Times New Roman" w:cs="Times New Roman"/>
          <w:sz w:val="24"/>
          <w:szCs w:val="24"/>
          <w:lang w:val="it-IT" w:eastAsia="it-IT"/>
        </w:rPr>
        <w:t>e</w:t>
      </w:r>
      <w:r w:rsidR="00CE4889" w:rsidRPr="00695E02">
        <w:rPr>
          <w:rFonts w:ascii="Times New Roman" w:hAnsi="Times New Roman" w:cs="Times New Roman"/>
          <w:sz w:val="24"/>
          <w:szCs w:val="24"/>
          <w:lang w:val="it-IT" w:eastAsia="it-IT"/>
        </w:rPr>
        <w:t xml:space="preserve"> rivelazione incendio</w:t>
      </w:r>
      <w:r w:rsidRPr="00695E02">
        <w:rPr>
          <w:rFonts w:ascii="Times New Roman" w:hAnsi="Times New Roman" w:cs="Times New Roman"/>
          <w:sz w:val="24"/>
          <w:szCs w:val="24"/>
          <w:lang w:val="it-IT" w:eastAsia="it-IT"/>
        </w:rPr>
        <w:t>, soltanto quando ci sarà l’allarme di almeno 2 rivelatori del</w:t>
      </w:r>
      <w:r w:rsidR="00695E02">
        <w:rPr>
          <w:rFonts w:ascii="Times New Roman" w:hAnsi="Times New Roman" w:cs="Times New Roman"/>
          <w:sz w:val="24"/>
          <w:szCs w:val="24"/>
          <w:lang w:val="it-IT" w:eastAsia="it-IT"/>
        </w:rPr>
        <w:t>la</w:t>
      </w:r>
      <w:r w:rsidRPr="00695E02">
        <w:rPr>
          <w:rFonts w:ascii="Times New Roman" w:hAnsi="Times New Roman" w:cs="Times New Roman"/>
          <w:sz w:val="24"/>
          <w:szCs w:val="24"/>
          <w:lang w:val="it-IT" w:eastAsia="it-IT"/>
        </w:rPr>
        <w:t xml:space="preserve"> </w:t>
      </w:r>
      <w:r w:rsidR="005945BC" w:rsidRPr="00695E02">
        <w:rPr>
          <w:rFonts w:ascii="Times New Roman" w:hAnsi="Times New Roman" w:cs="Times New Roman"/>
          <w:sz w:val="24"/>
          <w:szCs w:val="24"/>
          <w:lang w:val="it-IT" w:eastAsia="it-IT"/>
        </w:rPr>
        <w:t>zona</w:t>
      </w:r>
      <w:r w:rsidRPr="00695E02">
        <w:rPr>
          <w:rFonts w:ascii="Times New Roman" w:hAnsi="Times New Roman" w:cs="Times New Roman"/>
          <w:sz w:val="24"/>
          <w:szCs w:val="24"/>
          <w:lang w:val="it-IT" w:eastAsia="it-IT"/>
        </w:rPr>
        <w:t xml:space="preserve"> interessat</w:t>
      </w:r>
      <w:r w:rsidR="005945BC" w:rsidRPr="00695E02">
        <w:rPr>
          <w:rFonts w:ascii="Times New Roman" w:hAnsi="Times New Roman" w:cs="Times New Roman"/>
          <w:sz w:val="24"/>
          <w:szCs w:val="24"/>
          <w:lang w:val="it-IT" w:eastAsia="it-IT"/>
        </w:rPr>
        <w:t>a</w:t>
      </w:r>
      <w:r w:rsidRPr="00695E02">
        <w:rPr>
          <w:rFonts w:ascii="Times New Roman" w:hAnsi="Times New Roman" w:cs="Times New Roman"/>
          <w:sz w:val="24"/>
          <w:szCs w:val="24"/>
          <w:lang w:val="it-IT" w:eastAsia="it-IT"/>
        </w:rPr>
        <w:t>; la procedura di spegnimento sarà gestita dalla singola centralina di spegnimento. Dopo 4 minuti dalla scarica avvenuta, si attiverà l’estrattore d’aria presente nel locale; per tacitare le sirene e per resettare, bisognerà agire nella singola centralina. Inoltre gli stati di tali centrali verranno riportati nella central</w:t>
      </w:r>
      <w:r w:rsidR="00D54910"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rivelazione incendio principale.</w:t>
      </w:r>
    </w:p>
    <w:p w14:paraId="6951AA4C" w14:textId="25B8B9EC" w:rsidR="008F7619" w:rsidRPr="00695E02" w:rsidRDefault="008F7619" w:rsidP="003279D8">
      <w:pPr>
        <w:spacing w:before="240" w:after="0" w:line="240" w:lineRule="auto"/>
        <w:ind w:left="142" w:right="168"/>
        <w:mirrorIndents/>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Gli allarmi GUASTO della central</w:t>
      </w:r>
      <w:r w:rsidR="00D54910" w:rsidRPr="00695E02">
        <w:rPr>
          <w:rFonts w:ascii="Times New Roman" w:hAnsi="Times New Roman" w:cs="Times New Roman"/>
          <w:sz w:val="24"/>
          <w:szCs w:val="24"/>
          <w:lang w:val="it-IT" w:eastAsia="it-IT"/>
        </w:rPr>
        <w:t>e</w:t>
      </w:r>
      <w:r w:rsidRPr="00695E02">
        <w:rPr>
          <w:rFonts w:ascii="Times New Roman" w:hAnsi="Times New Roman" w:cs="Times New Roman"/>
          <w:sz w:val="24"/>
          <w:szCs w:val="24"/>
          <w:lang w:val="it-IT" w:eastAsia="it-IT"/>
        </w:rPr>
        <w:t xml:space="preserve"> principale </w:t>
      </w:r>
      <w:r w:rsidRPr="00695E02">
        <w:rPr>
          <w:rFonts w:ascii="Times New Roman" w:hAnsi="Times New Roman" w:cs="Times New Roman"/>
          <w:b/>
          <w:sz w:val="24"/>
          <w:szCs w:val="24"/>
          <w:u w:val="single"/>
          <w:lang w:val="it-IT" w:eastAsia="it-IT"/>
        </w:rPr>
        <w:t>non devono mai essere cancellati</w:t>
      </w:r>
      <w:r w:rsidRPr="00695E02">
        <w:rPr>
          <w:rFonts w:ascii="Times New Roman" w:hAnsi="Times New Roman" w:cs="Times New Roman"/>
          <w:sz w:val="24"/>
          <w:szCs w:val="24"/>
          <w:lang w:val="it-IT" w:eastAsia="it-IT"/>
        </w:rPr>
        <w:t>.</w:t>
      </w:r>
    </w:p>
    <w:p w14:paraId="79B4E233" w14:textId="77777777" w:rsidR="00EC0CB4" w:rsidRPr="00695E02" w:rsidRDefault="00EC0CB4" w:rsidP="003279D8">
      <w:pPr>
        <w:ind w:left="142" w:right="168"/>
        <w:mirrorIndents/>
        <w:jc w:val="both"/>
        <w:rPr>
          <w:rFonts w:ascii="Times New Roman" w:eastAsiaTheme="majorEastAsia" w:hAnsi="Times New Roman" w:cs="Times New Roman"/>
          <w:b/>
          <w:bCs/>
          <w:sz w:val="24"/>
          <w:szCs w:val="24"/>
          <w:lang w:val="it-IT"/>
        </w:rPr>
      </w:pPr>
      <w:r w:rsidRPr="00695E02">
        <w:rPr>
          <w:rFonts w:ascii="Times New Roman" w:hAnsi="Times New Roman" w:cs="Times New Roman"/>
          <w:sz w:val="24"/>
          <w:szCs w:val="24"/>
          <w:lang w:val="it-IT"/>
        </w:rPr>
        <w:br w:type="page"/>
      </w:r>
    </w:p>
    <w:p w14:paraId="3D1540FB" w14:textId="2DE9B441" w:rsidR="0003212A" w:rsidRPr="00695E02" w:rsidRDefault="0003212A" w:rsidP="003279D8">
      <w:pPr>
        <w:pStyle w:val="Titolo3"/>
        <w:numPr>
          <w:ilvl w:val="1"/>
          <w:numId w:val="40"/>
        </w:numPr>
        <w:spacing w:before="240" w:line="240" w:lineRule="auto"/>
        <w:ind w:left="142" w:right="168" w:firstLine="0"/>
        <w:contextualSpacing/>
        <w:mirrorIndents/>
        <w:jc w:val="both"/>
        <w:rPr>
          <w:rFonts w:ascii="Times New Roman" w:eastAsia="Arial" w:hAnsi="Times New Roman" w:cs="Times New Roman"/>
          <w:color w:val="auto"/>
          <w:sz w:val="24"/>
          <w:szCs w:val="24"/>
          <w:lang w:val="it-IT"/>
        </w:rPr>
      </w:pPr>
      <w:bookmarkStart w:id="39" w:name="_Toc472417765"/>
      <w:r w:rsidRPr="00695E02">
        <w:rPr>
          <w:rFonts w:ascii="Times New Roman" w:hAnsi="Times New Roman" w:cs="Times New Roman"/>
          <w:color w:val="auto"/>
          <w:sz w:val="24"/>
          <w:szCs w:val="24"/>
          <w:lang w:val="it-IT"/>
        </w:rPr>
        <w:lastRenderedPageBreak/>
        <w:t>Come effettuare una chiamata al</w:t>
      </w:r>
      <w:r w:rsidRPr="00695E02">
        <w:rPr>
          <w:rFonts w:ascii="Times New Roman" w:hAnsi="Times New Roman" w:cs="Times New Roman"/>
          <w:color w:val="auto"/>
          <w:spacing w:val="-13"/>
          <w:sz w:val="24"/>
          <w:szCs w:val="24"/>
          <w:lang w:val="it-IT"/>
        </w:rPr>
        <w:t xml:space="preserve"> </w:t>
      </w:r>
      <w:r w:rsidRPr="00695E02">
        <w:rPr>
          <w:rFonts w:ascii="Times New Roman" w:hAnsi="Times New Roman" w:cs="Times New Roman"/>
          <w:color w:val="auto"/>
          <w:sz w:val="24"/>
          <w:szCs w:val="24"/>
          <w:lang w:val="it-IT"/>
        </w:rPr>
        <w:t>115</w:t>
      </w:r>
      <w:bookmarkEnd w:id="39"/>
    </w:p>
    <w:p w14:paraId="31FB3DB9" w14:textId="1D45382A" w:rsidR="0003212A" w:rsidRPr="00695E02" w:rsidRDefault="0003212A"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 comunicano ai Vigili del Fuoco tutte le informazioni utili alla gestione dell’emergenza:</w:t>
      </w:r>
    </w:p>
    <w:p w14:paraId="0E7BAAE4" w14:textId="77777777" w:rsidR="0003212A" w:rsidRPr="00695E02" w:rsidRDefault="0003212A" w:rsidP="0006551F">
      <w:pPr>
        <w:numPr>
          <w:ilvl w:val="0"/>
          <w:numId w:val="38"/>
        </w:numPr>
        <w:tabs>
          <w:tab w:val="clear" w:pos="360"/>
          <w:tab w:val="num" w:pos="-207"/>
          <w:tab w:val="num" w:pos="720"/>
        </w:tabs>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tipologia di incendio, materiali coinvolti;</w:t>
      </w:r>
    </w:p>
    <w:p w14:paraId="5579CBC0" w14:textId="77777777" w:rsidR="00137708" w:rsidRPr="00695E02" w:rsidRDefault="0003212A" w:rsidP="0006551F">
      <w:pPr>
        <w:numPr>
          <w:ilvl w:val="0"/>
          <w:numId w:val="38"/>
        </w:numPr>
        <w:tabs>
          <w:tab w:val="clear" w:pos="360"/>
          <w:tab w:val="num" w:pos="153"/>
        </w:tabs>
        <w:spacing w:after="0" w:line="240" w:lineRule="auto"/>
        <w:ind w:left="142" w:right="168" w:firstLine="0"/>
        <w:mirrorIndents/>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localizzazione pulsanti di sgancio</w:t>
      </w:r>
      <w:r w:rsidR="008B1EBB" w:rsidRPr="00695E02">
        <w:rPr>
          <w:rFonts w:ascii="Times New Roman" w:eastAsia="Times New Roman" w:hAnsi="Times New Roman" w:cs="Times New Roman"/>
          <w:sz w:val="24"/>
          <w:szCs w:val="24"/>
          <w:lang w:val="it-IT" w:eastAsia="it-IT"/>
        </w:rPr>
        <w:t xml:space="preserve"> (di fronte ingresso secondario al secondo piano)</w:t>
      </w:r>
      <w:r w:rsidRPr="00695E02">
        <w:rPr>
          <w:rFonts w:ascii="Times New Roman" w:eastAsia="Times New Roman" w:hAnsi="Times New Roman" w:cs="Times New Roman"/>
          <w:sz w:val="24"/>
          <w:szCs w:val="24"/>
          <w:lang w:val="it-IT" w:eastAsia="it-IT"/>
        </w:rPr>
        <w:t>;</w:t>
      </w:r>
    </w:p>
    <w:p w14:paraId="3957A7A6" w14:textId="444282C7" w:rsidR="0003212A" w:rsidRPr="00695E02" w:rsidRDefault="00D97758" w:rsidP="003919EA">
      <w:pPr>
        <w:spacing w:before="240" w:after="0" w:line="240" w:lineRule="auto"/>
        <w:ind w:left="142" w:right="170"/>
        <w:mirrorIndents/>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napToGrid w:val="0"/>
          <w:sz w:val="0"/>
          <w:szCs w:val="0"/>
          <w:u w:color="000000"/>
          <w:bdr w:val="none" w:sz="0" w:space="0" w:color="000000"/>
          <w:shd w:val="clear" w:color="000000" w:fill="000000"/>
          <w:lang w:val="x-none" w:eastAsia="x-none" w:bidi="x-none"/>
        </w:rPr>
        <w:t xml:space="preserve"> </w:t>
      </w:r>
      <w:r w:rsidRPr="00695E02">
        <w:rPr>
          <w:rFonts w:ascii="Times New Roman" w:eastAsia="Times New Roman" w:hAnsi="Times New Roman" w:cs="Times New Roman"/>
          <w:noProof/>
          <w:sz w:val="24"/>
          <w:szCs w:val="24"/>
          <w:lang w:val="it-IT" w:eastAsia="it-IT"/>
        </w:rPr>
        <w:drawing>
          <wp:inline distT="0" distB="0" distL="0" distR="0" wp14:anchorId="09FD9936" wp14:editId="433336A9">
            <wp:extent cx="6638272" cy="3729162"/>
            <wp:effectExtent l="0" t="0" r="0" b="5080"/>
            <wp:docPr id="4" name="Picture 4" descr="\\filesrv-staff.sissa.it\tbigia\Desktop\WP_20160427_10_57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rv-staff.sissa.it\tbigia\Desktop\WP_20160427_10_57_54_Pr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5064" cy="3727360"/>
                    </a:xfrm>
                    <a:prstGeom prst="rect">
                      <a:avLst/>
                    </a:prstGeom>
                    <a:noFill/>
                    <a:ln>
                      <a:noFill/>
                    </a:ln>
                  </pic:spPr>
                </pic:pic>
              </a:graphicData>
            </a:graphic>
          </wp:inline>
        </w:drawing>
      </w:r>
    </w:p>
    <w:p w14:paraId="72C75555" w14:textId="77777777" w:rsidR="0003212A" w:rsidRPr="00695E02" w:rsidRDefault="0003212A" w:rsidP="006D540A">
      <w:pPr>
        <w:numPr>
          <w:ilvl w:val="0"/>
          <w:numId w:val="38"/>
        </w:numPr>
        <w:tabs>
          <w:tab w:val="clear" w:pos="360"/>
          <w:tab w:val="num" w:pos="-207"/>
          <w:tab w:val="num" w:pos="720"/>
        </w:tabs>
        <w:spacing w:before="240" w:after="0" w:line="240" w:lineRule="auto"/>
        <w:ind w:left="0"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ubicazione depositi di liquidi combustibili, gas infiammabili, sostanze pericolose;</w:t>
      </w:r>
    </w:p>
    <w:p w14:paraId="64218966" w14:textId="77777777" w:rsidR="0003212A" w:rsidRPr="00695E02" w:rsidRDefault="0003212A" w:rsidP="0006551F">
      <w:pPr>
        <w:numPr>
          <w:ilvl w:val="0"/>
          <w:numId w:val="38"/>
        </w:numPr>
        <w:tabs>
          <w:tab w:val="clear" w:pos="360"/>
          <w:tab w:val="num" w:pos="-207"/>
          <w:tab w:val="num" w:pos="720"/>
        </w:tabs>
        <w:spacing w:before="240" w:after="0" w:line="240" w:lineRule="auto"/>
        <w:ind w:left="0"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presenza nell’area interessata dall’incendio di serbatoi in pressione (bombole, estintori a CO</w:t>
      </w:r>
      <w:r w:rsidRPr="00695E02">
        <w:rPr>
          <w:rFonts w:ascii="Times New Roman" w:eastAsia="Times New Roman" w:hAnsi="Times New Roman" w:cs="Times New Roman"/>
          <w:sz w:val="24"/>
          <w:szCs w:val="24"/>
          <w:vertAlign w:val="subscript"/>
          <w:lang w:val="it-IT" w:eastAsia="it-IT"/>
        </w:rPr>
        <w:t>2</w:t>
      </w:r>
      <w:r w:rsidRPr="00695E02">
        <w:rPr>
          <w:rFonts w:ascii="Times New Roman" w:eastAsia="Times New Roman" w:hAnsi="Times New Roman" w:cs="Times New Roman"/>
          <w:sz w:val="24"/>
          <w:szCs w:val="24"/>
          <w:lang w:val="it-IT" w:eastAsia="it-IT"/>
        </w:rPr>
        <w:t>, ecc.);</w:t>
      </w:r>
    </w:p>
    <w:p w14:paraId="75A10111" w14:textId="77777777" w:rsidR="0003212A" w:rsidRPr="00695E02" w:rsidRDefault="0003212A" w:rsidP="0006551F">
      <w:pPr>
        <w:numPr>
          <w:ilvl w:val="0"/>
          <w:numId w:val="38"/>
        </w:numPr>
        <w:tabs>
          <w:tab w:val="clear" w:pos="360"/>
          <w:tab w:val="num" w:pos="-207"/>
          <w:tab w:val="num" w:pos="720"/>
        </w:tabs>
        <w:spacing w:before="240" w:after="0" w:line="240" w:lineRule="auto"/>
        <w:ind w:left="0"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ubicazione attacco per autopompa;</w:t>
      </w:r>
    </w:p>
    <w:p w14:paraId="4760311D" w14:textId="3D6ECC2E" w:rsidR="00EC0CB4" w:rsidRPr="00695E02" w:rsidRDefault="0003212A" w:rsidP="0006551F">
      <w:pPr>
        <w:numPr>
          <w:ilvl w:val="0"/>
          <w:numId w:val="38"/>
        </w:numPr>
        <w:tabs>
          <w:tab w:val="clear" w:pos="360"/>
          <w:tab w:val="num" w:pos="-207"/>
          <w:tab w:val="num" w:pos="720"/>
        </w:tabs>
        <w:spacing w:before="240" w:after="0" w:line="240" w:lineRule="auto"/>
        <w:ind w:left="0" w:right="168" w:firstLine="0"/>
        <w:contextualSpacing/>
        <w:mirrorIndents/>
        <w:jc w:val="both"/>
        <w:rPr>
          <w:rFonts w:ascii="Times New Roman" w:eastAsia="Times New Roman" w:hAnsi="Times New Roman" w:cs="Times New Roman"/>
          <w:b/>
          <w:bCs/>
          <w:i/>
          <w:iCs/>
          <w:sz w:val="28"/>
          <w:szCs w:val="28"/>
          <w:lang w:val="it-IT" w:eastAsia="it-IT"/>
        </w:rPr>
      </w:pPr>
      <w:r w:rsidRPr="00695E02">
        <w:rPr>
          <w:rFonts w:ascii="Times New Roman" w:eastAsia="Times New Roman" w:hAnsi="Times New Roman" w:cs="Times New Roman"/>
          <w:sz w:val="24"/>
          <w:szCs w:val="24"/>
          <w:lang w:val="it-IT" w:eastAsia="it-IT"/>
        </w:rPr>
        <w:t>interventi effettuati.</w:t>
      </w:r>
      <w:bookmarkStart w:id="40" w:name="_Toc447876170"/>
      <w:r w:rsidR="00EC0CB4" w:rsidRPr="00695E02">
        <w:rPr>
          <w:rFonts w:ascii="Times New Roman" w:hAnsi="Times New Roman" w:cs="Times New Roman"/>
        </w:rPr>
        <w:br w:type="page"/>
      </w:r>
    </w:p>
    <w:p w14:paraId="77CC9D29" w14:textId="5F791CCC" w:rsidR="00512831" w:rsidRPr="00695E02" w:rsidRDefault="00512831" w:rsidP="00404F86">
      <w:pPr>
        <w:pStyle w:val="Titolo2"/>
        <w:numPr>
          <w:ilvl w:val="0"/>
          <w:numId w:val="10"/>
        </w:numPr>
        <w:spacing w:after="0"/>
        <w:ind w:right="168"/>
        <w:contextualSpacing/>
        <w:mirrorIndents/>
        <w:jc w:val="both"/>
        <w:rPr>
          <w:rFonts w:ascii="Times New Roman" w:hAnsi="Times New Roman"/>
        </w:rPr>
      </w:pPr>
      <w:bookmarkStart w:id="41" w:name="_Toc472417766"/>
      <w:r w:rsidRPr="00695E02">
        <w:rPr>
          <w:rFonts w:ascii="Times New Roman" w:hAnsi="Times New Roman"/>
        </w:rPr>
        <w:lastRenderedPageBreak/>
        <w:t>Allarme dei Rilevatori di Sotto-ossigenazione e di Sovra-ossigenazione nel normale orario di lavoro</w:t>
      </w:r>
      <w:bookmarkEnd w:id="41"/>
    </w:p>
    <w:p w14:paraId="7FB62148" w14:textId="0D86C14C" w:rsidR="00512831" w:rsidRPr="00695E02" w:rsidRDefault="00512831"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caso di attivazione dei RILEVATORI di CO2 (sotto-ossigenazione) e O2 (sovra-ossigenazione) installati nei laboratori viene rimandato l’allarme nel corridoio attraverso segnalatori ottici e </w:t>
      </w:r>
      <w:r w:rsidR="0078177E" w:rsidRPr="00695E02">
        <w:rPr>
          <w:rFonts w:ascii="Times New Roman" w:eastAsia="Times New Roman" w:hAnsi="Times New Roman" w:cs="Times New Roman"/>
          <w:sz w:val="24"/>
          <w:szCs w:val="24"/>
          <w:lang w:val="it-IT" w:eastAsia="it-IT"/>
        </w:rPr>
        <w:t>acustici</w:t>
      </w:r>
      <w:r w:rsidR="006F20D3" w:rsidRPr="00695E02">
        <w:rPr>
          <w:rFonts w:ascii="Times New Roman" w:eastAsia="Times New Roman" w:hAnsi="Times New Roman" w:cs="Times New Roman"/>
          <w:sz w:val="24"/>
          <w:szCs w:val="24"/>
          <w:lang w:val="it-IT" w:eastAsia="it-IT"/>
        </w:rPr>
        <w:t xml:space="preserve"> u</w:t>
      </w:r>
      <w:r w:rsidRPr="00695E02">
        <w:rPr>
          <w:rFonts w:ascii="Times New Roman" w:eastAsia="Times New Roman" w:hAnsi="Times New Roman" w:cs="Times New Roman"/>
          <w:sz w:val="24"/>
          <w:szCs w:val="24"/>
          <w:lang w:val="it-IT" w:eastAsia="it-IT"/>
        </w:rPr>
        <w:t xml:space="preserve">bicati sopra la porta della stanza interessata; il livello sonoro dell’impianto di diffusione sonora è tale da essere percepito in tutto l’ambiente di lavoro </w:t>
      </w:r>
      <w:proofErr w:type="spellStart"/>
      <w:r w:rsidRPr="00695E02">
        <w:rPr>
          <w:rFonts w:ascii="Times New Roman" w:eastAsia="Times New Roman" w:hAnsi="Times New Roman" w:cs="Times New Roman"/>
          <w:sz w:val="24"/>
          <w:szCs w:val="24"/>
          <w:lang w:val="it-IT" w:eastAsia="it-IT"/>
        </w:rPr>
        <w:t>compartimentato</w:t>
      </w:r>
      <w:proofErr w:type="spellEnd"/>
      <w:r w:rsidRPr="00695E02">
        <w:rPr>
          <w:rFonts w:ascii="Times New Roman" w:eastAsia="Times New Roman" w:hAnsi="Times New Roman" w:cs="Times New Roman"/>
          <w:sz w:val="24"/>
          <w:szCs w:val="24"/>
          <w:lang w:val="it-IT" w:eastAsia="it-IT"/>
        </w:rPr>
        <w:t>.</w:t>
      </w:r>
    </w:p>
    <w:p w14:paraId="0927BCDF" w14:textId="74F04C09" w:rsidR="00512831" w:rsidRPr="00695E02" w:rsidRDefault="00512831"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Indipendentemente dalle cause che hanno attivato l’allarme</w:t>
      </w:r>
      <w:r w:rsidR="00AA5BA6"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tutto il Personale, ad eccezione di quello interessato alla gestione dell’Emergenza, deve:</w:t>
      </w:r>
    </w:p>
    <w:p w14:paraId="54857846" w14:textId="77777777" w:rsidR="00512831" w:rsidRPr="00695E02" w:rsidRDefault="00512831" w:rsidP="003279D8">
      <w:pPr>
        <w:pStyle w:val="Paragrafoelenco"/>
        <w:numPr>
          <w:ilvl w:val="0"/>
          <w:numId w:val="27"/>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quanto possibile, senza rischio personale, mettere in sicurezza impianti e/o apparecchiature (ad esempio: chiudere i rubinetti di gas infiammabili, ecc.), chiudere l’erogazione dalle bombole di gas compressi, spegnere le attrezzature elettriche, ecc.);</w:t>
      </w:r>
    </w:p>
    <w:p w14:paraId="1F63F74A" w14:textId="50696878" w:rsidR="00512831" w:rsidRPr="00695E02" w:rsidRDefault="00512831" w:rsidP="003279D8">
      <w:pPr>
        <w:numPr>
          <w:ilvl w:val="0"/>
          <w:numId w:val="27"/>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persone presenti all’interno del locale interessato devono uscire immediatamente</w:t>
      </w:r>
      <w:r w:rsidR="00B4120A"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aprendo le finestre se possibile senza rischio personale</w:t>
      </w:r>
      <w:r w:rsidR="00B4120A"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e lasciando dietro di </w:t>
      </w:r>
      <w:r w:rsidR="009F7185" w:rsidRPr="00695E02">
        <w:rPr>
          <w:rFonts w:ascii="Times New Roman" w:eastAsia="Times New Roman" w:hAnsi="Times New Roman" w:cs="Times New Roman"/>
          <w:sz w:val="24"/>
          <w:szCs w:val="24"/>
          <w:lang w:val="it-IT" w:eastAsia="it-IT"/>
        </w:rPr>
        <w:t>sé</w:t>
      </w:r>
      <w:r w:rsidRPr="00695E02">
        <w:rPr>
          <w:rFonts w:ascii="Times New Roman" w:eastAsia="Times New Roman" w:hAnsi="Times New Roman" w:cs="Times New Roman"/>
          <w:sz w:val="24"/>
          <w:szCs w:val="24"/>
          <w:lang w:val="it-IT" w:eastAsia="it-IT"/>
        </w:rPr>
        <w:t xml:space="preserve"> la porta del laboratorio </w:t>
      </w:r>
      <w:r w:rsidR="005E0BFA" w:rsidRPr="00695E02">
        <w:rPr>
          <w:rFonts w:ascii="Times New Roman" w:eastAsia="Times New Roman" w:hAnsi="Times New Roman" w:cs="Times New Roman"/>
          <w:sz w:val="24"/>
          <w:szCs w:val="24"/>
          <w:lang w:val="it-IT" w:eastAsia="it-IT"/>
        </w:rPr>
        <w:t>chiusa</w:t>
      </w:r>
      <w:r w:rsidRPr="00695E02">
        <w:rPr>
          <w:rFonts w:ascii="Times New Roman" w:eastAsia="Times New Roman" w:hAnsi="Times New Roman" w:cs="Times New Roman"/>
          <w:sz w:val="24"/>
          <w:szCs w:val="24"/>
          <w:lang w:val="it-IT" w:eastAsia="it-IT"/>
        </w:rPr>
        <w:t>;</w:t>
      </w:r>
    </w:p>
    <w:p w14:paraId="3E896D83" w14:textId="1B1E943E" w:rsidR="00512831" w:rsidRPr="00695E02" w:rsidRDefault="00512831" w:rsidP="003279D8">
      <w:pPr>
        <w:pStyle w:val="Paragrafoelenco"/>
        <w:numPr>
          <w:ilvl w:val="0"/>
          <w:numId w:val="27"/>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t>l’ingresso a</w:t>
      </w:r>
      <w:r w:rsidR="00886B4E" w:rsidRPr="00695E02">
        <w:rPr>
          <w:rFonts w:ascii="Times New Roman" w:eastAsia="Times New Roman" w:hAnsi="Times New Roman" w:cs="Times New Roman"/>
          <w:b/>
          <w:sz w:val="24"/>
          <w:szCs w:val="24"/>
          <w:lang w:val="it-IT" w:eastAsia="it-IT"/>
        </w:rPr>
        <w:t>i</w:t>
      </w:r>
      <w:r w:rsidRPr="00695E02">
        <w:rPr>
          <w:rFonts w:ascii="Times New Roman" w:eastAsia="Times New Roman" w:hAnsi="Times New Roman" w:cs="Times New Roman"/>
          <w:b/>
          <w:sz w:val="24"/>
          <w:szCs w:val="24"/>
          <w:lang w:val="it-IT" w:eastAsia="it-IT"/>
        </w:rPr>
        <w:t xml:space="preserve"> locali interessati </w:t>
      </w:r>
      <w:r w:rsidR="00AE252A" w:rsidRPr="00695E02">
        <w:rPr>
          <w:rFonts w:ascii="Times New Roman" w:eastAsia="Times New Roman" w:hAnsi="Times New Roman" w:cs="Times New Roman"/>
          <w:b/>
          <w:sz w:val="24"/>
          <w:szCs w:val="24"/>
          <w:lang w:val="it-IT" w:eastAsia="it-IT"/>
        </w:rPr>
        <w:t>d</w:t>
      </w:r>
      <w:r w:rsidRPr="00695E02">
        <w:rPr>
          <w:rFonts w:ascii="Times New Roman" w:eastAsia="Times New Roman" w:hAnsi="Times New Roman" w:cs="Times New Roman"/>
          <w:b/>
          <w:sz w:val="24"/>
          <w:szCs w:val="24"/>
          <w:lang w:val="it-IT" w:eastAsia="it-IT"/>
        </w:rPr>
        <w:t>all’allarme di rilevatori di gas tossici e sotto-ossigenazione è assolutamente proibito</w:t>
      </w:r>
      <w:r w:rsidRPr="00695E02">
        <w:rPr>
          <w:rFonts w:ascii="Times New Roman" w:eastAsia="Times New Roman" w:hAnsi="Times New Roman" w:cs="Times New Roman"/>
          <w:sz w:val="24"/>
          <w:szCs w:val="24"/>
          <w:lang w:val="it-IT" w:eastAsia="it-IT"/>
        </w:rPr>
        <w:t>; solo personale addestrato e munito di autorespiratore può accedervi al fine di verificare l’accaduto</w:t>
      </w:r>
    </w:p>
    <w:p w14:paraId="393B1AE0" w14:textId="77777777" w:rsidR="00512831" w:rsidRPr="00695E02" w:rsidRDefault="00512831" w:rsidP="003279D8">
      <w:pPr>
        <w:pStyle w:val="Paragrafoelenco"/>
        <w:numPr>
          <w:ilvl w:val="0"/>
          <w:numId w:val="27"/>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fornire agli Addetti alla Squadra di Gestione dell’Emergenza tutte le informazioni richieste possibilmente indicando il luogo ove si è avuto l’allarme gas e l’eventuale presenza di infortunati.</w:t>
      </w:r>
    </w:p>
    <w:p w14:paraId="383A356D" w14:textId="77777777" w:rsidR="00B4120A" w:rsidRPr="00695E02" w:rsidRDefault="00B4120A" w:rsidP="00B4120A">
      <w:pPr>
        <w:numPr>
          <w:ilvl w:val="0"/>
          <w:numId w:val="27"/>
        </w:numPr>
        <w:spacing w:after="0" w:line="240" w:lineRule="auto"/>
        <w:ind w:left="142" w:right="170"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areare il locale aprendo le altre finestre per permettere la più rapida ventilazione possibile</w:t>
      </w:r>
    </w:p>
    <w:p w14:paraId="2C2058B0" w14:textId="77777777" w:rsidR="00B4120A" w:rsidRPr="00695E02" w:rsidRDefault="00B4120A" w:rsidP="00B4120A">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attendere 10’ per la cessazione dell’allarme;</w:t>
      </w:r>
    </w:p>
    <w:p w14:paraId="2B82C683" w14:textId="324A6AE2" w:rsidR="00512831" w:rsidRPr="00695E02" w:rsidRDefault="00512831" w:rsidP="003279D8">
      <w:pPr>
        <w:pStyle w:val="Paragrafoelenco"/>
        <w:spacing w:before="240" w:after="0" w:line="240" w:lineRule="auto"/>
        <w:ind w:left="142" w:right="168"/>
        <w:contextualSpacing w:val="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l’emergenza non viene risolta:</w:t>
      </w:r>
    </w:p>
    <w:p w14:paraId="53065FD6" w14:textId="1950C9E3" w:rsidR="00512831" w:rsidRPr="00695E02" w:rsidRDefault="00512831" w:rsidP="003279D8">
      <w:pPr>
        <w:numPr>
          <w:ilvl w:val="0"/>
          <w:numId w:val="27"/>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allontanarsi dal locale </w:t>
      </w:r>
      <w:r w:rsidR="00756B95" w:rsidRPr="00695E02">
        <w:rPr>
          <w:rFonts w:ascii="Times New Roman" w:eastAsia="Times New Roman" w:hAnsi="Times New Roman" w:cs="Times New Roman"/>
          <w:sz w:val="24"/>
          <w:szCs w:val="24"/>
          <w:lang w:val="it-IT" w:eastAsia="it-IT"/>
        </w:rPr>
        <w:t>allarma</w:t>
      </w:r>
      <w:r w:rsidRPr="00695E02">
        <w:rPr>
          <w:rFonts w:ascii="Times New Roman" w:eastAsia="Times New Roman" w:hAnsi="Times New Roman" w:cs="Times New Roman"/>
          <w:sz w:val="24"/>
          <w:szCs w:val="24"/>
          <w:lang w:val="it-IT" w:eastAsia="it-IT"/>
        </w:rPr>
        <w:t>to chiudendo le porte per limitare la dispersione della sostanza in altri ambienti contigui;</w:t>
      </w:r>
    </w:p>
    <w:p w14:paraId="36978330" w14:textId="77777777" w:rsidR="00512831" w:rsidRPr="00695E02" w:rsidRDefault="00512831"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tempestivamente gli Addetti alla Squadra di Gestione dell’Emergenza;</w:t>
      </w:r>
    </w:p>
    <w:p w14:paraId="6D90983C" w14:textId="1B7A6CF0" w:rsidR="00512831" w:rsidRPr="00695E02" w:rsidRDefault="00512831"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aiutare </w:t>
      </w:r>
      <w:r w:rsidR="00756B95" w:rsidRPr="00695E02">
        <w:rPr>
          <w:rFonts w:ascii="Times New Roman" w:eastAsia="Times New Roman" w:hAnsi="Times New Roman" w:cs="Times New Roman"/>
          <w:sz w:val="24"/>
          <w:szCs w:val="24"/>
          <w:lang w:val="it-IT" w:eastAsia="it-IT"/>
        </w:rPr>
        <w:t xml:space="preserve">eventuali </w:t>
      </w:r>
      <w:r w:rsidRPr="00695E02">
        <w:rPr>
          <w:rFonts w:ascii="Times New Roman" w:eastAsia="Times New Roman" w:hAnsi="Times New Roman" w:cs="Times New Roman"/>
          <w:sz w:val="24"/>
          <w:szCs w:val="24"/>
          <w:lang w:val="it-IT" w:eastAsia="it-IT"/>
        </w:rPr>
        <w:t xml:space="preserve">persone </w:t>
      </w:r>
      <w:r w:rsidR="00756B95" w:rsidRPr="00695E02">
        <w:rPr>
          <w:rFonts w:ascii="Times New Roman" w:eastAsia="Times New Roman" w:hAnsi="Times New Roman" w:cs="Times New Roman"/>
          <w:sz w:val="24"/>
          <w:szCs w:val="24"/>
          <w:lang w:val="it-IT" w:eastAsia="it-IT"/>
        </w:rPr>
        <w:t>c</w:t>
      </w:r>
      <w:r w:rsidR="007B4243" w:rsidRPr="00695E02">
        <w:rPr>
          <w:rFonts w:ascii="Times New Roman" w:eastAsia="Times New Roman" w:hAnsi="Times New Roman" w:cs="Times New Roman"/>
          <w:sz w:val="24"/>
          <w:szCs w:val="24"/>
          <w:lang w:val="it-IT" w:eastAsia="it-IT"/>
        </w:rPr>
        <w:t>he presentino</w:t>
      </w:r>
      <w:r w:rsidR="00756B95" w:rsidRPr="00695E02">
        <w:rPr>
          <w:rFonts w:ascii="Times New Roman" w:eastAsia="Times New Roman" w:hAnsi="Times New Roman" w:cs="Times New Roman"/>
          <w:sz w:val="24"/>
          <w:szCs w:val="24"/>
          <w:lang w:val="it-IT" w:eastAsia="it-IT"/>
        </w:rPr>
        <w:t xml:space="preserve"> difficoltà respiratorie</w:t>
      </w:r>
      <w:r w:rsidRPr="00695E02">
        <w:rPr>
          <w:rFonts w:ascii="Times New Roman" w:eastAsia="Times New Roman" w:hAnsi="Times New Roman" w:cs="Times New Roman"/>
          <w:sz w:val="24"/>
          <w:szCs w:val="24"/>
          <w:lang w:val="it-IT" w:eastAsia="it-IT"/>
        </w:rPr>
        <w:t xml:space="preserve"> ad abbandonare il locale;</w:t>
      </w:r>
    </w:p>
    <w:p w14:paraId="5F2D20CB" w14:textId="00E60364" w:rsidR="00512831" w:rsidRPr="00695E02" w:rsidRDefault="00512831"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degli Addetti alla Squadra di Gestione dell’Emergenza fino all’eventuale arrivo dei Vigili del Fuoco e fornire loro tutte le informazioni necessarie (chi era presente nell’edificio, eventuali infortunati, indicazioni sull’ubicazione dei locali interessati, fornire la Scheda di Sicurezza, ecc.);</w:t>
      </w:r>
    </w:p>
    <w:p w14:paraId="614FF445" w14:textId="2A0083A8" w:rsidR="00512831" w:rsidRPr="00695E02" w:rsidRDefault="0015716A" w:rsidP="006D540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evento estremamente grave (quale ad esempio la rottura di una conduttura)</w:t>
      </w:r>
      <w:r w:rsidR="00512831"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la persona che rileva l’emergenza deve:</w:t>
      </w:r>
    </w:p>
    <w:p w14:paraId="6983AC7A" w14:textId="72FF7B74" w:rsidR="00D0419E" w:rsidRDefault="00512831" w:rsidP="0078177E">
      <w:pPr>
        <w:pStyle w:val="Paragrafoelenco"/>
        <w:numPr>
          <w:ilvl w:val="0"/>
          <w:numId w:val="28"/>
        </w:numPr>
        <w:spacing w:after="0" w:line="240" w:lineRule="auto"/>
        <w:ind w:left="142"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mettersi immediatamente in contatto con l’Operatore al Presidio Tecnico, specificando esattamente la motivazione dell'allarme, l'ubicazione </w:t>
      </w:r>
      <w:r w:rsidR="0015716A" w:rsidRPr="00695E02">
        <w:rPr>
          <w:rFonts w:ascii="Times New Roman" w:eastAsia="Times New Roman" w:hAnsi="Times New Roman" w:cs="Times New Roman"/>
          <w:sz w:val="24"/>
          <w:szCs w:val="24"/>
          <w:lang w:val="it-IT" w:eastAsia="it-IT"/>
        </w:rPr>
        <w:t xml:space="preserve">del guasto, la presenza di eventuale principio di </w:t>
      </w:r>
      <w:r w:rsidRPr="00695E02">
        <w:rPr>
          <w:rFonts w:ascii="Times New Roman" w:eastAsia="Times New Roman" w:hAnsi="Times New Roman" w:cs="Times New Roman"/>
          <w:sz w:val="24"/>
          <w:szCs w:val="24"/>
          <w:lang w:val="it-IT" w:eastAsia="it-IT"/>
        </w:rPr>
        <w:t>incendio e la presenza di eventuali infortunati;</w:t>
      </w:r>
    </w:p>
    <w:p w14:paraId="7796E5EC" w14:textId="56D28617" w:rsidR="001E30D0" w:rsidRPr="00D0419E" w:rsidRDefault="00D0419E" w:rsidP="00D0419E">
      <w:pP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br w:type="page"/>
      </w:r>
    </w:p>
    <w:p w14:paraId="317C2F87" w14:textId="36969367" w:rsidR="0015716A" w:rsidRPr="00695E02" w:rsidRDefault="0015716A" w:rsidP="00B86F16">
      <w:pPr>
        <w:pStyle w:val="Paragrafoelenco"/>
        <w:numPr>
          <w:ilvl w:val="0"/>
          <w:numId w:val="28"/>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chiude</w:t>
      </w:r>
      <w:r w:rsidR="001E30D0" w:rsidRPr="00695E02">
        <w:rPr>
          <w:rFonts w:ascii="Times New Roman" w:eastAsia="Times New Roman" w:hAnsi="Times New Roman" w:cs="Times New Roman"/>
          <w:sz w:val="24"/>
          <w:szCs w:val="24"/>
          <w:lang w:val="it-IT" w:eastAsia="it-IT"/>
        </w:rPr>
        <w:t>re</w:t>
      </w:r>
      <w:r w:rsidRPr="00695E02">
        <w:rPr>
          <w:rFonts w:ascii="Times New Roman" w:eastAsia="Times New Roman" w:hAnsi="Times New Roman" w:cs="Times New Roman"/>
          <w:sz w:val="24"/>
          <w:szCs w:val="24"/>
          <w:lang w:val="it-IT" w:eastAsia="it-IT"/>
        </w:rPr>
        <w:t xml:space="preserve"> le valvole di intercettazione dei gas medicali </w:t>
      </w:r>
      <w:r w:rsidR="001E30D0" w:rsidRPr="00695E02">
        <w:rPr>
          <w:rFonts w:ascii="Times New Roman" w:eastAsia="Times New Roman" w:hAnsi="Times New Roman" w:cs="Times New Roman"/>
          <w:sz w:val="24"/>
          <w:szCs w:val="24"/>
          <w:lang w:val="it-IT" w:eastAsia="it-IT"/>
        </w:rPr>
        <w:t xml:space="preserve">interessati </w:t>
      </w:r>
      <w:r w:rsidRPr="00695E02">
        <w:rPr>
          <w:rFonts w:ascii="Times New Roman" w:eastAsia="Times New Roman" w:hAnsi="Times New Roman" w:cs="Times New Roman"/>
          <w:sz w:val="24"/>
          <w:szCs w:val="24"/>
          <w:lang w:val="it-IT" w:eastAsia="it-IT"/>
        </w:rPr>
        <w:t xml:space="preserve">posizionate presso la porta d’accesso alla scala </w:t>
      </w:r>
      <w:r w:rsidR="007B4243" w:rsidRPr="00695E02">
        <w:rPr>
          <w:rFonts w:ascii="Times New Roman" w:eastAsia="Times New Roman" w:hAnsi="Times New Roman" w:cs="Times New Roman"/>
          <w:sz w:val="24"/>
          <w:szCs w:val="24"/>
          <w:lang w:val="it-IT" w:eastAsia="it-IT"/>
        </w:rPr>
        <w:t>F</w:t>
      </w:r>
      <w:r w:rsidRPr="00695E02">
        <w:rPr>
          <w:rFonts w:ascii="Times New Roman" w:eastAsia="Times New Roman" w:hAnsi="Times New Roman" w:cs="Times New Roman"/>
          <w:sz w:val="24"/>
          <w:szCs w:val="24"/>
          <w:lang w:val="it-IT" w:eastAsia="it-IT"/>
        </w:rPr>
        <w:t>.</w:t>
      </w:r>
    </w:p>
    <w:p w14:paraId="5F1F1757" w14:textId="6FC55F76" w:rsidR="0015716A" w:rsidRPr="00695E02" w:rsidRDefault="001E30D0" w:rsidP="001E30D0">
      <w:pPr>
        <w:spacing w:before="240" w:after="0" w:line="240" w:lineRule="auto"/>
        <w:ind w:left="142" w:right="168"/>
        <w:mirrorIndents/>
        <w:jc w:val="both"/>
        <w:rPr>
          <w:rFonts w:ascii="Times New Roman" w:eastAsia="Calibri" w:hAnsi="Times New Roman" w:cs="Times New Roman"/>
          <w:i/>
          <w:sz w:val="24"/>
          <w:szCs w:val="24"/>
          <w:lang w:val="it-IT" w:eastAsia="it-IT"/>
        </w:rPr>
      </w:pPr>
      <w:r w:rsidRPr="00695E02">
        <w:rPr>
          <w:rFonts w:ascii="Times New Roman" w:hAnsi="Times New Roman" w:cs="Times New Roman"/>
          <w:noProof/>
          <w:lang w:val="it-IT" w:eastAsia="it-IT"/>
        </w:rPr>
        <w:drawing>
          <wp:inline distT="0" distB="0" distL="0" distR="0" wp14:anchorId="01EC1F1E" wp14:editId="5A726F14">
            <wp:extent cx="6720456" cy="3775901"/>
            <wp:effectExtent l="0" t="0" r="4445" b="0"/>
            <wp:docPr id="2" name="Picture 2" descr="C:\Users\tbigia\AppData\Local\Microsoft\Windows\Temporary Internet Files\Content.Word\WP_20150108_10_39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igia\AppData\Local\Microsoft\Windows\Temporary Internet Files\Content.Word\WP_20150108_10_39_12_Pr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6562" cy="3773713"/>
                    </a:xfrm>
                    <a:prstGeom prst="rect">
                      <a:avLst/>
                    </a:prstGeom>
                    <a:noFill/>
                    <a:ln>
                      <a:noFill/>
                    </a:ln>
                  </pic:spPr>
                </pic:pic>
              </a:graphicData>
            </a:graphic>
          </wp:inline>
        </w:drawing>
      </w:r>
    </w:p>
    <w:p w14:paraId="58D2FC7B" w14:textId="464546F0" w:rsidR="00512831" w:rsidRPr="00695E02" w:rsidRDefault="00512831" w:rsidP="003279D8">
      <w:pPr>
        <w:pStyle w:val="Paragrafoelenco"/>
        <w:numPr>
          <w:ilvl w:val="0"/>
          <w:numId w:val="28"/>
        </w:numPr>
        <w:spacing w:before="240" w:after="0" w:line="240" w:lineRule="auto"/>
        <w:ind w:left="142" w:right="168" w:firstLine="0"/>
        <w:mirrorIndents/>
        <w:jc w:val="both"/>
        <w:rPr>
          <w:rFonts w:ascii="Times New Roman" w:eastAsia="Calibri" w:hAnsi="Times New Roman" w:cs="Times New Roman"/>
          <w:i/>
          <w:sz w:val="24"/>
          <w:szCs w:val="24"/>
          <w:lang w:val="it-IT" w:eastAsia="it-IT"/>
        </w:rPr>
      </w:pPr>
      <w:r w:rsidRPr="00695E02">
        <w:rPr>
          <w:rFonts w:ascii="Times New Roman" w:eastAsia="Calibri" w:hAnsi="Times New Roman" w:cs="Times New Roman"/>
          <w:i/>
          <w:sz w:val="24"/>
          <w:szCs w:val="24"/>
          <w:lang w:val="it-IT" w:eastAsia="it-IT"/>
        </w:rPr>
        <w:t>l’Operatore al Presidio Tecnico</w:t>
      </w:r>
      <w:r w:rsidRPr="00695E02">
        <w:rPr>
          <w:rFonts w:ascii="Times New Roman" w:eastAsia="Times New Roman" w:hAnsi="Times New Roman" w:cs="Times New Roman"/>
          <w:sz w:val="24"/>
          <w:szCs w:val="24"/>
          <w:lang w:val="it-IT" w:eastAsia="it-IT"/>
        </w:rPr>
        <w:t xml:space="preserve"> registra l’evento su apposito </w:t>
      </w:r>
      <w:r w:rsidR="00AD73A9" w:rsidRPr="00695E02">
        <w:rPr>
          <w:rFonts w:ascii="Times New Roman" w:eastAsia="Times New Roman" w:hAnsi="Times New Roman" w:cs="Times New Roman"/>
          <w:sz w:val="24"/>
          <w:szCs w:val="24"/>
          <w:lang w:val="it-IT" w:eastAsia="it-IT"/>
        </w:rPr>
        <w:t>registro “Anomalie impianti e comunicazioni”</w:t>
      </w:r>
      <w:r w:rsidRPr="00695E02">
        <w:rPr>
          <w:rFonts w:ascii="Times New Roman" w:eastAsia="Times New Roman" w:hAnsi="Times New Roman" w:cs="Times New Roman"/>
          <w:sz w:val="24"/>
          <w:szCs w:val="24"/>
          <w:lang w:val="it-IT" w:eastAsia="it-IT"/>
        </w:rPr>
        <w:t xml:space="preserve"> </w:t>
      </w:r>
      <w:r w:rsidRPr="00695E02">
        <w:rPr>
          <w:rFonts w:ascii="Times New Roman" w:eastAsia="Calibri" w:hAnsi="Times New Roman" w:cs="Times New Roman"/>
          <w:i/>
          <w:sz w:val="24"/>
          <w:szCs w:val="24"/>
          <w:lang w:val="it-IT" w:eastAsia="it-IT"/>
        </w:rPr>
        <w:t xml:space="preserve">chiama </w:t>
      </w:r>
      <w:r w:rsidRPr="00695E02">
        <w:rPr>
          <w:rFonts w:ascii="Times New Roman" w:eastAsia="Times New Roman" w:hAnsi="Times New Roman" w:cs="Times New Roman"/>
          <w:sz w:val="24"/>
          <w:szCs w:val="24"/>
          <w:lang w:val="it-IT" w:eastAsia="it-IT"/>
        </w:rPr>
        <w:t>le Squadre di gestione dell’Emergenza (</w:t>
      </w:r>
      <w:r w:rsidR="009F7185" w:rsidRPr="00695E02">
        <w:rPr>
          <w:rFonts w:ascii="Times New Roman" w:eastAsia="Times New Roman" w:hAnsi="Times New Roman" w:cs="Times New Roman"/>
          <w:sz w:val="24"/>
          <w:szCs w:val="24"/>
          <w:lang w:val="it-IT" w:eastAsia="it-IT"/>
        </w:rPr>
        <w:t>555</w:t>
      </w:r>
      <w:r w:rsidRPr="00695E02">
        <w:rPr>
          <w:rFonts w:ascii="Times New Roman" w:eastAsia="Times New Roman" w:hAnsi="Times New Roman" w:cs="Times New Roman"/>
          <w:sz w:val="24"/>
          <w:szCs w:val="24"/>
          <w:lang w:val="it-IT" w:eastAsia="it-IT"/>
        </w:rPr>
        <w:t>)</w:t>
      </w:r>
      <w:r w:rsidRPr="00695E02">
        <w:rPr>
          <w:rFonts w:ascii="Times New Roman" w:eastAsia="Calibri" w:hAnsi="Times New Roman" w:cs="Times New Roman"/>
          <w:i/>
          <w:sz w:val="24"/>
          <w:szCs w:val="24"/>
          <w:lang w:val="it-IT" w:eastAsia="it-IT"/>
        </w:rPr>
        <w:t xml:space="preserve"> ed invierà una comunicazione scritta a safety</w:t>
      </w:r>
      <w:r w:rsidR="00C57E30" w:rsidRPr="00695E02">
        <w:rPr>
          <w:rFonts w:ascii="Times New Roman" w:eastAsia="Calibri" w:hAnsi="Times New Roman" w:cs="Times New Roman"/>
          <w:i/>
          <w:sz w:val="24"/>
          <w:szCs w:val="24"/>
          <w:lang w:val="it-IT" w:eastAsia="it-IT"/>
        </w:rPr>
        <w:t>@sissa</w:t>
      </w:r>
      <w:r w:rsidRPr="00695E02">
        <w:rPr>
          <w:rFonts w:ascii="Times New Roman" w:eastAsia="Calibri" w:hAnsi="Times New Roman" w:cs="Times New Roman"/>
          <w:i/>
          <w:sz w:val="24"/>
          <w:szCs w:val="24"/>
          <w:lang w:val="it-IT" w:eastAsia="it-IT"/>
        </w:rPr>
        <w:t>.it;</w:t>
      </w:r>
    </w:p>
    <w:p w14:paraId="312CE29C" w14:textId="35CAA860" w:rsidR="00512831" w:rsidRPr="00695E02" w:rsidRDefault="00512831" w:rsidP="003279D8">
      <w:pPr>
        <w:numPr>
          <w:ilvl w:val="0"/>
          <w:numId w:val="2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caso di necessità effettua la corretta chiamata di allertamento, se necessario apre le sbarre chiudi varco per agevolare l’ingresso dei mezzi di soccorso e rimane a disposizione fino all’arrivo dei Vigili del Fuoco </w:t>
      </w:r>
      <w:r w:rsidR="0082537A" w:rsidRPr="00695E02">
        <w:rPr>
          <w:rFonts w:ascii="Times New Roman" w:eastAsia="Times New Roman" w:hAnsi="Times New Roman" w:cs="Times New Roman"/>
          <w:sz w:val="24"/>
          <w:szCs w:val="24"/>
          <w:lang w:val="it-IT" w:eastAsia="it-IT"/>
        </w:rPr>
        <w:t>per</w:t>
      </w:r>
      <w:r w:rsidRPr="00695E02">
        <w:rPr>
          <w:rFonts w:ascii="Times New Roman" w:eastAsia="Times New Roman" w:hAnsi="Times New Roman" w:cs="Times New Roman"/>
          <w:sz w:val="24"/>
          <w:szCs w:val="24"/>
          <w:lang w:val="it-IT" w:eastAsia="it-IT"/>
        </w:rPr>
        <w:t xml:space="preserve"> fornire loro tutte le informazioni necessarie (chi </w:t>
      </w:r>
      <w:r w:rsidR="0082537A" w:rsidRPr="00695E02">
        <w:rPr>
          <w:rFonts w:ascii="Times New Roman" w:eastAsia="Times New Roman" w:hAnsi="Times New Roman" w:cs="Times New Roman"/>
          <w:sz w:val="24"/>
          <w:szCs w:val="24"/>
          <w:lang w:val="it-IT" w:eastAsia="it-IT"/>
        </w:rPr>
        <w:t>è</w:t>
      </w:r>
      <w:r w:rsidRPr="00695E02">
        <w:rPr>
          <w:rFonts w:ascii="Times New Roman" w:eastAsia="Times New Roman" w:hAnsi="Times New Roman" w:cs="Times New Roman"/>
          <w:sz w:val="24"/>
          <w:szCs w:val="24"/>
          <w:lang w:val="it-IT" w:eastAsia="it-IT"/>
        </w:rPr>
        <w:t xml:space="preserve"> presente nell’edificio, eventuali infortunati, ubicazione dell’incidente, indicazioni sull’ubicazione dei locali interessati, ecc.).</w:t>
      </w:r>
    </w:p>
    <w:p w14:paraId="21FE520A" w14:textId="1E69B36F" w:rsidR="00512831" w:rsidRPr="00695E02" w:rsidRDefault="00512831" w:rsidP="003279D8">
      <w:pPr>
        <w:numPr>
          <w:ilvl w:val="0"/>
          <w:numId w:val="2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agisce sui pulsanti di allarme per dare l’allarme generale ottico/acustico.</w:t>
      </w:r>
    </w:p>
    <w:p w14:paraId="114DE378" w14:textId="77777777" w:rsidR="00512831" w:rsidRPr="00695E02" w:rsidRDefault="00512831" w:rsidP="006D540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741C3F78" w14:textId="77777777" w:rsidR="00512831" w:rsidRPr="00695E02" w:rsidRDefault="00512831"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7ABBC65E" w14:textId="77777777" w:rsidR="00512831" w:rsidRPr="00695E02" w:rsidRDefault="00512831"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10B5F405" w14:textId="77777777" w:rsidR="00512831" w:rsidRPr="00695E02" w:rsidRDefault="00512831"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2F5F1EA3" w14:textId="77777777" w:rsidR="00512831" w:rsidRPr="00695E02" w:rsidRDefault="00512831"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lastRenderedPageBreak/>
        <w:t>Solo personale addestrato e munito di autorespiratore può accedere ai locali interessati al fine di verificare l’accaduto e aprire le finestre per permettere la più rapida ventilazione possibile</w:t>
      </w:r>
      <w:r w:rsidRPr="00695E02">
        <w:rPr>
          <w:rFonts w:ascii="Times New Roman" w:eastAsia="Times New Roman" w:hAnsi="Times New Roman" w:cs="Times New Roman"/>
          <w:sz w:val="24"/>
          <w:szCs w:val="24"/>
          <w:lang w:val="it-IT" w:eastAsia="it-IT"/>
        </w:rPr>
        <w:t>.</w:t>
      </w:r>
    </w:p>
    <w:p w14:paraId="6A23B664" w14:textId="1E58CD81" w:rsidR="00050B0B" w:rsidRPr="00695E02" w:rsidRDefault="00050B0B" w:rsidP="00404F86">
      <w:pPr>
        <w:pStyle w:val="Titolo2"/>
        <w:numPr>
          <w:ilvl w:val="0"/>
          <w:numId w:val="10"/>
        </w:numPr>
        <w:spacing w:after="0"/>
        <w:ind w:right="168"/>
        <w:contextualSpacing/>
        <w:mirrorIndents/>
        <w:jc w:val="both"/>
        <w:rPr>
          <w:rFonts w:ascii="Times New Roman" w:hAnsi="Times New Roman"/>
        </w:rPr>
      </w:pPr>
      <w:bookmarkStart w:id="42" w:name="_Toc472417767"/>
      <w:r w:rsidRPr="00695E02">
        <w:rPr>
          <w:rFonts w:ascii="Times New Roman" w:hAnsi="Times New Roman"/>
        </w:rPr>
        <w:t>E</w:t>
      </w:r>
      <w:r w:rsidR="00051EE9" w:rsidRPr="00695E02">
        <w:rPr>
          <w:rFonts w:ascii="Times New Roman" w:hAnsi="Times New Roman"/>
        </w:rPr>
        <w:t xml:space="preserve">mergenza </w:t>
      </w:r>
      <w:r w:rsidRPr="00695E02">
        <w:rPr>
          <w:rFonts w:ascii="Times New Roman" w:hAnsi="Times New Roman"/>
        </w:rPr>
        <w:t>C</w:t>
      </w:r>
      <w:r w:rsidR="00051EE9" w:rsidRPr="00695E02">
        <w:rPr>
          <w:rFonts w:ascii="Times New Roman" w:hAnsi="Times New Roman"/>
        </w:rPr>
        <w:t>himica</w:t>
      </w:r>
      <w:r w:rsidRPr="00695E02">
        <w:rPr>
          <w:rFonts w:ascii="Times New Roman" w:hAnsi="Times New Roman"/>
        </w:rPr>
        <w:t>/B</w:t>
      </w:r>
      <w:r w:rsidR="00051EE9" w:rsidRPr="00695E02">
        <w:rPr>
          <w:rFonts w:ascii="Times New Roman" w:hAnsi="Times New Roman"/>
        </w:rPr>
        <w:t>iologica</w:t>
      </w:r>
      <w:bookmarkEnd w:id="40"/>
      <w:r w:rsidR="00051EE9" w:rsidRPr="00695E02">
        <w:rPr>
          <w:rFonts w:ascii="Times New Roman" w:hAnsi="Times New Roman"/>
        </w:rPr>
        <w:t xml:space="preserve"> nel normale orario di lavoro</w:t>
      </w:r>
      <w:bookmarkEnd w:id="42"/>
    </w:p>
    <w:p w14:paraId="77191775" w14:textId="12C0A2F6" w:rsidR="00050B0B" w:rsidRPr="00695E02" w:rsidRDefault="00050B0B"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emergenza viene causata da un rilascio accidentale nell’ambiente di lavoro di agenti chimici o biologici pericolosi</w:t>
      </w:r>
      <w:r w:rsidR="00A67C63"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siano essi in fase gas oppure liquida o solida.</w:t>
      </w:r>
    </w:p>
    <w:p w14:paraId="18A5CA62" w14:textId="77777777"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locali entro i quali può verificarsi tale emergenza sono quelli adibiti a laboratori di chimica e biologia ovunque ubicati all’interno dell’edificio.</w:t>
      </w:r>
    </w:p>
    <w:p w14:paraId="2790BB11" w14:textId="15985EEB" w:rsidR="008E4690" w:rsidRPr="00695E02" w:rsidRDefault="008E4690" w:rsidP="006D540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rilascio di agenti pericolosi, chi assiste all’evento deve:</w:t>
      </w:r>
    </w:p>
    <w:p w14:paraId="7665510A"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quanto possibile, senza rischio personale, limitare il flusso dell’agente (chiudendo la valvola di erogazione, arginando il flusso liquido con materiale inerte, ecc.);</w:t>
      </w:r>
    </w:p>
    <w:p w14:paraId="27E2F2FB"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reperire la Scheda di Sicurezza relativa all’agente sversato (tale Scheda di Sicurezza deve essere sempre presente sul luogo di lavoro. Per consentire un rapido accesso alle informazioni contenute nelle schede di sicurezza, esse sono rese immediatamente disponibili dal SPP in formato cartaceo nei raccoglitori sullo scaffale posizionato in corridoio al livello +4 a fianco della stanza 444);</w:t>
      </w:r>
    </w:p>
    <w:p w14:paraId="489054E2"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aprire immediatamente le finestre del locale interessato all’emergenza per assicurare una buona ventilazione;</w:t>
      </w:r>
    </w:p>
    <w:p w14:paraId="641549CD"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dal locale contaminato chiudendo le porte al fine di limitare la dispersione della sostanza in altri ambienti contigui;</w:t>
      </w:r>
    </w:p>
    <w:p w14:paraId="1FBD264D"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aiutare le persone eventualmente contaminate (per inalazione, contatto, ecc.) ad abbandonare il locale;</w:t>
      </w:r>
    </w:p>
    <w:p w14:paraId="36730FDF"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informare immediatamente il Coordinatore dell’Emergenza sulla situazione in atto fornendo le proprie generalità, l'ubicazione dell'emergenza e la presenza di eventuali infortunati;</w:t>
      </w:r>
    </w:p>
    <w:p w14:paraId="7734A4D1"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fornire agli Addetti alla Squadra di Gestione dell’Emergenza tutte le informazioni richieste;</w:t>
      </w:r>
    </w:p>
    <w:p w14:paraId="39A3D8B7" w14:textId="77777777" w:rsidR="008E4690" w:rsidRPr="00695E02" w:rsidRDefault="008E4690" w:rsidP="008E4690">
      <w:pPr>
        <w:numPr>
          <w:ilvl w:val="0"/>
          <w:numId w:val="1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 seguito dell’elevatissima pericolosità dell’evento, dare l'allarme generale ottico/acustico agendo sul Pulsante di Emergenza.</w:t>
      </w:r>
    </w:p>
    <w:p w14:paraId="5DBDC8CF" w14:textId="45050C09"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tale caso la persona che ha attivato l'allarme deve mettersi immediatamente in contatto con il Coordinatore dell’Emergenza, direttamente o tramite l’Operatore al Presidio Tecnico, specificando esattamente la motivazione dell'allarme, l'ubicazione dell'</w:t>
      </w:r>
      <w:r w:rsidR="00671A66" w:rsidRPr="00695E02">
        <w:rPr>
          <w:rFonts w:ascii="Times New Roman" w:eastAsia="Times New Roman" w:hAnsi="Times New Roman" w:cs="Times New Roman"/>
          <w:sz w:val="24"/>
          <w:szCs w:val="24"/>
          <w:lang w:val="it-IT" w:eastAsia="it-IT"/>
        </w:rPr>
        <w:t xml:space="preserve">eventuale </w:t>
      </w:r>
      <w:r w:rsidRPr="00695E02">
        <w:rPr>
          <w:rFonts w:ascii="Times New Roman" w:eastAsia="Times New Roman" w:hAnsi="Times New Roman" w:cs="Times New Roman"/>
          <w:sz w:val="24"/>
          <w:szCs w:val="24"/>
          <w:lang w:val="it-IT" w:eastAsia="it-IT"/>
        </w:rPr>
        <w:t>incendio e la presenza di eventuali infortunati.</w:t>
      </w:r>
    </w:p>
    <w:p w14:paraId="54CD8F5B" w14:textId="77777777" w:rsidR="008E4690" w:rsidRPr="00695E02" w:rsidRDefault="008E4690" w:rsidP="008E4690">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6D016DF2" w14:textId="77777777" w:rsidR="008E4690" w:rsidRPr="00695E02" w:rsidRDefault="008E4690" w:rsidP="008E4690">
      <w:pPr>
        <w:pStyle w:val="Paragrafoelenco"/>
        <w:numPr>
          <w:ilvl w:val="0"/>
          <w:numId w:val="12"/>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manipolare la sostanza trattata senza essere a conoscenza dei rischi ad essa associati (ad esempio: gettarvi sopra acqua o altri solventi, assorbire il prodotto a mani nude, ecc.);</w:t>
      </w:r>
    </w:p>
    <w:p w14:paraId="6AE3DF96" w14:textId="77777777" w:rsidR="008E4690" w:rsidRPr="00695E02" w:rsidRDefault="008E4690" w:rsidP="008E4690">
      <w:pPr>
        <w:numPr>
          <w:ilvl w:val="0"/>
          <w:numId w:val="13"/>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4305754D" w14:textId="77777777" w:rsidR="008E4690" w:rsidRPr="00695E02" w:rsidRDefault="008E4690" w:rsidP="008E4690">
      <w:pPr>
        <w:numPr>
          <w:ilvl w:val="0"/>
          <w:numId w:val="1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4371F5E5" w14:textId="77777777" w:rsidR="008E4690" w:rsidRPr="00695E02" w:rsidRDefault="008E4690" w:rsidP="008E4690">
      <w:pPr>
        <w:numPr>
          <w:ilvl w:val="0"/>
          <w:numId w:val="1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05F333C0" w14:textId="1BC4497B" w:rsidR="008E4690" w:rsidRPr="00695E02" w:rsidRDefault="008E4690" w:rsidP="008E4690">
      <w:pPr>
        <w:numPr>
          <w:ilvl w:val="0"/>
          <w:numId w:val="13"/>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t>l’ingresso ai locali interessati dall’allarme è assolutamente proibito</w:t>
      </w:r>
      <w:r w:rsidRPr="00695E02">
        <w:rPr>
          <w:rFonts w:ascii="Times New Roman" w:eastAsia="Times New Roman" w:hAnsi="Times New Roman" w:cs="Times New Roman"/>
          <w:sz w:val="24"/>
          <w:szCs w:val="24"/>
          <w:lang w:val="it-IT" w:eastAsia="it-IT"/>
        </w:rPr>
        <w:t>; solo personale addestrato e munito di autorespiratore può accedervi al fine di verificare l’accaduto e aprire le finestre per permettere la più rapida ventilazione possibile.</w:t>
      </w:r>
    </w:p>
    <w:p w14:paraId="6ABF62A6" w14:textId="77777777" w:rsidR="006D540A" w:rsidRDefault="006D540A">
      <w:pPr>
        <w:rPr>
          <w:rFonts w:ascii="Times New Roman" w:eastAsia="Times New Roman" w:hAnsi="Times New Roman" w:cs="Times New Roman"/>
          <w:sz w:val="24"/>
          <w:szCs w:val="24"/>
          <w:lang w:val="it-IT" w:eastAsia="it-IT"/>
        </w:rPr>
      </w:pPr>
      <w:r>
        <w:rPr>
          <w:rFonts w:ascii="Times New Roman" w:eastAsia="Times New Roman" w:hAnsi="Times New Roman" w:cs="Times New Roman"/>
          <w:sz w:val="24"/>
          <w:szCs w:val="24"/>
          <w:lang w:val="it-IT" w:eastAsia="it-IT"/>
        </w:rPr>
        <w:br w:type="page"/>
      </w:r>
    </w:p>
    <w:p w14:paraId="2CE0AAC0" w14:textId="1FE68D17" w:rsidR="008E4690" w:rsidRPr="00695E02" w:rsidRDefault="008E4690" w:rsidP="008E4690">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Vengono individuate le seguenti situazioni:</w:t>
      </w:r>
    </w:p>
    <w:p w14:paraId="42035CCB" w14:textId="7A0ABA69"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3.1. Piccoli sversamenti, risanamento localizzato;</w:t>
      </w:r>
    </w:p>
    <w:p w14:paraId="160BB7CF" w14:textId="47B14F7B"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3.2. Sversamenti di grossa entità;</w:t>
      </w:r>
    </w:p>
    <w:p w14:paraId="5A972E6E" w14:textId="77777777"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3.3 Pulizia di sversamenti di rifiuti pericolosi in polvere</w:t>
      </w:r>
    </w:p>
    <w:p w14:paraId="266C8546" w14:textId="77777777"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3.4 Pulizia di sversamenti di liquidi pericolosi</w:t>
      </w:r>
    </w:p>
    <w:p w14:paraId="718C066D" w14:textId="2199805D"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3.5 Sversamenti di sostanze chimiche sul corpo (evidente contaminazione di guanti, abbigliamento)</w:t>
      </w:r>
    </w:p>
    <w:p w14:paraId="01EDB309" w14:textId="2EC425B3"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3.6 Materiale pericoloso schizzato negli occhi</w:t>
      </w:r>
    </w:p>
    <w:p w14:paraId="3EF6A3BF" w14:textId="7DD26AE7"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3.7 Obblighi di segnalazione per tutti gli incidenti - Informazioni aggiuntive</w:t>
      </w:r>
    </w:p>
    <w:p w14:paraId="74DD0E92" w14:textId="092A832A" w:rsidR="008E4690" w:rsidRPr="00695E02" w:rsidRDefault="008E4690" w:rsidP="008E4690">
      <w:pPr>
        <w:spacing w:before="240" w:after="0" w:line="240" w:lineRule="auto"/>
        <w:ind w:left="142" w:right="168"/>
        <w:contextualSpacing/>
        <w:mirrorIndents/>
        <w:jc w:val="both"/>
        <w:rPr>
          <w:rFonts w:ascii="Times New Roman" w:eastAsia="Times New Roman" w:hAnsi="Times New Roman" w:cs="Times New Roman"/>
          <w:sz w:val="24"/>
          <w:szCs w:val="24"/>
          <w:highlight w:val="cyan"/>
          <w:lang w:val="it-IT" w:eastAsia="it-IT"/>
        </w:rPr>
      </w:pPr>
      <w:r w:rsidRPr="00695E02">
        <w:rPr>
          <w:rFonts w:ascii="Times New Roman" w:eastAsia="Times New Roman" w:hAnsi="Times New Roman" w:cs="Times New Roman"/>
          <w:sz w:val="24"/>
          <w:szCs w:val="24"/>
          <w:lang w:val="it-IT" w:eastAsia="it-IT"/>
        </w:rPr>
        <w:t>3.8 Misure di Prevenzione e Protezione per rischio Chimico/Biologico</w:t>
      </w:r>
    </w:p>
    <w:p w14:paraId="65A7B0CF" w14:textId="04028378" w:rsidR="001E0828" w:rsidRPr="00695E02" w:rsidRDefault="001E0828" w:rsidP="00404F8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3" w:name="_Toc472417768"/>
      <w:r w:rsidRPr="00695E02">
        <w:rPr>
          <w:rFonts w:ascii="Times New Roman" w:eastAsia="Times New Roman" w:hAnsi="Times New Roman" w:cs="Times New Roman"/>
          <w:color w:val="auto"/>
          <w:sz w:val="24"/>
          <w:szCs w:val="24"/>
          <w:lang w:val="it-IT" w:eastAsia="it-IT"/>
        </w:rPr>
        <w:t>Piccoli sversamenti, risanamento localizzato</w:t>
      </w:r>
      <w:bookmarkEnd w:id="43"/>
    </w:p>
    <w:p w14:paraId="6D36E298" w14:textId="658693DE" w:rsidR="001E0828" w:rsidRPr="00695E02" w:rsidRDefault="001E0828" w:rsidP="00F13176">
      <w:pPr>
        <w:spacing w:before="120" w:after="0" w:line="240" w:lineRule="auto"/>
        <w:ind w:left="142"/>
        <w:contextualSpacing/>
        <w:jc w:val="both"/>
        <w:rPr>
          <w:rFonts w:ascii="Times New Roman" w:eastAsia="Times New Roman" w:hAnsi="Times New Roman" w:cs="Times New Roman"/>
          <w:b/>
          <w:bCs/>
          <w:sz w:val="24"/>
          <w:szCs w:val="24"/>
          <w:lang w:val="it-IT"/>
        </w:rPr>
      </w:pPr>
      <w:r w:rsidRPr="00695E02">
        <w:rPr>
          <w:rFonts w:ascii="Times New Roman" w:eastAsia="Times New Roman" w:hAnsi="Times New Roman" w:cs="Times New Roman"/>
          <w:b/>
          <w:bCs/>
          <w:sz w:val="24"/>
          <w:szCs w:val="24"/>
          <w:lang w:val="it-IT"/>
        </w:rPr>
        <w:t xml:space="preserve">In caso di sversamenti di lieve entità o di rilasci che possono essere gestiti dal personale usando attrezzature messe a disposizione dall’SPP (Small </w:t>
      </w:r>
      <w:proofErr w:type="spellStart"/>
      <w:r w:rsidRPr="00695E02">
        <w:rPr>
          <w:rFonts w:ascii="Times New Roman" w:eastAsia="Times New Roman" w:hAnsi="Times New Roman" w:cs="Times New Roman"/>
          <w:b/>
          <w:bCs/>
          <w:sz w:val="24"/>
          <w:szCs w:val="24"/>
          <w:lang w:val="it-IT"/>
        </w:rPr>
        <w:t>Spill</w:t>
      </w:r>
      <w:proofErr w:type="spellEnd"/>
      <w:r w:rsidRPr="00695E02">
        <w:rPr>
          <w:rFonts w:ascii="Times New Roman" w:eastAsia="Times New Roman" w:hAnsi="Times New Roman" w:cs="Times New Roman"/>
          <w:b/>
          <w:bCs/>
          <w:sz w:val="24"/>
          <w:szCs w:val="24"/>
          <w:lang w:val="it-IT"/>
        </w:rPr>
        <w:t xml:space="preserve"> Kit):</w:t>
      </w:r>
    </w:p>
    <w:p w14:paraId="6D9FC28C" w14:textId="77777777" w:rsidR="001E0828" w:rsidRPr="00695E02" w:rsidRDefault="001E0828" w:rsidP="00F13176">
      <w:pPr>
        <w:spacing w:line="240" w:lineRule="auto"/>
        <w:ind w:left="142"/>
        <w:contextualSpacing/>
        <w:jc w:val="both"/>
        <w:rPr>
          <w:rFonts w:ascii="Times New Roman" w:eastAsia="Times New Roman" w:hAnsi="Times New Roman" w:cs="Times New Roman"/>
          <w:sz w:val="24"/>
          <w:szCs w:val="24"/>
          <w:lang w:val="it-IT"/>
        </w:rPr>
      </w:pPr>
      <w:r w:rsidRPr="00695E02">
        <w:rPr>
          <w:rFonts w:ascii="Times New Roman" w:hAnsi="Times New Roman" w:cs="Times New Roman"/>
          <w:sz w:val="24"/>
          <w:szCs w:val="24"/>
          <w:lang w:val="it-IT"/>
        </w:rPr>
        <w:t xml:space="preserve">1. </w:t>
      </w:r>
      <w:r w:rsidRPr="00695E02">
        <w:rPr>
          <w:rFonts w:ascii="Times New Roman" w:eastAsia="Times New Roman" w:hAnsi="Times New Roman" w:cs="Times New Roman"/>
          <w:sz w:val="24"/>
          <w:szCs w:val="24"/>
          <w:lang w:val="it-IT"/>
        </w:rPr>
        <w:t>Allertare il personale nelle vicinanze e limitare l’accesso all’area interessata.</w:t>
      </w:r>
    </w:p>
    <w:p w14:paraId="24F77344" w14:textId="77777777" w:rsidR="001E0828" w:rsidRPr="00695E02" w:rsidRDefault="001E0828" w:rsidP="00F13176">
      <w:pPr>
        <w:spacing w:line="240" w:lineRule="auto"/>
        <w:ind w:left="142"/>
        <w:contextualSpacing/>
        <w:jc w:val="both"/>
        <w:rPr>
          <w:rFonts w:ascii="Times New Roman" w:eastAsia="Times New Roman" w:hAnsi="Times New Roman" w:cs="Times New Roman"/>
          <w:sz w:val="24"/>
          <w:szCs w:val="24"/>
          <w:lang w:val="it-IT"/>
        </w:rPr>
      </w:pPr>
      <w:r w:rsidRPr="00695E02">
        <w:rPr>
          <w:rFonts w:ascii="Times New Roman" w:hAnsi="Times New Roman" w:cs="Times New Roman"/>
          <w:sz w:val="24"/>
          <w:szCs w:val="24"/>
          <w:lang w:val="it-IT"/>
        </w:rPr>
        <w:t xml:space="preserve">2. </w:t>
      </w:r>
      <w:r w:rsidRPr="00695E02">
        <w:rPr>
          <w:rFonts w:ascii="Times New Roman" w:eastAsia="Times New Roman" w:hAnsi="Times New Roman" w:cs="Times New Roman"/>
          <w:sz w:val="24"/>
          <w:szCs w:val="24"/>
          <w:lang w:val="it-IT"/>
        </w:rPr>
        <w:t>Evitare di inalare eventuali vapori emessi dalla sostanza sversata.</w:t>
      </w:r>
    </w:p>
    <w:p w14:paraId="440DBBAA" w14:textId="63EC1B66"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3. Se il materiale sversato è infiammabile, spegnere eventuali strumentazioni e fonti di calore nelle vicinanze </w:t>
      </w:r>
    </w:p>
    <w:p w14:paraId="5DE538EE" w14:textId="5EFAC6F4"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4. </w:t>
      </w:r>
      <w:r w:rsidR="00F05637" w:rsidRPr="00695E02">
        <w:rPr>
          <w:rFonts w:ascii="Times New Roman" w:hAnsi="Times New Roman" w:cs="Times New Roman"/>
          <w:sz w:val="24"/>
          <w:szCs w:val="24"/>
          <w:lang w:val="it-IT"/>
        </w:rPr>
        <w:t>D</w:t>
      </w:r>
      <w:r w:rsidRPr="00695E02">
        <w:rPr>
          <w:rFonts w:ascii="Times New Roman" w:hAnsi="Times New Roman" w:cs="Times New Roman"/>
          <w:sz w:val="24"/>
          <w:szCs w:val="24"/>
          <w:lang w:val="it-IT"/>
        </w:rPr>
        <w:t>eterminare il livello di protezione appropriato consultando la scheda di sicurezza della sostanza ed agendo con la massima cautela in base alle proprie conoscenze.</w:t>
      </w:r>
    </w:p>
    <w:p w14:paraId="3DC5E9F0"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5. Indossare adeguati dispositivi di protezione, come ad esempio gli occhiali protettivi, guanti adatti e camice a maniche lunghe.</w:t>
      </w:r>
    </w:p>
    <w:p w14:paraId="6CAC701B" w14:textId="77777777" w:rsidR="001E0828" w:rsidRPr="00695E02" w:rsidRDefault="001E0828" w:rsidP="00F13176">
      <w:pPr>
        <w:spacing w:line="240" w:lineRule="auto"/>
        <w:ind w:left="142"/>
        <w:contextualSpacing/>
        <w:jc w:val="both"/>
        <w:rPr>
          <w:rFonts w:ascii="Times New Roman" w:eastAsia="Times New Roman" w:hAnsi="Times New Roman" w:cs="Times New Roman"/>
          <w:sz w:val="24"/>
          <w:szCs w:val="24"/>
          <w:lang w:val="it-IT"/>
        </w:rPr>
      </w:pPr>
      <w:r w:rsidRPr="00695E02">
        <w:rPr>
          <w:rFonts w:ascii="Times New Roman" w:hAnsi="Times New Roman" w:cs="Times New Roman"/>
          <w:sz w:val="24"/>
          <w:szCs w:val="24"/>
          <w:lang w:val="it-IT"/>
        </w:rPr>
        <w:t>6.</w:t>
      </w:r>
      <w:r w:rsidRPr="00695E02">
        <w:rPr>
          <w:rFonts w:ascii="Times New Roman" w:eastAsia="Times New Roman" w:hAnsi="Times New Roman" w:cs="Times New Roman"/>
          <w:sz w:val="24"/>
          <w:szCs w:val="24"/>
          <w:lang w:val="it-IT"/>
        </w:rPr>
        <w:t xml:space="preserve"> Confinare lo sversamento in un’area ristretta.</w:t>
      </w:r>
    </w:p>
    <w:p w14:paraId="2E55A66F"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7. Pulire utilizzando l'apposito kit per neutralizzare e/o assorbire acidi e basi.</w:t>
      </w:r>
    </w:p>
    <w:p w14:paraId="26DEB616" w14:textId="1C351EFC"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8. Raccogliere il residuo, posizionare il materiale assorbente contaminato in un contenitore per rifiuti pericolosi e disporne lo smaltimento come rifiuto chimico (chiamare il 739 per la raccolta differenziata).</w:t>
      </w:r>
    </w:p>
    <w:p w14:paraId="48FC2197"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9. </w:t>
      </w:r>
      <w:r w:rsidRPr="00695E02">
        <w:rPr>
          <w:rFonts w:ascii="Times New Roman" w:eastAsia="Times New Roman" w:hAnsi="Times New Roman" w:cs="Times New Roman"/>
          <w:color w:val="000000"/>
          <w:sz w:val="24"/>
          <w:szCs w:val="24"/>
          <w:lang w:val="it-IT"/>
        </w:rPr>
        <w:t>Pulire l’area dello sversamento con acqua.</w:t>
      </w:r>
    </w:p>
    <w:p w14:paraId="0BA16F28" w14:textId="5D6FE71F" w:rsidR="001E0828" w:rsidRPr="00695E02" w:rsidRDefault="001E0828" w:rsidP="00F13176">
      <w:pPr>
        <w:spacing w:line="240" w:lineRule="auto"/>
        <w:ind w:left="142"/>
        <w:contextualSpacing/>
        <w:jc w:val="both"/>
        <w:rPr>
          <w:rFonts w:ascii="Times New Roman" w:eastAsia="Times New Roman" w:hAnsi="Times New Roman" w:cs="Times New Roman"/>
          <w:b/>
          <w:color w:val="000000"/>
          <w:sz w:val="24"/>
          <w:szCs w:val="24"/>
          <w:lang w:val="it-IT"/>
        </w:rPr>
      </w:pPr>
      <w:r w:rsidRPr="00695E02">
        <w:rPr>
          <w:rFonts w:ascii="Times New Roman" w:hAnsi="Times New Roman" w:cs="Times New Roman"/>
          <w:sz w:val="24"/>
          <w:szCs w:val="24"/>
          <w:lang w:val="it-IT"/>
        </w:rPr>
        <w:t xml:space="preserve">10. </w:t>
      </w:r>
      <w:r w:rsidR="00F05637" w:rsidRPr="00695E02">
        <w:rPr>
          <w:rFonts w:ascii="Times New Roman" w:hAnsi="Times New Roman" w:cs="Times New Roman"/>
          <w:sz w:val="24"/>
          <w:szCs w:val="24"/>
          <w:lang w:val="it-IT"/>
        </w:rPr>
        <w:t>N</w:t>
      </w:r>
      <w:r w:rsidRPr="00695E02">
        <w:rPr>
          <w:rFonts w:ascii="Times New Roman" w:hAnsi="Times New Roman" w:cs="Times New Roman"/>
          <w:sz w:val="24"/>
          <w:szCs w:val="24"/>
          <w:lang w:val="it-IT"/>
        </w:rPr>
        <w:t>on è necessario segnalare lo sversamento all’SPP a meno che non sia necessaria la rimozione dei rifiuti prodotti. Il personale può comunque contattare l’SPP al 739 (o</w:t>
      </w:r>
      <w:r w:rsidR="00906A33"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 xml:space="preserve">555) per ricevere consigli su come agire o per chiedere assistenza per la pulizia. </w:t>
      </w:r>
      <w:r w:rsidRPr="00695E02">
        <w:rPr>
          <w:rFonts w:ascii="Times New Roman" w:eastAsia="Times New Roman" w:hAnsi="Times New Roman" w:cs="Times New Roman"/>
          <w:b/>
          <w:color w:val="000000"/>
          <w:sz w:val="24"/>
          <w:szCs w:val="24"/>
          <w:lang w:val="it-IT"/>
        </w:rPr>
        <w:t xml:space="preserve">SPP si attiverà nel caso di sversamenti di entità tale da non essere gestibili da parte del personale </w:t>
      </w:r>
      <w:r w:rsidR="00E91829" w:rsidRPr="00695E02">
        <w:rPr>
          <w:rFonts w:ascii="Times New Roman" w:eastAsia="Times New Roman" w:hAnsi="Times New Roman" w:cs="Times New Roman"/>
          <w:b/>
          <w:color w:val="000000"/>
          <w:sz w:val="24"/>
          <w:szCs w:val="24"/>
          <w:lang w:val="it-IT"/>
        </w:rPr>
        <w:t xml:space="preserve">presente </w:t>
      </w:r>
      <w:r w:rsidRPr="00695E02">
        <w:rPr>
          <w:rFonts w:ascii="Times New Roman" w:eastAsia="Times New Roman" w:hAnsi="Times New Roman" w:cs="Times New Roman"/>
          <w:b/>
          <w:color w:val="000000"/>
          <w:sz w:val="24"/>
          <w:szCs w:val="24"/>
          <w:lang w:val="it-IT"/>
        </w:rPr>
        <w:t>in prossimità degli stessi.</w:t>
      </w:r>
    </w:p>
    <w:p w14:paraId="596CCA18" w14:textId="345DD439" w:rsidR="001E0828" w:rsidRPr="00695E02" w:rsidRDefault="001E0828" w:rsidP="00404F8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4" w:name="_Toc472417769"/>
      <w:r w:rsidRPr="00695E02">
        <w:rPr>
          <w:rFonts w:ascii="Times New Roman" w:eastAsia="Times New Roman" w:hAnsi="Times New Roman" w:cs="Times New Roman"/>
          <w:color w:val="auto"/>
          <w:sz w:val="24"/>
          <w:szCs w:val="24"/>
          <w:lang w:val="it-IT" w:eastAsia="it-IT"/>
        </w:rPr>
        <w:t>Sversamenti di grossa entità</w:t>
      </w:r>
      <w:bookmarkEnd w:id="44"/>
    </w:p>
    <w:p w14:paraId="3D91EAF6" w14:textId="2EE11017" w:rsidR="001E0828" w:rsidRPr="00695E02" w:rsidRDefault="001E0828" w:rsidP="006D540A">
      <w:pPr>
        <w:spacing w:before="240" w:line="240" w:lineRule="auto"/>
        <w:ind w:left="142"/>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Se lo sversamento coinvolge più di 30 ml o copre un’area maggiore di 30 x 30 cm, o se ci vorranno più di 15 minuti per la pulizia, chiamare immediatamente l’SPP al 739 (o 555) per segnalare l’accaduto. Al contempo avvisare il proprio supervisore.</w:t>
      </w:r>
    </w:p>
    <w:p w14:paraId="21EFBCF4" w14:textId="307DC55D" w:rsidR="001E0828" w:rsidRPr="00695E02" w:rsidRDefault="001E0828" w:rsidP="006D540A">
      <w:pPr>
        <w:spacing w:before="240" w:after="0"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Valutare il rischio</w:t>
      </w:r>
    </w:p>
    <w:p w14:paraId="0530B177"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1. allertare il personale nelle vicinanze e farlo evacuare.</w:t>
      </w:r>
    </w:p>
    <w:p w14:paraId="3814C705" w14:textId="3FE1558F"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2. se il materiale sversato è infiammabile, spegnere eventuali strumentazioni e fonti di calore nelle vicinanze </w:t>
      </w:r>
    </w:p>
    <w:p w14:paraId="1023EBC7" w14:textId="0715674B"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3. </w:t>
      </w:r>
      <w:r w:rsidRPr="00695E02">
        <w:rPr>
          <w:rFonts w:ascii="Times New Roman" w:hAnsi="Times New Roman" w:cs="Times New Roman"/>
          <w:b/>
          <w:sz w:val="24"/>
          <w:szCs w:val="24"/>
          <w:lang w:val="it-IT"/>
        </w:rPr>
        <w:t>in caso di infortunio chiamare il 911</w:t>
      </w:r>
      <w:r w:rsidRPr="00695E02">
        <w:rPr>
          <w:rFonts w:ascii="Times New Roman" w:hAnsi="Times New Roman" w:cs="Times New Roman"/>
          <w:sz w:val="24"/>
          <w:szCs w:val="24"/>
          <w:lang w:val="it-IT"/>
        </w:rPr>
        <w:t>.</w:t>
      </w:r>
    </w:p>
    <w:p w14:paraId="4D18E66B" w14:textId="5633950D"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lastRenderedPageBreak/>
        <w:t>4. assistere eventuali persone ferite o contaminate ed allontanarle dall’espo</w:t>
      </w:r>
      <w:r w:rsidR="0031698A">
        <w:rPr>
          <w:rFonts w:ascii="Times New Roman" w:hAnsi="Times New Roman" w:cs="Times New Roman"/>
          <w:sz w:val="24"/>
          <w:szCs w:val="24"/>
          <w:lang w:val="it-IT"/>
        </w:rPr>
        <w:t>sizione alla sostanza sversata.</w:t>
      </w:r>
    </w:p>
    <w:p w14:paraId="4F4C6864" w14:textId="6C4079F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5. valutare l’entità dello sversamento ed identificare il materiale fuoriuscito, se possibile.</w:t>
      </w:r>
    </w:p>
    <w:p w14:paraId="414DB625" w14:textId="77777777" w:rsidR="001E0828" w:rsidRPr="00695E02" w:rsidRDefault="001E0828" w:rsidP="00F13176">
      <w:pPr>
        <w:spacing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sz w:val="24"/>
          <w:szCs w:val="24"/>
          <w:lang w:val="it-IT"/>
        </w:rPr>
        <w:t xml:space="preserve">6. </w:t>
      </w:r>
      <w:r w:rsidRPr="00695E02">
        <w:rPr>
          <w:rFonts w:ascii="Times New Roman" w:hAnsi="Times New Roman" w:cs="Times New Roman"/>
          <w:b/>
          <w:sz w:val="24"/>
          <w:szCs w:val="24"/>
          <w:lang w:val="it-IT"/>
        </w:rPr>
        <w:t>la sicurezza innanzitutto!</w:t>
      </w:r>
    </w:p>
    <w:p w14:paraId="5D517FE8" w14:textId="39297AB7" w:rsidR="001E0828" w:rsidRPr="00695E02" w:rsidRDefault="001E0828" w:rsidP="006D540A">
      <w:pPr>
        <w:spacing w:before="240" w:line="240" w:lineRule="auto"/>
        <w:ind w:left="142"/>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7. se il personale è competente, potrà fornire assistenza agli addetti all’emergenza</w:t>
      </w:r>
      <w:r w:rsidR="00657D73" w:rsidRPr="00695E02">
        <w:rPr>
          <w:rFonts w:ascii="Times New Roman" w:hAnsi="Times New Roman" w:cs="Times New Roman"/>
          <w:sz w:val="24"/>
          <w:szCs w:val="24"/>
          <w:lang w:val="it-IT"/>
        </w:rPr>
        <w:t>, fornendo informazioni sulle caratteristiche della sostanza sversata</w:t>
      </w:r>
      <w:r w:rsidRPr="00695E02">
        <w:rPr>
          <w:rFonts w:ascii="Times New Roman" w:hAnsi="Times New Roman" w:cs="Times New Roman"/>
          <w:sz w:val="24"/>
          <w:szCs w:val="24"/>
          <w:lang w:val="it-IT"/>
        </w:rPr>
        <w:t>.</w:t>
      </w:r>
    </w:p>
    <w:p w14:paraId="1AA4D8A6" w14:textId="7D22B748" w:rsidR="001E0828" w:rsidRPr="00695E02" w:rsidRDefault="001E0828" w:rsidP="006D540A">
      <w:pPr>
        <w:spacing w:before="240"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Istruzioni per gli addetti all’emergenza</w:t>
      </w:r>
    </w:p>
    <w:p w14:paraId="41182B53"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1. procurarsi lo </w:t>
      </w:r>
      <w:proofErr w:type="spellStart"/>
      <w:r w:rsidRPr="00695E02">
        <w:rPr>
          <w:rFonts w:ascii="Times New Roman" w:hAnsi="Times New Roman" w:cs="Times New Roman"/>
          <w:sz w:val="24"/>
          <w:szCs w:val="24"/>
          <w:lang w:val="it-IT"/>
        </w:rPr>
        <w:t>Spill</w:t>
      </w:r>
      <w:proofErr w:type="spellEnd"/>
      <w:r w:rsidRPr="00695E02">
        <w:rPr>
          <w:rFonts w:ascii="Times New Roman" w:hAnsi="Times New Roman" w:cs="Times New Roman"/>
          <w:sz w:val="24"/>
          <w:szCs w:val="24"/>
          <w:lang w:val="it-IT"/>
        </w:rPr>
        <w:t xml:space="preserve"> Kit per sostanze cancerogene/pericolose</w:t>
      </w:r>
    </w:p>
    <w:p w14:paraId="5742F2E1"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2. </w:t>
      </w:r>
      <w:r w:rsidRPr="00695E02">
        <w:rPr>
          <w:rFonts w:ascii="Times New Roman" w:hAnsi="Times New Roman" w:cs="Times New Roman"/>
          <w:b/>
          <w:sz w:val="24"/>
          <w:szCs w:val="24"/>
          <w:lang w:val="it-IT"/>
        </w:rPr>
        <w:t>Selezionare i dispositivi di protezione individuale (DPI):</w:t>
      </w:r>
      <w:r w:rsidRPr="00695E02">
        <w:rPr>
          <w:rFonts w:ascii="Times New Roman" w:hAnsi="Times New Roman" w:cs="Times New Roman"/>
          <w:sz w:val="24"/>
          <w:szCs w:val="24"/>
          <w:lang w:val="it-IT"/>
        </w:rPr>
        <w:t xml:space="preserve"> indossare occhiali protettivi e guanti doppi, mettere il camice monouso e </w:t>
      </w:r>
      <w:proofErr w:type="spellStart"/>
      <w:r w:rsidRPr="00695E02">
        <w:rPr>
          <w:rFonts w:ascii="Times New Roman" w:hAnsi="Times New Roman" w:cs="Times New Roman"/>
          <w:sz w:val="24"/>
          <w:szCs w:val="24"/>
          <w:lang w:val="it-IT"/>
        </w:rPr>
        <w:t>copriscarpe</w:t>
      </w:r>
      <w:proofErr w:type="spellEnd"/>
      <w:r w:rsidRPr="00695E02">
        <w:rPr>
          <w:rFonts w:ascii="Times New Roman" w:hAnsi="Times New Roman" w:cs="Times New Roman"/>
          <w:sz w:val="24"/>
          <w:szCs w:val="24"/>
          <w:lang w:val="it-IT"/>
        </w:rPr>
        <w:t xml:space="preserve"> (opzionali) dal kit. Rimboccare le maniche nei guanti esterni. Se il materiale sversato è sconosciuto, supporre il peggio.</w:t>
      </w:r>
    </w:p>
    <w:p w14:paraId="3E6C98E0" w14:textId="7A86752B"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3. </w:t>
      </w:r>
      <w:r w:rsidRPr="00695E02">
        <w:rPr>
          <w:rFonts w:ascii="Times New Roman" w:hAnsi="Times New Roman" w:cs="Times New Roman"/>
          <w:b/>
          <w:sz w:val="24"/>
          <w:szCs w:val="24"/>
          <w:lang w:val="it-IT"/>
        </w:rPr>
        <w:t>bloccare, deviare o contenere lo sversamento</w:t>
      </w:r>
      <w:r w:rsidRPr="00695E02">
        <w:rPr>
          <w:rFonts w:ascii="Times New Roman" w:hAnsi="Times New Roman" w:cs="Times New Roman"/>
          <w:sz w:val="24"/>
          <w:szCs w:val="24"/>
          <w:lang w:val="it-IT"/>
        </w:rPr>
        <w:t>: se possibile arrestare la fonte del materiale fuoriuscito, chiudendo una valvola o raddrizzando il contenitore rovesciato</w:t>
      </w:r>
    </w:p>
    <w:p w14:paraId="67319BDE"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4. </w:t>
      </w:r>
      <w:r w:rsidRPr="00695E02">
        <w:rPr>
          <w:rFonts w:ascii="Times New Roman" w:hAnsi="Times New Roman" w:cs="Times New Roman"/>
          <w:b/>
          <w:sz w:val="24"/>
          <w:szCs w:val="24"/>
          <w:lang w:val="it-IT"/>
        </w:rPr>
        <w:t>valutare la situazione:</w:t>
      </w:r>
      <w:r w:rsidRPr="00695E02">
        <w:rPr>
          <w:rFonts w:ascii="Times New Roman" w:hAnsi="Times New Roman" w:cs="Times New Roman"/>
          <w:sz w:val="24"/>
          <w:szCs w:val="24"/>
          <w:lang w:val="it-IT"/>
        </w:rPr>
        <w:t xml:space="preserve"> una volta posta sotto controllo, rivalutarla e sviluppare un piano d'azione per il risanamento.</w:t>
      </w:r>
    </w:p>
    <w:p w14:paraId="75359353" w14:textId="33E4B299"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Se ci sono frammenti di vetro oppure oggetti appuntiti, usare con attenzione il raschietto staccabile per spazzarli nella paletta. Collocare quindi il tutto in un contenitore per rifiuti taglienti.</w:t>
      </w:r>
    </w:p>
    <w:p w14:paraId="2361C4C6" w14:textId="0D7F7410"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Utilizzare il </w:t>
      </w:r>
      <w:r w:rsidR="00AF60FA">
        <w:rPr>
          <w:rFonts w:ascii="Times New Roman" w:hAnsi="Times New Roman" w:cs="Times New Roman"/>
          <w:sz w:val="24"/>
          <w:szCs w:val="24"/>
          <w:lang w:val="it-IT"/>
        </w:rPr>
        <w:t>tampone</w:t>
      </w:r>
      <w:r w:rsidR="001E0828" w:rsidRPr="00695E02">
        <w:rPr>
          <w:rFonts w:ascii="Times New Roman" w:hAnsi="Times New Roman" w:cs="Times New Roman"/>
          <w:sz w:val="24"/>
          <w:szCs w:val="24"/>
          <w:lang w:val="it-IT"/>
        </w:rPr>
        <w:t xml:space="preserve"> assorbente per coprire e pulire delicatamente il materiale fuoriuscito. Se è necessario del materiale assorbente aggiuntivo, utilizzare delle spugnette sintetiche o altri materiali disponibili. Posizionare il materiale utilizzato nei sacchi chiari da 20 litri forniti con 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w:t>
      </w:r>
    </w:p>
    <w:p w14:paraId="78C6AFE0" w14:textId="5ED5D429"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Pulire la zona con abbondante acqua. I materiali monouso utilizzati in questa fase dovrebbero essere posti nel sacchetto fornito con 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w:t>
      </w:r>
    </w:p>
    <w:p w14:paraId="79561D4E" w14:textId="320442CD"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lo staff tecnico dovrebbe inserire il materiale contaminato nei sacchetti forniti, etichettare il tutto ed inviarlo alla cucina</w:t>
      </w:r>
      <w:r w:rsidR="001869BD" w:rsidRPr="00695E02">
        <w:rPr>
          <w:rFonts w:ascii="Times New Roman" w:hAnsi="Times New Roman" w:cs="Times New Roman"/>
          <w:sz w:val="24"/>
          <w:szCs w:val="24"/>
          <w:lang w:val="it-IT"/>
        </w:rPr>
        <w:t xml:space="preserve"> in stanza 636</w:t>
      </w:r>
      <w:r w:rsidR="001E0828" w:rsidRPr="00695E02">
        <w:rPr>
          <w:rFonts w:ascii="Times New Roman" w:hAnsi="Times New Roman" w:cs="Times New Roman"/>
          <w:sz w:val="24"/>
          <w:szCs w:val="24"/>
          <w:lang w:val="it-IT"/>
        </w:rPr>
        <w:t>.</w:t>
      </w:r>
    </w:p>
    <w:p w14:paraId="77AF4021" w14:textId="62AA3FE5"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Pulire la zona tre volte con una soluzione detergente, quindi risciacquare. (il Servizio di pulizia potrà essere chiamato soltanto a questo punto.)</w:t>
      </w:r>
    </w:p>
    <w:p w14:paraId="193C2980" w14:textId="2B86A39A"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5. </w:t>
      </w:r>
      <w:r w:rsidRPr="00695E02">
        <w:rPr>
          <w:rFonts w:ascii="Times New Roman" w:hAnsi="Times New Roman" w:cs="Times New Roman"/>
          <w:b/>
          <w:sz w:val="24"/>
          <w:szCs w:val="24"/>
          <w:lang w:val="it-IT"/>
        </w:rPr>
        <w:t>decontaminare:</w:t>
      </w:r>
      <w:r w:rsidRPr="00695E02">
        <w:rPr>
          <w:rFonts w:ascii="Times New Roman" w:hAnsi="Times New Roman" w:cs="Times New Roman"/>
          <w:sz w:val="24"/>
          <w:szCs w:val="24"/>
          <w:lang w:val="it-IT"/>
        </w:rPr>
        <w:t xml:space="preserve"> decontaminare il sito, il personale e le attrezzature.</w:t>
      </w:r>
    </w:p>
    <w:p w14:paraId="3410E28D" w14:textId="0554569F"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Rimuovere il paio di guanti esterni e i </w:t>
      </w:r>
      <w:proofErr w:type="spellStart"/>
      <w:r w:rsidR="001E0828" w:rsidRPr="00695E02">
        <w:rPr>
          <w:rFonts w:ascii="Times New Roman" w:hAnsi="Times New Roman" w:cs="Times New Roman"/>
          <w:sz w:val="24"/>
          <w:szCs w:val="24"/>
          <w:lang w:val="it-IT"/>
        </w:rPr>
        <w:t>copriscarpe</w:t>
      </w:r>
      <w:proofErr w:type="spellEnd"/>
      <w:r w:rsidR="001E0828" w:rsidRPr="00695E02">
        <w:rPr>
          <w:rFonts w:ascii="Times New Roman" w:hAnsi="Times New Roman" w:cs="Times New Roman"/>
          <w:sz w:val="24"/>
          <w:szCs w:val="24"/>
          <w:lang w:val="it-IT"/>
        </w:rPr>
        <w:t xml:space="preserve"> (se utilizzati). Mettere il tutto nel sacchetto fornito con 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w:t>
      </w:r>
    </w:p>
    <w:p w14:paraId="06D006E7" w14:textId="5372A143"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Togliere gli occhiali, che potranno essere lavati e riutilizzati</w:t>
      </w:r>
    </w:p>
    <w:p w14:paraId="75A590ED" w14:textId="0FFC3090"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Chiudere il sacchetto di rifiuti aperto (annodandolo, oppure usando un legaccio o nastro adesivo), </w:t>
      </w:r>
      <w:r w:rsidR="00F05637" w:rsidRPr="00695E02">
        <w:rPr>
          <w:rFonts w:ascii="Times New Roman" w:hAnsi="Times New Roman" w:cs="Times New Roman"/>
          <w:sz w:val="24"/>
          <w:szCs w:val="24"/>
          <w:lang w:val="it-IT"/>
        </w:rPr>
        <w:t>successivamente,</w:t>
      </w:r>
      <w:r w:rsidR="001E0828" w:rsidRPr="00695E02">
        <w:rPr>
          <w:rFonts w:ascii="Times New Roman" w:hAnsi="Times New Roman" w:cs="Times New Roman"/>
          <w:sz w:val="24"/>
          <w:szCs w:val="24"/>
          <w:lang w:val="it-IT"/>
        </w:rPr>
        <w:t xml:space="preserve"> metterlo nel secondo sacchetto trasparente da 20 litri fornito con 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w:t>
      </w:r>
    </w:p>
    <w:p w14:paraId="6BB5B919" w14:textId="13E2D799"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Rimuovere il camice monouso (o la tuta) ed il secondo paio di guanti. Collocare tutto nel secondo sacchetto dello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 e chiuderlo.</w:t>
      </w:r>
    </w:p>
    <w:p w14:paraId="358AEE97" w14:textId="726BD2F9"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Lavare accuratamente le mani.</w:t>
      </w:r>
    </w:p>
    <w:p w14:paraId="2DEFF019" w14:textId="08240278"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6</w:t>
      </w:r>
      <w:r w:rsidRPr="00695E02">
        <w:rPr>
          <w:rFonts w:ascii="Times New Roman" w:hAnsi="Times New Roman" w:cs="Times New Roman"/>
          <w:b/>
          <w:sz w:val="24"/>
          <w:szCs w:val="24"/>
          <w:lang w:val="it-IT"/>
        </w:rPr>
        <w:t>. compilare il report dell’incidente:</w:t>
      </w:r>
      <w:r w:rsidRPr="00695E02">
        <w:rPr>
          <w:rFonts w:ascii="Times New Roman" w:hAnsi="Times New Roman" w:cs="Times New Roman"/>
          <w:sz w:val="24"/>
          <w:szCs w:val="24"/>
          <w:lang w:val="it-IT"/>
        </w:rPr>
        <w:t xml:space="preserve"> compilare tutte le notifiche, i report per il medico competente e tutte le pratiche burocratiche connesse con lo sversamento.</w:t>
      </w:r>
    </w:p>
    <w:p w14:paraId="68DAAF5E" w14:textId="033F7F96" w:rsidR="001E0828" w:rsidRPr="00695E02" w:rsidRDefault="00923B7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Chiamare l'ufficio SPP per ottenere uno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 di ricambio.</w:t>
      </w:r>
    </w:p>
    <w:p w14:paraId="2886A382" w14:textId="4F1E6426" w:rsidR="006D540A" w:rsidRDefault="006D540A">
      <w:pPr>
        <w:rPr>
          <w:rFonts w:ascii="Times New Roman" w:hAnsi="Times New Roman" w:cs="Times New Roman"/>
          <w:sz w:val="24"/>
          <w:szCs w:val="24"/>
          <w:lang w:val="it-IT"/>
        </w:rPr>
      </w:pPr>
      <w:r>
        <w:rPr>
          <w:rFonts w:ascii="Times New Roman" w:hAnsi="Times New Roman" w:cs="Times New Roman"/>
          <w:sz w:val="24"/>
          <w:szCs w:val="24"/>
          <w:lang w:val="it-IT"/>
        </w:rPr>
        <w:br w:type="page"/>
      </w:r>
    </w:p>
    <w:p w14:paraId="503B7D74" w14:textId="77777777" w:rsidR="001E0828" w:rsidRPr="00695E02" w:rsidRDefault="001E0828"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5" w:name="_Toc472417770"/>
      <w:r w:rsidRPr="00695E02">
        <w:rPr>
          <w:rFonts w:ascii="Times New Roman" w:eastAsia="Times New Roman" w:hAnsi="Times New Roman" w:cs="Times New Roman"/>
          <w:color w:val="auto"/>
          <w:sz w:val="24"/>
          <w:szCs w:val="24"/>
          <w:lang w:val="it-IT" w:eastAsia="it-IT"/>
        </w:rPr>
        <w:lastRenderedPageBreak/>
        <w:t>Pulizia di sversamenti di rifiuti pericolosi in polvere</w:t>
      </w:r>
      <w:bookmarkEnd w:id="45"/>
    </w:p>
    <w:p w14:paraId="26A5B1F3" w14:textId="0309A3F5" w:rsidR="0077536C" w:rsidRPr="00695E02" w:rsidRDefault="0077536C" w:rsidP="006D540A">
      <w:pPr>
        <w:spacing w:before="240"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Gli utenti </w:t>
      </w:r>
      <w:r w:rsidRPr="00695E02">
        <w:rPr>
          <w:rFonts w:ascii="Times New Roman" w:hAnsi="Times New Roman" w:cs="Times New Roman"/>
          <w:b/>
          <w:sz w:val="24"/>
          <w:szCs w:val="24"/>
          <w:lang w:val="it-IT"/>
        </w:rPr>
        <w:t xml:space="preserve">non addestrati </w:t>
      </w:r>
      <w:r w:rsidRPr="00695E02">
        <w:rPr>
          <w:rFonts w:ascii="Times New Roman" w:hAnsi="Times New Roman" w:cs="Times New Roman"/>
          <w:sz w:val="24"/>
          <w:szCs w:val="24"/>
          <w:lang w:val="it-IT"/>
        </w:rPr>
        <w:t>ad utilizzare una mascherina protettiva</w:t>
      </w:r>
      <w:r w:rsidRPr="00695E02">
        <w:rPr>
          <w:rFonts w:ascii="Times New Roman" w:hAnsi="Times New Roman" w:cs="Times New Roman"/>
          <w:b/>
          <w:sz w:val="24"/>
          <w:szCs w:val="24"/>
          <w:lang w:val="it-IT"/>
        </w:rPr>
        <w:t xml:space="preserve"> non devono </w:t>
      </w:r>
      <w:r w:rsidRPr="00695E02">
        <w:rPr>
          <w:rFonts w:ascii="Times New Roman" w:hAnsi="Times New Roman" w:cs="Times New Roman"/>
          <w:sz w:val="24"/>
          <w:szCs w:val="24"/>
          <w:lang w:val="it-IT"/>
        </w:rPr>
        <w:t>cercare di pulire da soli una fuoriuscita di cancerogeno secco o altri farmaci pericolosi in polvere.</w:t>
      </w:r>
    </w:p>
    <w:p w14:paraId="3DA88A73"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b/>
          <w:sz w:val="24"/>
          <w:szCs w:val="24"/>
          <w:lang w:val="it-IT"/>
        </w:rPr>
        <w:t>Devono</w:t>
      </w:r>
      <w:r w:rsidRPr="00695E02">
        <w:rPr>
          <w:rFonts w:ascii="Times New Roman" w:hAnsi="Times New Roman" w:cs="Times New Roman"/>
          <w:sz w:val="24"/>
          <w:szCs w:val="24"/>
          <w:lang w:val="it-IT"/>
        </w:rPr>
        <w:t xml:space="preserve"> invece:</w:t>
      </w:r>
    </w:p>
    <w:p w14:paraId="05D42916"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1. Allertare il personale nelle vicinanze riguardo lo sversamento.</w:t>
      </w:r>
    </w:p>
    <w:p w14:paraId="3738D329"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2. Evacuare l'area.</w:t>
      </w:r>
    </w:p>
    <w:p w14:paraId="1A099F24" w14:textId="7452D7E9"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3. Chiamare 739 (o 555) per avviare la risposta dell’SPP ad uno sversamento chimico.</w:t>
      </w:r>
    </w:p>
    <w:p w14:paraId="7E2AFA59"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4. Posizionare cartelli di avviso sulla porta della stanza dove si è verificata la fuoriuscita.</w:t>
      </w:r>
    </w:p>
    <w:p w14:paraId="51D3131B"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5. Se lo sversamento si è verificato all'interno di un armadietto di sicurezza biologica/cappa a flusso verticale, il servizio di manutenzione non dovrebbe spegnere l’aspiratore della cappa.</w:t>
      </w:r>
    </w:p>
    <w:p w14:paraId="2990C681" w14:textId="77777777" w:rsidR="0077536C" w:rsidRPr="00695E02" w:rsidRDefault="0077536C" w:rsidP="006D540A">
      <w:pPr>
        <w:spacing w:after="240" w:line="240" w:lineRule="auto"/>
        <w:ind w:left="142"/>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6. Il rientro nella zona dello sversamento non sarà consentito fino a quando gli addetti dell’SPP non avranno pulito la zona e verificato che sia possibile riprendere le attività in sicurezza.</w:t>
      </w:r>
    </w:p>
    <w:p w14:paraId="7AE7DE2C" w14:textId="360073BF" w:rsidR="0077536C" w:rsidRPr="00695E02" w:rsidRDefault="0077536C" w:rsidP="006D540A">
      <w:pPr>
        <w:spacing w:before="240" w:line="240" w:lineRule="auto"/>
        <w:ind w:left="142"/>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Gli utenti</w:t>
      </w:r>
      <w:r w:rsidRPr="00695E02">
        <w:rPr>
          <w:rFonts w:ascii="Times New Roman" w:hAnsi="Times New Roman" w:cs="Times New Roman"/>
          <w:b/>
          <w:sz w:val="24"/>
          <w:szCs w:val="24"/>
          <w:lang w:val="it-IT"/>
        </w:rPr>
        <w:t xml:space="preserve"> addestrati per utilizzare un filtro HEPA</w:t>
      </w:r>
      <w:r w:rsidRPr="00695E02">
        <w:rPr>
          <w:rFonts w:ascii="Times New Roman" w:hAnsi="Times New Roman" w:cs="Times New Roman"/>
          <w:sz w:val="24"/>
          <w:szCs w:val="24"/>
          <w:lang w:val="it-IT"/>
        </w:rPr>
        <w:t xml:space="preserve"> (</w:t>
      </w:r>
      <w:proofErr w:type="spellStart"/>
      <w:r w:rsidRPr="00695E02">
        <w:rPr>
          <w:rFonts w:ascii="Times New Roman" w:eastAsia="Times New Roman" w:hAnsi="Times New Roman" w:cs="Times New Roman"/>
          <w:sz w:val="24"/>
          <w:szCs w:val="24"/>
          <w:lang w:val="it-IT"/>
        </w:rPr>
        <w:t>filtered</w:t>
      </w:r>
      <w:proofErr w:type="spellEnd"/>
      <w:r w:rsidRPr="00695E02">
        <w:rPr>
          <w:rFonts w:ascii="Times New Roman" w:eastAsia="Times New Roman" w:hAnsi="Times New Roman" w:cs="Times New Roman"/>
          <w:sz w:val="24"/>
          <w:szCs w:val="24"/>
          <w:lang w:val="it-IT"/>
        </w:rPr>
        <w:t xml:space="preserve"> Powered Air </w:t>
      </w:r>
      <w:proofErr w:type="spellStart"/>
      <w:r w:rsidRPr="00695E02">
        <w:rPr>
          <w:rFonts w:ascii="Times New Roman" w:eastAsia="Times New Roman" w:hAnsi="Times New Roman" w:cs="Times New Roman"/>
          <w:sz w:val="24"/>
          <w:szCs w:val="24"/>
          <w:lang w:val="it-IT"/>
        </w:rPr>
        <w:t>Purifying</w:t>
      </w:r>
      <w:proofErr w:type="spellEnd"/>
      <w:r w:rsidRPr="00695E02">
        <w:rPr>
          <w:rFonts w:ascii="Times New Roman" w:eastAsia="Times New Roman" w:hAnsi="Times New Roman" w:cs="Times New Roman"/>
          <w:sz w:val="24"/>
          <w:szCs w:val="24"/>
          <w:lang w:val="it-IT"/>
        </w:rPr>
        <w:t xml:space="preserve"> </w:t>
      </w:r>
      <w:proofErr w:type="spellStart"/>
      <w:r w:rsidRPr="00695E02">
        <w:rPr>
          <w:rFonts w:ascii="Times New Roman" w:eastAsia="Times New Roman" w:hAnsi="Times New Roman" w:cs="Times New Roman"/>
          <w:sz w:val="24"/>
          <w:szCs w:val="24"/>
          <w:lang w:val="it-IT"/>
        </w:rPr>
        <w:t>Respirator</w:t>
      </w:r>
      <w:proofErr w:type="spellEnd"/>
      <w:r w:rsidRPr="00695E02">
        <w:rPr>
          <w:rFonts w:ascii="Times New Roman" w:eastAsia="Times New Roman" w:hAnsi="Times New Roman" w:cs="Times New Roman"/>
          <w:sz w:val="24"/>
          <w:szCs w:val="24"/>
          <w:lang w:val="it-IT"/>
        </w:rPr>
        <w:t xml:space="preserve"> –PAPR-)</w:t>
      </w:r>
      <w:r w:rsidRPr="00695E02">
        <w:rPr>
          <w:rFonts w:ascii="Times New Roman" w:hAnsi="Times New Roman" w:cs="Times New Roman"/>
          <w:sz w:val="24"/>
          <w:szCs w:val="24"/>
          <w:lang w:val="it-IT"/>
        </w:rPr>
        <w:t xml:space="preserve">, o </w:t>
      </w:r>
      <w:r w:rsidRPr="00695E02">
        <w:rPr>
          <w:rFonts w:ascii="Times New Roman" w:hAnsi="Times New Roman" w:cs="Times New Roman"/>
          <w:b/>
          <w:sz w:val="24"/>
          <w:szCs w:val="24"/>
          <w:lang w:val="it-IT"/>
        </w:rPr>
        <w:t>addestrati e resi competenti</w:t>
      </w:r>
      <w:r w:rsidRPr="00695E02">
        <w:rPr>
          <w:rFonts w:ascii="Times New Roman" w:hAnsi="Times New Roman" w:cs="Times New Roman"/>
          <w:sz w:val="24"/>
          <w:szCs w:val="24"/>
          <w:lang w:val="it-IT"/>
        </w:rPr>
        <w:t xml:space="preserve"> ad usare un auto-respiratore, in caso siano forniti di detti DPI, possono ripulire uno sversamento di polvere pericolosa attenendosi alle seguenti procedure:</w:t>
      </w:r>
    </w:p>
    <w:p w14:paraId="2C433A38" w14:textId="04524533" w:rsidR="0077536C" w:rsidRPr="00695E02" w:rsidRDefault="0077536C" w:rsidP="00F13176">
      <w:pPr>
        <w:spacing w:after="0"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1. oltre al respiratore, devono disporre d</w:t>
      </w:r>
      <w:r w:rsidR="00444FEE" w:rsidRPr="00695E02">
        <w:rPr>
          <w:rFonts w:ascii="Times New Roman" w:hAnsi="Times New Roman" w:cs="Times New Roman"/>
          <w:b/>
          <w:sz w:val="24"/>
          <w:szCs w:val="24"/>
          <w:lang w:val="it-IT"/>
        </w:rPr>
        <w:t>ell</w:t>
      </w:r>
      <w:r w:rsidRPr="00695E02">
        <w:rPr>
          <w:rFonts w:ascii="Times New Roman" w:hAnsi="Times New Roman" w:cs="Times New Roman"/>
          <w:b/>
          <w:sz w:val="24"/>
          <w:szCs w:val="24"/>
          <w:lang w:val="it-IT"/>
        </w:rPr>
        <w:t>e</w:t>
      </w:r>
      <w:r w:rsidR="00444FEE" w:rsidRPr="00695E02">
        <w:rPr>
          <w:rFonts w:ascii="Times New Roman" w:hAnsi="Times New Roman" w:cs="Times New Roman"/>
          <w:b/>
          <w:sz w:val="24"/>
          <w:szCs w:val="24"/>
          <w:lang w:val="it-IT"/>
        </w:rPr>
        <w:t xml:space="preserve"> seguenti</w:t>
      </w:r>
      <w:r w:rsidRPr="00695E02">
        <w:rPr>
          <w:rFonts w:ascii="Times New Roman" w:hAnsi="Times New Roman" w:cs="Times New Roman"/>
          <w:b/>
          <w:sz w:val="24"/>
          <w:szCs w:val="24"/>
          <w:lang w:val="it-IT"/>
        </w:rPr>
        <w:t xml:space="preserve"> attrezzature</w:t>
      </w:r>
    </w:p>
    <w:p w14:paraId="41C47BA8" w14:textId="1D660446" w:rsidR="00444FEE" w:rsidRPr="00695E02" w:rsidRDefault="00444FEE" w:rsidP="00F13176">
      <w:pPr>
        <w:pStyle w:val="PreformattatoHTML"/>
        <w:ind w:left="142"/>
        <w:rPr>
          <w:rFonts w:ascii="Times New Roman" w:hAnsi="Times New Roman" w:cs="Times New Roman"/>
          <w:sz w:val="24"/>
          <w:szCs w:val="24"/>
        </w:rPr>
      </w:pPr>
      <w:r w:rsidRPr="00695E02">
        <w:rPr>
          <w:rFonts w:ascii="Times New Roman" w:hAnsi="Times New Roman" w:cs="Times New Roman"/>
          <w:b/>
          <w:sz w:val="24"/>
          <w:szCs w:val="24"/>
        </w:rPr>
        <w:t xml:space="preserve">- </w:t>
      </w:r>
      <w:r w:rsidRPr="00695E02">
        <w:rPr>
          <w:rFonts w:ascii="Times New Roman" w:hAnsi="Times New Roman" w:cs="Times New Roman"/>
          <w:sz w:val="24"/>
          <w:szCs w:val="24"/>
        </w:rPr>
        <w:t xml:space="preserve"> kit fuoriuscita di droga sostanze cancerogene / pericolose (disponibile in SPP Office)</w:t>
      </w:r>
    </w:p>
    <w:p w14:paraId="29C8BA4B" w14:textId="77777777"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camice monouso o tute</w:t>
      </w:r>
    </w:p>
    <w:p w14:paraId="149F960E" w14:textId="26C83323"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s</w:t>
      </w:r>
      <w:r w:rsidRPr="00695E02">
        <w:rPr>
          <w:rFonts w:ascii="Times New Roman" w:eastAsia="Times New Roman" w:hAnsi="Times New Roman" w:cs="Times New Roman"/>
          <w:sz w:val="24"/>
          <w:szCs w:val="24"/>
          <w:lang w:val="it-IT" w:eastAsia="it-IT"/>
        </w:rPr>
        <w:t xml:space="preserve">carpe alte o </w:t>
      </w:r>
      <w:proofErr w:type="spellStart"/>
      <w:r w:rsidRPr="00695E02">
        <w:rPr>
          <w:rFonts w:ascii="Times New Roman" w:eastAsia="Times New Roman" w:hAnsi="Times New Roman" w:cs="Times New Roman"/>
          <w:sz w:val="24"/>
          <w:szCs w:val="24"/>
          <w:lang w:val="it-IT" w:eastAsia="it-IT"/>
        </w:rPr>
        <w:t>copriscarpe</w:t>
      </w:r>
      <w:proofErr w:type="spellEnd"/>
      <w:r w:rsidRPr="00695E02">
        <w:rPr>
          <w:rFonts w:ascii="Times New Roman" w:eastAsia="Times New Roman" w:hAnsi="Times New Roman" w:cs="Times New Roman"/>
          <w:sz w:val="24"/>
          <w:szCs w:val="24"/>
          <w:lang w:val="it-IT" w:eastAsia="it-IT"/>
        </w:rPr>
        <w:t xml:space="preserve"> (opzionale)</w:t>
      </w:r>
    </w:p>
    <w:p w14:paraId="494C6383" w14:textId="56353393"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o</w:t>
      </w:r>
      <w:r w:rsidRPr="00695E02">
        <w:rPr>
          <w:rFonts w:ascii="Times New Roman" w:eastAsia="Times New Roman" w:hAnsi="Times New Roman" w:cs="Times New Roman"/>
          <w:sz w:val="24"/>
          <w:szCs w:val="24"/>
          <w:lang w:val="it-IT" w:eastAsia="it-IT"/>
        </w:rPr>
        <w:t>cchiali antispruzzo</w:t>
      </w:r>
    </w:p>
    <w:p w14:paraId="12927CEC" w14:textId="7970163F"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d</w:t>
      </w:r>
      <w:r w:rsidRPr="00695E02">
        <w:rPr>
          <w:rFonts w:ascii="Times New Roman" w:eastAsia="Times New Roman" w:hAnsi="Times New Roman" w:cs="Times New Roman"/>
          <w:sz w:val="24"/>
          <w:szCs w:val="24"/>
          <w:lang w:val="it-IT" w:eastAsia="it-IT"/>
        </w:rPr>
        <w:t>ue paia guanti monouso nitrile</w:t>
      </w:r>
    </w:p>
    <w:p w14:paraId="18CF2588" w14:textId="77777777"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tamponi assorbenti</w:t>
      </w:r>
    </w:p>
    <w:p w14:paraId="5DDF83EF" w14:textId="6F6D8110"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p</w:t>
      </w:r>
      <w:r w:rsidRPr="00695E02">
        <w:rPr>
          <w:rFonts w:ascii="Times New Roman" w:eastAsia="Times New Roman" w:hAnsi="Times New Roman" w:cs="Times New Roman"/>
          <w:sz w:val="24"/>
          <w:szCs w:val="24"/>
          <w:lang w:val="it-IT" w:eastAsia="it-IT"/>
        </w:rPr>
        <w:t>aletta con raschietto staccabile per la raccolta di frammenti di vetro</w:t>
      </w:r>
    </w:p>
    <w:p w14:paraId="62D54422" w14:textId="69A119D5"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d</w:t>
      </w:r>
      <w:r w:rsidRPr="00695E02">
        <w:rPr>
          <w:rFonts w:ascii="Times New Roman" w:eastAsia="Times New Roman" w:hAnsi="Times New Roman" w:cs="Times New Roman"/>
          <w:sz w:val="24"/>
          <w:szCs w:val="24"/>
          <w:lang w:val="it-IT" w:eastAsia="it-IT"/>
        </w:rPr>
        <w:t>ue buste di plastica da 20 litri per lo smaltimento</w:t>
      </w:r>
    </w:p>
    <w:p w14:paraId="2AA3C42A" w14:textId="5A6BC447"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E15AC5" w:rsidRPr="00695E02">
        <w:rPr>
          <w:rFonts w:ascii="Times New Roman" w:eastAsia="Times New Roman" w:hAnsi="Times New Roman" w:cs="Times New Roman"/>
          <w:sz w:val="24"/>
          <w:szCs w:val="24"/>
          <w:lang w:val="it-IT" w:eastAsia="it-IT"/>
        </w:rPr>
        <w:t>u</w:t>
      </w:r>
      <w:r w:rsidRPr="00695E02">
        <w:rPr>
          <w:rFonts w:ascii="Times New Roman" w:eastAsia="Times New Roman" w:hAnsi="Times New Roman" w:cs="Times New Roman"/>
          <w:sz w:val="24"/>
          <w:szCs w:val="24"/>
          <w:lang w:val="it-IT" w:eastAsia="it-IT"/>
        </w:rPr>
        <w:t xml:space="preserve">n sacchetto </w:t>
      </w:r>
      <w:proofErr w:type="spellStart"/>
      <w:r w:rsidRPr="00695E02">
        <w:rPr>
          <w:rFonts w:ascii="Times New Roman" w:eastAsia="Times New Roman" w:hAnsi="Times New Roman" w:cs="Times New Roman"/>
          <w:sz w:val="24"/>
          <w:szCs w:val="24"/>
          <w:lang w:val="it-IT" w:eastAsia="it-IT"/>
        </w:rPr>
        <w:t>Ziploc</w:t>
      </w:r>
      <w:proofErr w:type="spellEnd"/>
      <w:r w:rsidRPr="00695E02">
        <w:rPr>
          <w:rFonts w:ascii="Times New Roman" w:eastAsia="Times New Roman" w:hAnsi="Times New Roman" w:cs="Times New Roman"/>
          <w:sz w:val="24"/>
          <w:szCs w:val="24"/>
          <w:lang w:val="it-IT" w:eastAsia="it-IT"/>
        </w:rPr>
        <w:t xml:space="preserve"> per la restituzione di occhiali anti-schizzo contaminati da lavare in cucina</w:t>
      </w:r>
    </w:p>
    <w:p w14:paraId="67A943BD" w14:textId="77777777" w:rsidR="00444FEE" w:rsidRPr="00695E02" w:rsidRDefault="00444FEE" w:rsidP="00F131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etichette Rifiuti farmaci pericolosi</w:t>
      </w:r>
    </w:p>
    <w:p w14:paraId="2A1D301D"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2. indossare un respiratore FFP3, un </w:t>
      </w:r>
      <w:r w:rsidRPr="00695E02">
        <w:rPr>
          <w:rFonts w:ascii="Times New Roman" w:eastAsia="Times New Roman" w:hAnsi="Times New Roman" w:cs="Times New Roman"/>
          <w:sz w:val="24"/>
          <w:szCs w:val="24"/>
          <w:lang w:val="it-IT"/>
        </w:rPr>
        <w:t xml:space="preserve">Powered Air </w:t>
      </w:r>
      <w:proofErr w:type="spellStart"/>
      <w:r w:rsidRPr="00695E02">
        <w:rPr>
          <w:rFonts w:ascii="Times New Roman" w:eastAsia="Times New Roman" w:hAnsi="Times New Roman" w:cs="Times New Roman"/>
          <w:sz w:val="24"/>
          <w:szCs w:val="24"/>
          <w:lang w:val="it-IT"/>
        </w:rPr>
        <w:t>Purifying</w:t>
      </w:r>
      <w:proofErr w:type="spellEnd"/>
      <w:r w:rsidRPr="00695E02">
        <w:rPr>
          <w:rFonts w:ascii="Times New Roman" w:eastAsia="Times New Roman" w:hAnsi="Times New Roman" w:cs="Times New Roman"/>
          <w:sz w:val="24"/>
          <w:szCs w:val="24"/>
          <w:lang w:val="it-IT"/>
        </w:rPr>
        <w:t xml:space="preserve"> </w:t>
      </w:r>
      <w:proofErr w:type="spellStart"/>
      <w:r w:rsidRPr="00695E02">
        <w:rPr>
          <w:rFonts w:ascii="Times New Roman" w:eastAsia="Times New Roman" w:hAnsi="Times New Roman" w:cs="Times New Roman"/>
          <w:sz w:val="24"/>
          <w:szCs w:val="24"/>
          <w:lang w:val="it-IT"/>
        </w:rPr>
        <w:t>Respirator</w:t>
      </w:r>
      <w:proofErr w:type="spellEnd"/>
      <w:r w:rsidRPr="00695E02">
        <w:rPr>
          <w:rFonts w:ascii="Times New Roman" w:hAnsi="Times New Roman" w:cs="Times New Roman"/>
          <w:sz w:val="24"/>
          <w:szCs w:val="24"/>
          <w:lang w:val="it-IT"/>
        </w:rPr>
        <w:t xml:space="preserve"> (</w:t>
      </w:r>
      <w:proofErr w:type="spellStart"/>
      <w:r w:rsidRPr="00695E02">
        <w:rPr>
          <w:rFonts w:ascii="Times New Roman" w:hAnsi="Times New Roman" w:cs="Times New Roman"/>
          <w:sz w:val="24"/>
          <w:szCs w:val="24"/>
          <w:lang w:val="it-IT"/>
        </w:rPr>
        <w:t>half</w:t>
      </w:r>
      <w:proofErr w:type="spellEnd"/>
      <w:r w:rsidRPr="00695E02">
        <w:rPr>
          <w:rFonts w:ascii="Times New Roman" w:hAnsi="Times New Roman" w:cs="Times New Roman"/>
          <w:sz w:val="24"/>
          <w:szCs w:val="24"/>
          <w:lang w:val="it-IT"/>
        </w:rPr>
        <w:t xml:space="preserve"> o full face) (PAPR) oppure un auto-respiratore.</w:t>
      </w:r>
    </w:p>
    <w:p w14:paraId="3CCBA419"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3. indossare gli occhiali di sicurezza (a meno che non si indossi un respiratore integrale o PAPR), un camice monouso, </w:t>
      </w:r>
      <w:proofErr w:type="spellStart"/>
      <w:r w:rsidRPr="00695E02">
        <w:rPr>
          <w:rFonts w:ascii="Times New Roman" w:hAnsi="Times New Roman" w:cs="Times New Roman"/>
          <w:sz w:val="24"/>
          <w:szCs w:val="24"/>
          <w:lang w:val="it-IT"/>
        </w:rPr>
        <w:t>copriscarpe</w:t>
      </w:r>
      <w:proofErr w:type="spellEnd"/>
      <w:r w:rsidRPr="00695E02">
        <w:rPr>
          <w:rFonts w:ascii="Times New Roman" w:hAnsi="Times New Roman" w:cs="Times New Roman"/>
          <w:sz w:val="24"/>
          <w:szCs w:val="24"/>
          <w:lang w:val="it-IT"/>
        </w:rPr>
        <w:t xml:space="preserve"> (o una tuta) e due paia di guanti.</w:t>
      </w:r>
    </w:p>
    <w:p w14:paraId="6B632B92" w14:textId="77777777"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4. se necessario, posizionare dei segnali di avviso attorno alla zona dello sversamento.</w:t>
      </w:r>
    </w:p>
    <w:p w14:paraId="21DC32A0" w14:textId="568B6DBC" w:rsidR="0077536C" w:rsidRPr="00695E02" w:rsidRDefault="0077536C"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5. posizionare del materiale assorbente bagnato sopra allo sversamento in modo da assorbire/sciogliere il materiale secco. Una volta verificata l’assenza di   polvere visibile, rimuovere il materiale assorbente e procedere con la pulizia come descritto nella procedura relativa agli   sversamenti di liquidi. Il respiratore potrà essere rimosso quando chi lo indossa giudicherà che non esista più la possibilità di aerosolizzazione di sostanze pericolose asciutte o bagnate. I facciali filtranti FFP3 dovrebbero essere smaltiti dopo l’uso. Altri respiratori </w:t>
      </w:r>
      <w:r w:rsidRPr="00695E02">
        <w:rPr>
          <w:rFonts w:ascii="Times New Roman" w:hAnsi="Times New Roman" w:cs="Times New Roman"/>
          <w:sz w:val="24"/>
          <w:szCs w:val="24"/>
          <w:lang w:val="it-IT"/>
        </w:rPr>
        <w:lastRenderedPageBreak/>
        <w:t xml:space="preserve">dovrebbero essere posti in un sacchetto </w:t>
      </w:r>
      <w:proofErr w:type="spellStart"/>
      <w:r w:rsidRPr="00695E02">
        <w:rPr>
          <w:rFonts w:ascii="Times New Roman" w:hAnsi="Times New Roman" w:cs="Times New Roman"/>
          <w:sz w:val="24"/>
          <w:szCs w:val="24"/>
          <w:lang w:val="it-IT"/>
        </w:rPr>
        <w:t>ziploc</w:t>
      </w:r>
      <w:proofErr w:type="spellEnd"/>
      <w:r w:rsidRPr="00695E02">
        <w:rPr>
          <w:rFonts w:ascii="Times New Roman" w:hAnsi="Times New Roman" w:cs="Times New Roman"/>
          <w:sz w:val="24"/>
          <w:szCs w:val="24"/>
          <w:lang w:val="it-IT"/>
        </w:rPr>
        <w:t xml:space="preserve"> e decontaminati prima di essere riutilizzati. Le cartucce non devono essere riutilizzate.</w:t>
      </w:r>
    </w:p>
    <w:p w14:paraId="6D79842A" w14:textId="77777777" w:rsidR="001E0828" w:rsidRPr="00695E02" w:rsidRDefault="001E0828"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6" w:name="_Toc472417771"/>
      <w:r w:rsidRPr="00695E02">
        <w:rPr>
          <w:rFonts w:ascii="Times New Roman" w:eastAsia="Times New Roman" w:hAnsi="Times New Roman" w:cs="Times New Roman"/>
          <w:color w:val="auto"/>
          <w:sz w:val="24"/>
          <w:szCs w:val="24"/>
          <w:lang w:val="it-IT" w:eastAsia="it-IT"/>
        </w:rPr>
        <w:t>Pulizia di sversamenti di liquidi pericolosi</w:t>
      </w:r>
      <w:bookmarkEnd w:id="46"/>
    </w:p>
    <w:p w14:paraId="69D0284E" w14:textId="75F9A81A"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Queste istruzioni sono fornite con gli </w:t>
      </w:r>
      <w:proofErr w:type="spellStart"/>
      <w:r w:rsidRPr="00695E02">
        <w:rPr>
          <w:rFonts w:ascii="Times New Roman" w:hAnsi="Times New Roman" w:cs="Times New Roman"/>
          <w:sz w:val="24"/>
          <w:szCs w:val="24"/>
          <w:lang w:val="it-IT"/>
        </w:rPr>
        <w:t>Spill</w:t>
      </w:r>
      <w:proofErr w:type="spellEnd"/>
      <w:r w:rsidRPr="00695E02">
        <w:rPr>
          <w:rFonts w:ascii="Times New Roman" w:hAnsi="Times New Roman" w:cs="Times New Roman"/>
          <w:sz w:val="24"/>
          <w:szCs w:val="24"/>
          <w:lang w:val="it-IT"/>
        </w:rPr>
        <w:t xml:space="preserve"> Kit per sostanze pericolose di modo che, quando possibile, gli sversamenti di liquidi pericolosi possano essere gestiti dal personale presente nell’area interessata. Le sostanze pericolose sono quelle cont</w:t>
      </w:r>
      <w:r w:rsidR="00AF60FA">
        <w:rPr>
          <w:rFonts w:ascii="Times New Roman" w:hAnsi="Times New Roman" w:cs="Times New Roman"/>
          <w:sz w:val="24"/>
          <w:szCs w:val="24"/>
          <w:lang w:val="it-IT"/>
        </w:rPr>
        <w:t>rassegnate come "Cancerogeno" (</w:t>
      </w:r>
      <w:proofErr w:type="spellStart"/>
      <w:r w:rsidRPr="00695E02">
        <w:rPr>
          <w:rFonts w:ascii="Times New Roman" w:hAnsi="Times New Roman" w:cs="Times New Roman"/>
          <w:sz w:val="24"/>
          <w:szCs w:val="24"/>
          <w:lang w:val="it-IT"/>
        </w:rPr>
        <w:t>Carcinogen</w:t>
      </w:r>
      <w:proofErr w:type="spellEnd"/>
      <w:r w:rsidRPr="00695E02">
        <w:rPr>
          <w:rFonts w:ascii="Times New Roman" w:hAnsi="Times New Roman" w:cs="Times New Roman"/>
          <w:sz w:val="24"/>
          <w:szCs w:val="24"/>
          <w:lang w:val="it-IT"/>
        </w:rPr>
        <w:t>) o "Sostanza pericolosa" (</w:t>
      </w:r>
      <w:proofErr w:type="spellStart"/>
      <w:r w:rsidRPr="00695E02">
        <w:rPr>
          <w:rFonts w:ascii="Times New Roman" w:hAnsi="Times New Roman" w:cs="Times New Roman"/>
          <w:sz w:val="24"/>
          <w:szCs w:val="24"/>
          <w:lang w:val="it-IT"/>
        </w:rPr>
        <w:t>Hazardous</w:t>
      </w:r>
      <w:proofErr w:type="spellEnd"/>
      <w:r w:rsidRPr="00695E02">
        <w:rPr>
          <w:rFonts w:ascii="Times New Roman" w:hAnsi="Times New Roman" w:cs="Times New Roman"/>
          <w:sz w:val="24"/>
          <w:szCs w:val="24"/>
          <w:lang w:val="it-IT"/>
        </w:rPr>
        <w:t xml:space="preserve"> </w:t>
      </w:r>
      <w:proofErr w:type="spellStart"/>
      <w:r w:rsidRPr="00695E02">
        <w:rPr>
          <w:rFonts w:ascii="Times New Roman" w:hAnsi="Times New Roman" w:cs="Times New Roman"/>
          <w:sz w:val="24"/>
          <w:szCs w:val="24"/>
          <w:lang w:val="it-IT"/>
        </w:rPr>
        <w:t>Drug</w:t>
      </w:r>
      <w:proofErr w:type="spellEnd"/>
      <w:r w:rsidRPr="00695E02">
        <w:rPr>
          <w:rFonts w:ascii="Times New Roman" w:hAnsi="Times New Roman" w:cs="Times New Roman"/>
          <w:sz w:val="24"/>
          <w:szCs w:val="24"/>
          <w:lang w:val="it-IT"/>
        </w:rPr>
        <w:t>) dallo SPP.</w:t>
      </w:r>
    </w:p>
    <w:p w14:paraId="71A72BA6" w14:textId="4A1D6F66"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1. Il personale può chiamare il</w:t>
      </w:r>
      <w:r w:rsidR="00E54266"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739 (o 555) e contattare l’SPP per consigli telefonici o assistenza per la pulizia dello sversamento. Lo Staff tecnico si attiverà</w:t>
      </w:r>
      <w:r w:rsidR="00D15091" w:rsidRPr="00695E02">
        <w:rPr>
          <w:rFonts w:ascii="Times New Roman" w:hAnsi="Times New Roman" w:cs="Times New Roman"/>
          <w:sz w:val="24"/>
          <w:szCs w:val="24"/>
          <w:lang w:val="it-IT"/>
        </w:rPr>
        <w:t>, in prossimità della fuoriuscita,</w:t>
      </w:r>
      <w:r w:rsidRPr="00695E02">
        <w:rPr>
          <w:rFonts w:ascii="Times New Roman" w:hAnsi="Times New Roman" w:cs="Times New Roman"/>
          <w:sz w:val="24"/>
          <w:szCs w:val="24"/>
          <w:lang w:val="it-IT"/>
        </w:rPr>
        <w:t xml:space="preserve"> per risolvere le fuoriuscite di grossa entità che vadano oltre la capacità de</w:t>
      </w:r>
      <w:r w:rsidR="00D15091" w:rsidRPr="00695E02">
        <w:rPr>
          <w:rFonts w:ascii="Times New Roman" w:hAnsi="Times New Roman" w:cs="Times New Roman"/>
          <w:sz w:val="24"/>
          <w:szCs w:val="24"/>
          <w:lang w:val="it-IT"/>
        </w:rPr>
        <w:t>l personale</w:t>
      </w:r>
      <w:r w:rsidRPr="00695E02">
        <w:rPr>
          <w:rFonts w:ascii="Times New Roman" w:hAnsi="Times New Roman" w:cs="Times New Roman"/>
          <w:sz w:val="24"/>
          <w:szCs w:val="24"/>
          <w:lang w:val="it-IT"/>
        </w:rPr>
        <w:t>.</w:t>
      </w:r>
    </w:p>
    <w:p w14:paraId="35426E0D"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2. Allertare il personale nelle vicinanze dello sversamento.</w:t>
      </w:r>
    </w:p>
    <w:p w14:paraId="5084AE2E" w14:textId="7CF014DE"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3. Allontanare tutto il personale dall'area immediatamente circostante la fuoriuscita.</w:t>
      </w:r>
    </w:p>
    <w:p w14:paraId="0D1B032A" w14:textId="343DED2A"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4. Aprire una bustina di neutralizzatore per sostanze cancerogene o pericolose (o altro, se approvato). Cospargere lo sversamento con la polvere.</w:t>
      </w:r>
    </w:p>
    <w:p w14:paraId="60551DAD" w14:textId="1D77BD79"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5. attendere 15 minuti per garantire una completa neutralizzazione.</w:t>
      </w:r>
    </w:p>
    <w:p w14:paraId="3C605143"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6. asciugare con carta assorbente o altri materiali assorbenti.</w:t>
      </w:r>
    </w:p>
    <w:p w14:paraId="561A41E4" w14:textId="34EDAA44"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7. smaltire i rifiuti nel c</w:t>
      </w:r>
      <w:r w:rsidR="007C4166" w:rsidRPr="00695E02">
        <w:rPr>
          <w:rFonts w:ascii="Times New Roman" w:hAnsi="Times New Roman" w:cs="Times New Roman"/>
          <w:sz w:val="24"/>
          <w:szCs w:val="24"/>
          <w:lang w:val="it-IT"/>
        </w:rPr>
        <w:t xml:space="preserve">ontenitore </w:t>
      </w:r>
      <w:r w:rsidR="007C4166" w:rsidRPr="00695E02">
        <w:rPr>
          <w:rFonts w:ascii="Times New Roman" w:hAnsi="Times New Roman" w:cs="Times New Roman"/>
          <w:b/>
          <w:sz w:val="24"/>
          <w:szCs w:val="24"/>
          <w:lang w:val="it-IT"/>
        </w:rPr>
        <w:t>CER 150202</w:t>
      </w:r>
      <w:r w:rsidRPr="00695E02">
        <w:rPr>
          <w:rFonts w:ascii="Times New Roman" w:hAnsi="Times New Roman" w:cs="Times New Roman"/>
          <w:sz w:val="24"/>
          <w:szCs w:val="24"/>
          <w:lang w:val="it-IT"/>
        </w:rPr>
        <w:t>.</w:t>
      </w:r>
    </w:p>
    <w:p w14:paraId="485EBDC4" w14:textId="1B56E700" w:rsidR="001E0828" w:rsidRPr="00695E02" w:rsidRDefault="001E0828" w:rsidP="006D540A">
      <w:pPr>
        <w:spacing w:after="240" w:line="240" w:lineRule="auto"/>
        <w:ind w:left="142"/>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8. assicurarsi che ci sia un pacchetto di neutralizzatore di ricambio oppure ordinarne uno nuovo.</w:t>
      </w:r>
    </w:p>
    <w:p w14:paraId="0436D823" w14:textId="77777777" w:rsidR="001E0828" w:rsidRPr="00695E02" w:rsidRDefault="001E0828" w:rsidP="006D540A">
      <w:pPr>
        <w:spacing w:before="240"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Emergenze che non minacciano la salute (Es: sversamenti che richiedono assistenza per la pulizia)</w:t>
      </w:r>
    </w:p>
    <w:p w14:paraId="470E77FA" w14:textId="31813C75" w:rsidR="001E0828" w:rsidRPr="00695E02" w:rsidRDefault="001E0828" w:rsidP="00F13176">
      <w:pPr>
        <w:spacing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b/>
          <w:sz w:val="24"/>
          <w:szCs w:val="24"/>
          <w:lang w:val="it-IT"/>
        </w:rPr>
        <w:t>In caso di sversamento o rilascio di sostanze che possono avere un impatto sull’ambiente (in caditoie, sul suolo, nell’aria all’esterno dell’edificio), o di fuoriuscite che non possono essere ripulite dal personale presente nell’area:</w:t>
      </w:r>
    </w:p>
    <w:p w14:paraId="111D93AE" w14:textId="5D612E4D"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1. notificare l’accaduto all’ SPP: chiamare il 739 (o 681 Presidio Tecnico 24 ore al giorno, 7 giorni alla settimana).</w:t>
      </w:r>
    </w:p>
    <w:p w14:paraId="36B7363B" w14:textId="77777777"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2. Informare il proprio supervisore.</w:t>
      </w:r>
    </w:p>
    <w:p w14:paraId="2A0D8399" w14:textId="78489514" w:rsidR="001E0828" w:rsidRPr="00695E02" w:rsidRDefault="001E0828"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7" w:name="_Toc472417772"/>
      <w:r w:rsidRPr="00695E02">
        <w:rPr>
          <w:rFonts w:ascii="Times New Roman" w:eastAsia="Times New Roman" w:hAnsi="Times New Roman" w:cs="Times New Roman"/>
          <w:color w:val="auto"/>
          <w:sz w:val="24"/>
          <w:szCs w:val="24"/>
          <w:lang w:val="it-IT" w:eastAsia="it-IT"/>
        </w:rPr>
        <w:t>Sversamenti di sostanze chimiche sul corpo (evidente contaminazione di guanti, abbigliamento)</w:t>
      </w:r>
      <w:bookmarkEnd w:id="47"/>
    </w:p>
    <w:p w14:paraId="637E5727" w14:textId="28EECCC0"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Risciacquare abbondantemente la zona colpita con acqua corrente dal rubinetto o dalla doccia per almeno 5 minuti.</w:t>
      </w:r>
    </w:p>
    <w:p w14:paraId="00E25374" w14:textId="7BD68BDA"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Rimuovere l’abbigliamento e le scarpe contaminati (se applicabile) per evitare un ulteriore rischio di contatto con la pelle della sostanza versata.</w:t>
      </w:r>
    </w:p>
    <w:p w14:paraId="05A84C48" w14:textId="40EA41CC"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Lavare la zona di pelle colpita con sapone (detergente non germicida) e acqua tiepida.</w:t>
      </w:r>
    </w:p>
    <w:p w14:paraId="2483100B" w14:textId="6F145AFF"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richiedere l’intervento di un medico, se necessario.</w:t>
      </w:r>
    </w:p>
    <w:p w14:paraId="530B4993" w14:textId="1068EA63"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compilare il modulo di rapporto di incidente.</w:t>
      </w:r>
    </w:p>
    <w:p w14:paraId="73126334" w14:textId="6FF52C44"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Inserire qualsiasi camice contaminato in un sacchetto della lavanderia.</w:t>
      </w:r>
    </w:p>
    <w:p w14:paraId="2374BF79" w14:textId="333C89BA"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Inserire altri indumenti personali contaminati in un sacchetto di plastica. Se verranno lavati, inserirli in una borsa doppia per trasportarli, quindi lavarli due volte prima di mescolarli con altri indumenti da lavare (vale </w:t>
      </w:r>
      <w:r w:rsidR="001E0828" w:rsidRPr="00695E02">
        <w:rPr>
          <w:rFonts w:ascii="Times New Roman" w:hAnsi="Times New Roman" w:cs="Times New Roman"/>
          <w:sz w:val="24"/>
          <w:szCs w:val="24"/>
          <w:lang w:val="it-IT"/>
        </w:rPr>
        <w:lastRenderedPageBreak/>
        <w:t xml:space="preserve">anche per camici dei laboratori dei prioni). Se gli indumenti verranno smaltiti, inserirli invece nel sacchetto fornito con lo </w:t>
      </w:r>
      <w:proofErr w:type="spellStart"/>
      <w:r w:rsidR="001E0828" w:rsidRPr="00695E02">
        <w:rPr>
          <w:rFonts w:ascii="Times New Roman" w:hAnsi="Times New Roman" w:cs="Times New Roman"/>
          <w:sz w:val="24"/>
          <w:szCs w:val="24"/>
          <w:lang w:val="it-IT"/>
        </w:rPr>
        <w:t>Spill</w:t>
      </w:r>
      <w:proofErr w:type="spellEnd"/>
      <w:r w:rsidR="001E0828" w:rsidRPr="00695E02">
        <w:rPr>
          <w:rFonts w:ascii="Times New Roman" w:hAnsi="Times New Roman" w:cs="Times New Roman"/>
          <w:sz w:val="24"/>
          <w:szCs w:val="24"/>
          <w:lang w:val="it-IT"/>
        </w:rPr>
        <w:t xml:space="preserve"> Kit.</w:t>
      </w:r>
    </w:p>
    <w:p w14:paraId="14142F8C" w14:textId="77777777" w:rsidR="001E0828" w:rsidRPr="00695E02" w:rsidRDefault="001E0828"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8" w:name="_Toc472417773"/>
      <w:r w:rsidRPr="00695E02">
        <w:rPr>
          <w:rFonts w:ascii="Times New Roman" w:eastAsia="Times New Roman" w:hAnsi="Times New Roman" w:cs="Times New Roman"/>
          <w:color w:val="auto"/>
          <w:sz w:val="24"/>
          <w:szCs w:val="24"/>
          <w:lang w:val="it-IT" w:eastAsia="it-IT"/>
        </w:rPr>
        <w:t>Materiale pericoloso schizzato negli occhi</w:t>
      </w:r>
      <w:bookmarkEnd w:id="48"/>
    </w:p>
    <w:p w14:paraId="6570CEF8" w14:textId="7C0A65A2"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Se è stato coinvolto l’occhio, sciacquare subito il bulbo oculare interessato e la superficie interna della palpebra con acqua o collirio isotonico (o soluzione fisiologica) per almeno 15 minuti.</w:t>
      </w:r>
    </w:p>
    <w:p w14:paraId="33C0FA61" w14:textId="531C35DD"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tenere l’occhio forzatamente aperto per lavare efficacemente anche dietro le palpebre.</w:t>
      </w:r>
    </w:p>
    <w:p w14:paraId="0D521F80" w14:textId="2955CB7A" w:rsidR="001E0828" w:rsidRPr="00695E02" w:rsidRDefault="00A5158B" w:rsidP="00F13176">
      <w:pPr>
        <w:spacing w:line="240" w:lineRule="auto"/>
        <w:ind w:left="142"/>
        <w:contextualSpacing/>
        <w:jc w:val="both"/>
        <w:rPr>
          <w:rFonts w:ascii="Times New Roman" w:hAnsi="Times New Roman" w:cs="Times New Roman"/>
          <w:b/>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w:t>
      </w:r>
      <w:r w:rsidR="001E0828" w:rsidRPr="00695E02">
        <w:rPr>
          <w:rFonts w:ascii="Times New Roman" w:hAnsi="Times New Roman" w:cs="Times New Roman"/>
          <w:b/>
          <w:sz w:val="24"/>
          <w:szCs w:val="24"/>
          <w:lang w:val="it-IT"/>
        </w:rPr>
        <w:t>richiedere assistenza medica appena possibile.</w:t>
      </w:r>
    </w:p>
    <w:p w14:paraId="228F372F" w14:textId="0445F328" w:rsidR="001E0828" w:rsidRPr="00695E02" w:rsidRDefault="00A5158B"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Compilare il modulo di rapporto di incidente.</w:t>
      </w:r>
    </w:p>
    <w:p w14:paraId="2B5A65C2" w14:textId="40E78269" w:rsidR="001E0828" w:rsidRPr="00695E02" w:rsidRDefault="001E0828"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49" w:name="_Toc472417774"/>
      <w:r w:rsidRPr="00695E02">
        <w:rPr>
          <w:rFonts w:ascii="Times New Roman" w:eastAsia="Times New Roman" w:hAnsi="Times New Roman" w:cs="Times New Roman"/>
          <w:color w:val="auto"/>
          <w:sz w:val="24"/>
          <w:szCs w:val="24"/>
          <w:lang w:val="it-IT" w:eastAsia="it-IT"/>
        </w:rPr>
        <w:t>Obblighi di segnalazione per tutti gli incidenti</w:t>
      </w:r>
      <w:r w:rsidR="008E4690" w:rsidRPr="00695E02">
        <w:rPr>
          <w:rFonts w:ascii="Times New Roman" w:eastAsia="Times New Roman" w:hAnsi="Times New Roman" w:cs="Times New Roman"/>
          <w:color w:val="auto"/>
          <w:sz w:val="24"/>
          <w:szCs w:val="24"/>
          <w:lang w:val="it-IT" w:eastAsia="it-IT"/>
        </w:rPr>
        <w:t xml:space="preserve"> - </w:t>
      </w:r>
      <w:r w:rsidRPr="00695E02">
        <w:rPr>
          <w:rFonts w:ascii="Times New Roman" w:eastAsia="Times New Roman" w:hAnsi="Times New Roman" w:cs="Times New Roman"/>
          <w:color w:val="auto"/>
          <w:sz w:val="24"/>
          <w:szCs w:val="24"/>
          <w:lang w:val="it-IT" w:eastAsia="it-IT"/>
        </w:rPr>
        <w:t>Informazioni aggiuntive</w:t>
      </w:r>
      <w:bookmarkEnd w:id="49"/>
    </w:p>
    <w:p w14:paraId="45FE8377" w14:textId="17574CB9" w:rsidR="001E0828" w:rsidRPr="00695E02" w:rsidRDefault="001E0828"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1. qualsiasi fuoriuscita di sostanze durante gli esperimenti deve essere documentata nel sistema di Reporting della sicurezza locale:</w:t>
      </w:r>
    </w:p>
    <w:p w14:paraId="50064AB7" w14:textId="5342FB4C" w:rsidR="001E0828" w:rsidRPr="00695E02" w:rsidRDefault="00A902F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Il personale esposto deve riempire un Report di infortunio/malattia ed inviarlo al supervisore, MC e SPP.</w:t>
      </w:r>
    </w:p>
    <w:p w14:paraId="1C6D2A32" w14:textId="7B9DBC7E" w:rsidR="001E0828" w:rsidRPr="00695E02" w:rsidRDefault="00A902F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in caso di infortunio di dipendenti, avvisare l’Ufficio risorse umane (257) </w:t>
      </w:r>
      <w:proofErr w:type="gramStart"/>
      <w:r w:rsidR="001E0828" w:rsidRPr="00695E02">
        <w:rPr>
          <w:rFonts w:ascii="Times New Roman" w:hAnsi="Times New Roman" w:cs="Times New Roman"/>
          <w:sz w:val="24"/>
          <w:szCs w:val="24"/>
          <w:lang w:val="it-IT"/>
        </w:rPr>
        <w:t>ed</w:t>
      </w:r>
      <w:proofErr w:type="gramEnd"/>
      <w:r w:rsidR="001E0828" w:rsidRPr="00695E02">
        <w:rPr>
          <w:rFonts w:ascii="Times New Roman" w:hAnsi="Times New Roman" w:cs="Times New Roman"/>
          <w:sz w:val="24"/>
          <w:szCs w:val="24"/>
          <w:lang w:val="it-IT"/>
        </w:rPr>
        <w:t xml:space="preserve"> SPP (739).</w:t>
      </w:r>
    </w:p>
    <w:p w14:paraId="22F8803B" w14:textId="4F3768BC" w:rsidR="001E0828" w:rsidRPr="00695E02" w:rsidRDefault="00A902F6" w:rsidP="00F13176">
      <w:pPr>
        <w:spacing w:line="240" w:lineRule="auto"/>
        <w:ind w:left="142"/>
        <w:contextualSpacing/>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w:t>
      </w:r>
      <w:r w:rsidR="001E0828" w:rsidRPr="00695E02">
        <w:rPr>
          <w:rFonts w:ascii="Times New Roman" w:hAnsi="Times New Roman" w:cs="Times New Roman"/>
          <w:sz w:val="24"/>
          <w:szCs w:val="24"/>
          <w:lang w:val="it-IT"/>
        </w:rPr>
        <w:t xml:space="preserve"> Se un visitatore è stato coinvolto, notificare a SPP.</w:t>
      </w:r>
    </w:p>
    <w:p w14:paraId="0A6D2F3D" w14:textId="77777777" w:rsidR="00531E62" w:rsidRDefault="001E0828" w:rsidP="006D540A">
      <w:pPr>
        <w:spacing w:line="240" w:lineRule="auto"/>
        <w:ind w:left="142"/>
        <w:jc w:val="both"/>
        <w:rPr>
          <w:rFonts w:ascii="Times New Roman" w:hAnsi="Times New Roman" w:cs="Times New Roman"/>
          <w:lang w:val="it-IT"/>
        </w:rPr>
      </w:pPr>
      <w:r w:rsidRPr="00695E02">
        <w:rPr>
          <w:rFonts w:ascii="Times New Roman" w:hAnsi="Times New Roman" w:cs="Times New Roman"/>
          <w:sz w:val="24"/>
          <w:szCs w:val="24"/>
          <w:lang w:val="it-IT"/>
        </w:rPr>
        <w:t>2. per informazioni sui pericoli della sostanza sversata, richiedere la relativa scheda di sicurezza (MSDS) contattando il SPP o utilizzare la pagina web (per la maggior parte dei d</w:t>
      </w:r>
      <w:r w:rsidR="007F5B73" w:rsidRPr="00695E02">
        <w:rPr>
          <w:rFonts w:ascii="Times New Roman" w:hAnsi="Times New Roman" w:cs="Times New Roman"/>
          <w:sz w:val="24"/>
          <w:szCs w:val="24"/>
          <w:lang w:val="it-IT"/>
        </w:rPr>
        <w:t xml:space="preserve">ipendenti </w:t>
      </w:r>
      <w:r w:rsidRPr="00695E02">
        <w:rPr>
          <w:rFonts w:ascii="Times New Roman" w:hAnsi="Times New Roman" w:cs="Times New Roman"/>
          <w:sz w:val="24"/>
          <w:szCs w:val="24"/>
          <w:lang w:val="it-IT"/>
        </w:rPr>
        <w:t xml:space="preserve">SISSA, il link è </w:t>
      </w:r>
      <w:hyperlink r:id="rId15" w:history="1">
        <w:r w:rsidR="007F5B73" w:rsidRPr="00695E02">
          <w:rPr>
            <w:rStyle w:val="Collegamentoipertestuale"/>
            <w:rFonts w:ascii="Times New Roman" w:hAnsi="Times New Roman" w:cs="Times New Roman"/>
            <w:sz w:val="24"/>
            <w:szCs w:val="24"/>
            <w:lang w:val="it-IT"/>
          </w:rPr>
          <w:t>\\nbadsrv2\Public\Che</w:t>
        </w:r>
        <w:r w:rsidR="007F5B73" w:rsidRPr="00695E02">
          <w:rPr>
            <w:rStyle w:val="Collegamentoipertestuale"/>
            <w:rFonts w:ascii="Times New Roman" w:hAnsi="Times New Roman" w:cs="Times New Roman"/>
            <w:lang w:val="it-IT"/>
          </w:rPr>
          <w:t>micals2014</w:t>
        </w:r>
      </w:hyperlink>
      <w:r w:rsidRPr="00695E02">
        <w:rPr>
          <w:rFonts w:ascii="Times New Roman" w:hAnsi="Times New Roman" w:cs="Times New Roman"/>
          <w:lang w:val="it-IT"/>
        </w:rPr>
        <w:t>).</w:t>
      </w:r>
    </w:p>
    <w:p w14:paraId="57B00CB6" w14:textId="25D6E27A" w:rsidR="00CF3D49" w:rsidRPr="006D540A" w:rsidRDefault="00531E62" w:rsidP="00531E62">
      <w:pPr>
        <w:pStyle w:val="Titolo3"/>
        <w:numPr>
          <w:ilvl w:val="1"/>
          <w:numId w:val="10"/>
        </w:numPr>
        <w:spacing w:before="240" w:line="240" w:lineRule="auto"/>
        <w:ind w:left="426" w:right="168"/>
        <w:contextualSpacing/>
        <w:mirrorIndents/>
        <w:jc w:val="both"/>
        <w:rPr>
          <w:rFonts w:ascii="Times New Roman" w:eastAsia="Times New Roman" w:hAnsi="Times New Roman" w:cs="Times New Roman"/>
          <w:color w:val="000000" w:themeColor="text1"/>
          <w:sz w:val="24"/>
          <w:szCs w:val="24"/>
          <w:lang w:val="it-IT" w:eastAsia="it-IT"/>
        </w:rPr>
      </w:pPr>
      <w:bookmarkStart w:id="50" w:name="_Toc472417775"/>
      <w:bookmarkStart w:id="51" w:name="_Toc447876174"/>
      <w:r w:rsidRPr="006D540A">
        <w:rPr>
          <w:rFonts w:ascii="Times New Roman" w:eastAsia="Times New Roman" w:hAnsi="Times New Roman" w:cs="Times New Roman"/>
          <w:color w:val="000000" w:themeColor="text1"/>
          <w:sz w:val="24"/>
          <w:szCs w:val="24"/>
          <w:lang w:val="it-IT" w:eastAsia="it-IT"/>
        </w:rPr>
        <w:t>Misure di Prevenzione e Protezione per rischio Chimico/Biologico</w:t>
      </w:r>
      <w:bookmarkEnd w:id="50"/>
    </w:p>
    <w:p w14:paraId="17E47C1C" w14:textId="77777777" w:rsidR="00CF3D49" w:rsidRPr="00695E02" w:rsidRDefault="00CF3D49" w:rsidP="00F13176">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Vengono di seguito elencate alcune tra le principali misure di Prevenzione e Protezione:</w:t>
      </w:r>
    </w:p>
    <w:p w14:paraId="3379F76B"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prima di utilizzare una qualunque sostanza chimica/biologica consultare sempre la relativa Scheda di Sicurezza; tale Scheda dovrà essere conservata sul luogo di lavoro;</w:t>
      </w:r>
    </w:p>
    <w:p w14:paraId="69159504"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sempre i Dispositivi di Protezione Individuale previsti (camice, maschera filtrante, occhiali, guanti, ecc.);</w:t>
      </w:r>
    </w:p>
    <w:p w14:paraId="7C02AFCA"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tenere sul luogo di lavoro la minima quantità possibile di sostanze pericolose;</w:t>
      </w:r>
    </w:p>
    <w:p w14:paraId="0E1EC375"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utilizzare le sostanze pericolose sotto cappa chimica/biologica;</w:t>
      </w:r>
    </w:p>
    <w:p w14:paraId="4D3D28B5"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assicurarsi che vi sia sempre un sufficiente ricambio d’aria nell’ambiente, assicurarsi che il tiraggio delle cappe sia a livelli ottimali;</w:t>
      </w:r>
    </w:p>
    <w:p w14:paraId="3E4F935A"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conservare le sostanze particolarmente pericolose entro appositi armadi chiusi a chiave; le sostanze infiammabili devono essere conservate in armadi a norma (REI 180);</w:t>
      </w:r>
    </w:p>
    <w:p w14:paraId="0DD4B73E"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stoccare gli agenti chimici in maniera adeguata separando sostanze tra loro incompatibili;</w:t>
      </w:r>
    </w:p>
    <w:p w14:paraId="34868D4E"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lasciare senza controllo reazioni chimiche in corso o apparecchi pericolosi in funzione;</w:t>
      </w:r>
    </w:p>
    <w:p w14:paraId="28E7C3A0"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trasportate sostanze chimiche e materiali pericolosi in maniera adeguata, riponendoli in contenitori resistenti alle sollecitazioni ed utilizzando eventualmente anche carrelli dotati di recipienti di contenimento;</w:t>
      </w:r>
    </w:p>
    <w:p w14:paraId="5E48A63E"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sostanze infiammabili devono essere tenute più possibile lontano da fonti di innesco (stufe, impianti elettrici, fiamme libere, ecc.);</w:t>
      </w:r>
    </w:p>
    <w:p w14:paraId="241E7F8D"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è proibito fumare ed assumere cibi ove si utilizzano sostanze chimiche/biologiche pericolose;</w:t>
      </w:r>
    </w:p>
    <w:p w14:paraId="411014B2"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togliersi gli indumenti protettivi ed i guanti quando si lascia il laboratorio;</w:t>
      </w:r>
    </w:p>
    <w:p w14:paraId="20F6CDA7" w14:textId="37C30DE2"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tutte le sostanze pericolose devono essere eliminate dal luogo di lavoro seguendo quanto prescritto nelle Procedure di smaltimento dei rifiuti pericolosi</w:t>
      </w:r>
      <w:r w:rsidR="004A7140"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w:t>
      </w:r>
      <w:r w:rsidR="004A7140" w:rsidRPr="00695E02">
        <w:rPr>
          <w:rFonts w:ascii="Times New Roman" w:eastAsia="Times New Roman" w:hAnsi="Times New Roman" w:cs="Times New Roman"/>
          <w:sz w:val="24"/>
          <w:szCs w:val="24"/>
          <w:lang w:val="it-IT" w:eastAsia="it-IT"/>
        </w:rPr>
        <w:t xml:space="preserve">SGI_00_01_POG_CHI_MDF-Instructions for the </w:t>
      </w:r>
      <w:proofErr w:type="spellStart"/>
      <w:r w:rsidR="004A7140" w:rsidRPr="00695E02">
        <w:rPr>
          <w:rFonts w:ascii="Times New Roman" w:eastAsia="Times New Roman" w:hAnsi="Times New Roman" w:cs="Times New Roman"/>
          <w:sz w:val="24"/>
          <w:szCs w:val="24"/>
          <w:lang w:val="it-IT" w:eastAsia="it-IT"/>
        </w:rPr>
        <w:t>correct</w:t>
      </w:r>
      <w:proofErr w:type="spellEnd"/>
      <w:r w:rsidR="004A7140" w:rsidRPr="00695E02">
        <w:rPr>
          <w:rFonts w:ascii="Times New Roman" w:eastAsia="Times New Roman" w:hAnsi="Times New Roman" w:cs="Times New Roman"/>
          <w:sz w:val="24"/>
          <w:szCs w:val="24"/>
          <w:lang w:val="it-IT" w:eastAsia="it-IT"/>
        </w:rPr>
        <w:t xml:space="preserve"> </w:t>
      </w:r>
      <w:proofErr w:type="spellStart"/>
      <w:r w:rsidR="004A7140" w:rsidRPr="00695E02">
        <w:rPr>
          <w:rFonts w:ascii="Times New Roman" w:eastAsia="Times New Roman" w:hAnsi="Times New Roman" w:cs="Times New Roman"/>
          <w:sz w:val="24"/>
          <w:szCs w:val="24"/>
          <w:lang w:val="it-IT" w:eastAsia="it-IT"/>
        </w:rPr>
        <w:t>disposal</w:t>
      </w:r>
      <w:proofErr w:type="spellEnd"/>
      <w:r w:rsidR="004A7140" w:rsidRPr="00695E02">
        <w:rPr>
          <w:rFonts w:ascii="Times New Roman" w:eastAsia="Times New Roman" w:hAnsi="Times New Roman" w:cs="Times New Roman"/>
          <w:sz w:val="24"/>
          <w:szCs w:val="24"/>
          <w:lang w:val="it-IT" w:eastAsia="it-IT"/>
        </w:rPr>
        <w:t xml:space="preserve"> of </w:t>
      </w:r>
      <w:proofErr w:type="spellStart"/>
      <w:r w:rsidR="004A7140" w:rsidRPr="00695E02">
        <w:rPr>
          <w:rFonts w:ascii="Times New Roman" w:eastAsia="Times New Roman" w:hAnsi="Times New Roman" w:cs="Times New Roman"/>
          <w:sz w:val="24"/>
          <w:szCs w:val="24"/>
          <w:lang w:val="it-IT" w:eastAsia="it-IT"/>
        </w:rPr>
        <w:t>waste</w:t>
      </w:r>
      <w:proofErr w:type="spellEnd"/>
      <w:r w:rsidRPr="00695E02">
        <w:rPr>
          <w:rFonts w:ascii="Times New Roman" w:eastAsia="Times New Roman" w:hAnsi="Times New Roman" w:cs="Times New Roman"/>
          <w:sz w:val="24"/>
          <w:szCs w:val="24"/>
          <w:lang w:val="it-IT" w:eastAsia="it-IT"/>
        </w:rPr>
        <w:t>)</w:t>
      </w:r>
      <w:r w:rsidR="004A7140" w:rsidRPr="00695E02">
        <w:rPr>
          <w:rFonts w:ascii="Times New Roman" w:eastAsia="Times New Roman" w:hAnsi="Times New Roman" w:cs="Times New Roman"/>
          <w:sz w:val="24"/>
          <w:szCs w:val="24"/>
          <w:lang w:val="it-IT" w:eastAsia="it-IT"/>
        </w:rPr>
        <w:t>;</w:t>
      </w:r>
    </w:p>
    <w:p w14:paraId="373C431B"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 caso particolare di manipolazione e uso di liquidi criogenici in un ambiente scarsamente areato, è indispensabile l’utilizzo di un analizzatore di sotto-ossigenazione (fisso o portatile) che fornisca un allarme per bassa concentrazione di ossigeno; devono inoltre essere utilizzati i DPI previsti;</w:t>
      </w:r>
    </w:p>
    <w:p w14:paraId="1DE72892"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bombole di gas compresso devono essere sempre saldamente fissate ed il trasporto effettuato con gli appositi carrelli;</w:t>
      </w:r>
    </w:p>
    <w:p w14:paraId="480C20A3" w14:textId="77777777" w:rsidR="00CF3D49" w:rsidRPr="00695E02" w:rsidRDefault="00CF3D49" w:rsidP="00F13176">
      <w:pPr>
        <w:numPr>
          <w:ilvl w:val="0"/>
          <w:numId w:val="14"/>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trasportare mai una bombola priva di cappellotto di protezione;</w:t>
      </w:r>
    </w:p>
    <w:p w14:paraId="6C80962B" w14:textId="5CF77015" w:rsidR="00C544FA" w:rsidRPr="0019029B" w:rsidRDefault="00C544FA" w:rsidP="00F13176">
      <w:pPr>
        <w:pStyle w:val="Titolo3"/>
        <w:numPr>
          <w:ilvl w:val="1"/>
          <w:numId w:val="10"/>
        </w:numPr>
        <w:spacing w:before="240" w:line="240" w:lineRule="auto"/>
        <w:ind w:left="142" w:right="168" w:firstLine="0"/>
        <w:contextualSpacing/>
        <w:mirrorIndents/>
        <w:jc w:val="both"/>
        <w:rPr>
          <w:rFonts w:ascii="Times New Roman" w:eastAsia="Times New Roman" w:hAnsi="Times New Roman" w:cs="Times New Roman"/>
          <w:color w:val="auto"/>
          <w:sz w:val="24"/>
          <w:szCs w:val="24"/>
          <w:lang w:val="it-IT" w:eastAsia="it-IT"/>
        </w:rPr>
      </w:pPr>
      <w:bookmarkStart w:id="52" w:name="_Toc472417776"/>
      <w:r w:rsidRPr="0019029B">
        <w:rPr>
          <w:rFonts w:ascii="Times New Roman" w:eastAsia="Times New Roman" w:hAnsi="Times New Roman" w:cs="Times New Roman"/>
          <w:color w:val="auto"/>
          <w:sz w:val="24"/>
          <w:szCs w:val="24"/>
          <w:lang w:val="it-IT" w:eastAsia="it-IT"/>
        </w:rPr>
        <w:t>Piano particolare per incidente in BLS2</w:t>
      </w:r>
      <w:bookmarkEnd w:id="52"/>
    </w:p>
    <w:p w14:paraId="3DC59C9C" w14:textId="77777777" w:rsidR="0019029B" w:rsidRPr="0019029B" w:rsidRDefault="0019029B" w:rsidP="0019029B">
      <w:pPr>
        <w:jc w:val="both"/>
        <w:rPr>
          <w:rFonts w:ascii="Times New Roman" w:hAnsi="Times New Roman" w:cs="Times New Roman"/>
          <w:szCs w:val="28"/>
          <w:lang w:val="it-IT"/>
        </w:rPr>
      </w:pPr>
      <w:r w:rsidRPr="0019029B">
        <w:rPr>
          <w:rFonts w:ascii="Times New Roman" w:hAnsi="Times New Roman" w:cs="Times New Roman"/>
          <w:szCs w:val="28"/>
          <w:lang w:val="it-IT"/>
        </w:rPr>
        <w:t>Nel caso ricorra una delle condizioni sotto riportate, dovrà essere immediatamente chiamato il Responsabile della ricerca ed il Responsabile del Servizio di Prevenzione e Protezione.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4"/>
        <w:gridCol w:w="4678"/>
        <w:gridCol w:w="2998"/>
      </w:tblGrid>
      <w:tr w:rsidR="0019029B" w:rsidRPr="0019029B" w14:paraId="51EFD002" w14:textId="77777777" w:rsidTr="00531E62">
        <w:trPr>
          <w:trHeight w:val="573"/>
        </w:trPr>
        <w:tc>
          <w:tcPr>
            <w:tcW w:w="3114" w:type="dxa"/>
          </w:tcPr>
          <w:p w14:paraId="771300B6" w14:textId="77777777" w:rsidR="0019029B" w:rsidRPr="0019029B" w:rsidRDefault="0019029B" w:rsidP="00531E62">
            <w:pPr>
              <w:spacing w:line="240" w:lineRule="auto"/>
              <w:rPr>
                <w:rFonts w:ascii="Times New Roman" w:hAnsi="Times New Roman" w:cs="Times New Roman"/>
                <w:b/>
                <w:bCs/>
                <w:sz w:val="24"/>
                <w:szCs w:val="28"/>
              </w:rPr>
            </w:pPr>
            <w:r w:rsidRPr="0019029B">
              <w:rPr>
                <w:rFonts w:ascii="Times New Roman" w:hAnsi="Times New Roman" w:cs="Times New Roman"/>
                <w:b/>
                <w:bCs/>
                <w:sz w:val="24"/>
                <w:szCs w:val="28"/>
              </w:rPr>
              <w:t>PROBLEMA INSORTO</w:t>
            </w:r>
          </w:p>
        </w:tc>
        <w:tc>
          <w:tcPr>
            <w:tcW w:w="4678" w:type="dxa"/>
          </w:tcPr>
          <w:p w14:paraId="2F0F4F50" w14:textId="77777777" w:rsidR="0019029B" w:rsidRPr="0019029B" w:rsidRDefault="0019029B" w:rsidP="00531E62">
            <w:pPr>
              <w:spacing w:line="240" w:lineRule="auto"/>
              <w:rPr>
                <w:rFonts w:ascii="Times New Roman" w:hAnsi="Times New Roman" w:cs="Times New Roman"/>
                <w:b/>
                <w:bCs/>
                <w:sz w:val="24"/>
                <w:szCs w:val="28"/>
              </w:rPr>
            </w:pPr>
            <w:r w:rsidRPr="0019029B">
              <w:rPr>
                <w:rFonts w:ascii="Times New Roman" w:hAnsi="Times New Roman" w:cs="Times New Roman"/>
                <w:b/>
                <w:bCs/>
                <w:sz w:val="24"/>
                <w:szCs w:val="28"/>
              </w:rPr>
              <w:t>INTERVENTI DA EFFETTUARE</w:t>
            </w:r>
          </w:p>
        </w:tc>
        <w:tc>
          <w:tcPr>
            <w:tcW w:w="2998" w:type="dxa"/>
          </w:tcPr>
          <w:p w14:paraId="79627A03" w14:textId="77777777" w:rsidR="0019029B" w:rsidRPr="0019029B" w:rsidRDefault="0019029B" w:rsidP="00531E62">
            <w:pPr>
              <w:spacing w:line="240" w:lineRule="auto"/>
              <w:rPr>
                <w:rFonts w:ascii="Times New Roman" w:hAnsi="Times New Roman" w:cs="Times New Roman"/>
                <w:b/>
                <w:bCs/>
                <w:sz w:val="24"/>
                <w:szCs w:val="28"/>
              </w:rPr>
            </w:pPr>
            <w:r w:rsidRPr="0019029B">
              <w:rPr>
                <w:rFonts w:ascii="Times New Roman" w:hAnsi="Times New Roman" w:cs="Times New Roman"/>
                <w:b/>
                <w:bCs/>
                <w:sz w:val="24"/>
                <w:szCs w:val="28"/>
              </w:rPr>
              <w:t>RESPONSABILE DELL'EFFETTUAZIONE</w:t>
            </w:r>
          </w:p>
        </w:tc>
      </w:tr>
      <w:tr w:rsidR="0019029B" w:rsidRPr="0019029B" w14:paraId="06C422C5" w14:textId="77777777" w:rsidTr="00531E62">
        <w:trPr>
          <w:trHeight w:val="1295"/>
        </w:trPr>
        <w:tc>
          <w:tcPr>
            <w:tcW w:w="3114" w:type="dxa"/>
          </w:tcPr>
          <w:p w14:paraId="780BAD92"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apertura del contenitore della provetta, in cappa di sicurezza, e rilievo di perdita dell'integrità della provetta</w:t>
            </w:r>
          </w:p>
        </w:tc>
        <w:tc>
          <w:tcPr>
            <w:tcW w:w="4678" w:type="dxa"/>
          </w:tcPr>
          <w:p w14:paraId="730EB9DD"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 xml:space="preserve">richiudere immediatamente il contenitore secondario sigillandolo, immergerlo in soluzione di </w:t>
            </w:r>
            <w:proofErr w:type="spellStart"/>
            <w:r w:rsidRPr="0019029B">
              <w:rPr>
                <w:rFonts w:ascii="Times New Roman" w:hAnsi="Times New Roman" w:cs="Times New Roman"/>
                <w:sz w:val="24"/>
                <w:szCs w:val="28"/>
                <w:lang w:val="it-IT"/>
              </w:rPr>
              <w:t>NaOH</w:t>
            </w:r>
            <w:proofErr w:type="spellEnd"/>
            <w:r w:rsidRPr="0019029B">
              <w:rPr>
                <w:rFonts w:ascii="Times New Roman" w:hAnsi="Times New Roman" w:cs="Times New Roman"/>
                <w:sz w:val="24"/>
                <w:szCs w:val="28"/>
                <w:lang w:val="it-IT"/>
              </w:rPr>
              <w:t>, eliminarlo come rifiuto infetto</w:t>
            </w:r>
          </w:p>
        </w:tc>
        <w:tc>
          <w:tcPr>
            <w:tcW w:w="2998" w:type="dxa"/>
          </w:tcPr>
          <w:p w14:paraId="4C237173" w14:textId="33CB9ADD" w:rsidR="0019029B" w:rsidRPr="0019029B" w:rsidRDefault="0019029B" w:rsidP="00531E62">
            <w:pPr>
              <w:spacing w:line="240" w:lineRule="auto"/>
              <w:ind w:left="360"/>
              <w:rPr>
                <w:rFonts w:ascii="Times New Roman" w:hAnsi="Times New Roman" w:cs="Times New Roman"/>
                <w:sz w:val="24"/>
                <w:szCs w:val="28"/>
              </w:rPr>
            </w:pPr>
            <w:proofErr w:type="spellStart"/>
            <w:r>
              <w:rPr>
                <w:rFonts w:ascii="Times New Roman" w:hAnsi="Times New Roman" w:cs="Times New Roman"/>
                <w:sz w:val="24"/>
                <w:szCs w:val="28"/>
              </w:rPr>
              <w:t>operatore</w:t>
            </w:r>
            <w:proofErr w:type="spellEnd"/>
          </w:p>
        </w:tc>
      </w:tr>
      <w:tr w:rsidR="0019029B" w:rsidRPr="0019029B" w14:paraId="608C8F17" w14:textId="77777777" w:rsidTr="00531E62">
        <w:trPr>
          <w:trHeight w:val="1230"/>
        </w:trPr>
        <w:tc>
          <w:tcPr>
            <w:tcW w:w="3114" w:type="dxa"/>
          </w:tcPr>
          <w:p w14:paraId="2D7698D0"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malore dell'operatore durante le operazioni</w:t>
            </w:r>
          </w:p>
        </w:tc>
        <w:tc>
          <w:tcPr>
            <w:tcW w:w="4678" w:type="dxa"/>
          </w:tcPr>
          <w:p w14:paraId="39D134B6"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intervento del secondo operatore (che si trova in ogni momento già dotato dei DPI necessari), per mettere in sicurezza il materiale e soccorrere il collega</w:t>
            </w:r>
          </w:p>
        </w:tc>
        <w:tc>
          <w:tcPr>
            <w:tcW w:w="2998" w:type="dxa"/>
          </w:tcPr>
          <w:p w14:paraId="1063D26E" w14:textId="4CD9CF98" w:rsidR="0019029B" w:rsidRPr="0019029B" w:rsidRDefault="0019029B" w:rsidP="00531E62">
            <w:pPr>
              <w:spacing w:line="240" w:lineRule="auto"/>
              <w:ind w:left="360"/>
              <w:rPr>
                <w:rFonts w:ascii="Times New Roman" w:hAnsi="Times New Roman" w:cs="Times New Roman"/>
                <w:sz w:val="24"/>
                <w:szCs w:val="28"/>
              </w:rPr>
            </w:pPr>
            <w:proofErr w:type="spellStart"/>
            <w:r w:rsidRPr="0019029B">
              <w:rPr>
                <w:rFonts w:ascii="Times New Roman" w:hAnsi="Times New Roman" w:cs="Times New Roman"/>
                <w:sz w:val="24"/>
                <w:szCs w:val="28"/>
              </w:rPr>
              <w:t>assistente</w:t>
            </w:r>
            <w:proofErr w:type="spellEnd"/>
            <w:r w:rsidRPr="0019029B">
              <w:rPr>
                <w:rFonts w:ascii="Times New Roman" w:hAnsi="Times New Roman" w:cs="Times New Roman"/>
                <w:sz w:val="24"/>
                <w:szCs w:val="28"/>
              </w:rPr>
              <w:t xml:space="preserve"> </w:t>
            </w:r>
            <w:proofErr w:type="spellStart"/>
            <w:r w:rsidRPr="0019029B">
              <w:rPr>
                <w:rFonts w:ascii="Times New Roman" w:hAnsi="Times New Roman" w:cs="Times New Roman"/>
                <w:sz w:val="24"/>
                <w:szCs w:val="28"/>
              </w:rPr>
              <w:t>dell'operatore</w:t>
            </w:r>
            <w:proofErr w:type="spellEnd"/>
            <w:r w:rsidRPr="0019029B">
              <w:rPr>
                <w:rFonts w:ascii="Times New Roman" w:hAnsi="Times New Roman" w:cs="Times New Roman"/>
                <w:sz w:val="24"/>
                <w:szCs w:val="28"/>
              </w:rPr>
              <w:t xml:space="preserve"> </w:t>
            </w:r>
            <w:proofErr w:type="spellStart"/>
            <w:r w:rsidRPr="0019029B">
              <w:rPr>
                <w:rFonts w:ascii="Times New Roman" w:hAnsi="Times New Roman" w:cs="Times New Roman"/>
                <w:sz w:val="24"/>
                <w:szCs w:val="28"/>
              </w:rPr>
              <w:t>principale</w:t>
            </w:r>
            <w:proofErr w:type="spellEnd"/>
          </w:p>
        </w:tc>
      </w:tr>
      <w:tr w:rsidR="0019029B" w:rsidRPr="00565113" w14:paraId="5972A4C6" w14:textId="77777777" w:rsidTr="0019029B">
        <w:tc>
          <w:tcPr>
            <w:tcW w:w="3114" w:type="dxa"/>
          </w:tcPr>
          <w:p w14:paraId="0B5A49FD"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fuga dell'animale dalla gabbia, durante le operazioni di pulizia e dispensa del cibo</w:t>
            </w:r>
          </w:p>
        </w:tc>
        <w:tc>
          <w:tcPr>
            <w:tcW w:w="4678" w:type="dxa"/>
          </w:tcPr>
          <w:p w14:paraId="21D52037"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recupero dell'animale, entro lo stabulario, senza provocare ferite</w:t>
            </w:r>
          </w:p>
        </w:tc>
        <w:tc>
          <w:tcPr>
            <w:tcW w:w="2998" w:type="dxa"/>
          </w:tcPr>
          <w:p w14:paraId="0841A564" w14:textId="77777777" w:rsidR="0019029B" w:rsidRPr="0019029B" w:rsidRDefault="0019029B" w:rsidP="00531E62">
            <w:pPr>
              <w:spacing w:line="240" w:lineRule="auto"/>
              <w:ind w:left="360"/>
              <w:rPr>
                <w:rFonts w:ascii="Times New Roman" w:hAnsi="Times New Roman" w:cs="Times New Roman"/>
                <w:sz w:val="24"/>
                <w:szCs w:val="28"/>
                <w:lang w:val="it-IT"/>
              </w:rPr>
            </w:pPr>
            <w:r w:rsidRPr="0019029B">
              <w:rPr>
                <w:rFonts w:ascii="Times New Roman" w:hAnsi="Times New Roman" w:cs="Times New Roman"/>
                <w:sz w:val="24"/>
                <w:szCs w:val="28"/>
                <w:lang w:val="it-IT"/>
              </w:rPr>
              <w:t>personale dello stabulario che è già addestrato allo scopo</w:t>
            </w:r>
          </w:p>
        </w:tc>
      </w:tr>
      <w:tr w:rsidR="0019029B" w:rsidRPr="00565113" w14:paraId="38FDE4A0" w14:textId="77777777" w:rsidTr="0019029B">
        <w:tc>
          <w:tcPr>
            <w:tcW w:w="3114" w:type="dxa"/>
          </w:tcPr>
          <w:p w14:paraId="1E2829A8"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contaminazione dell'interno della cappa, per manovre errate o per imprevisti</w:t>
            </w:r>
          </w:p>
        </w:tc>
        <w:tc>
          <w:tcPr>
            <w:tcW w:w="4678" w:type="dxa"/>
          </w:tcPr>
          <w:p w14:paraId="5793E6EF" w14:textId="77777777" w:rsid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 xml:space="preserve">decontaminazione all'interno della cappa con </w:t>
            </w:r>
            <w:proofErr w:type="spellStart"/>
            <w:r w:rsidRPr="0019029B">
              <w:rPr>
                <w:rFonts w:ascii="Times New Roman" w:hAnsi="Times New Roman" w:cs="Times New Roman"/>
                <w:sz w:val="24"/>
                <w:szCs w:val="28"/>
                <w:lang w:val="it-IT"/>
              </w:rPr>
              <w:t>NaOH</w:t>
            </w:r>
            <w:proofErr w:type="spellEnd"/>
            <w:r w:rsidRPr="0019029B">
              <w:rPr>
                <w:rFonts w:ascii="Times New Roman" w:hAnsi="Times New Roman" w:cs="Times New Roman"/>
                <w:sz w:val="24"/>
                <w:szCs w:val="28"/>
                <w:lang w:val="it-IT"/>
              </w:rPr>
              <w:t xml:space="preserve"> (soluzione già preparata);</w:t>
            </w:r>
          </w:p>
          <w:p w14:paraId="03A1EA60" w14:textId="5E755D94"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sfilare i filtri con tecnica "</w:t>
            </w:r>
            <w:proofErr w:type="spellStart"/>
            <w:r w:rsidRPr="0019029B">
              <w:rPr>
                <w:rFonts w:ascii="Times New Roman" w:hAnsi="Times New Roman" w:cs="Times New Roman"/>
                <w:sz w:val="24"/>
                <w:szCs w:val="28"/>
                <w:lang w:val="it-IT"/>
              </w:rPr>
              <w:t>bag</w:t>
            </w:r>
            <w:proofErr w:type="spellEnd"/>
            <w:r w:rsidRPr="0019029B">
              <w:rPr>
                <w:rFonts w:ascii="Times New Roman" w:hAnsi="Times New Roman" w:cs="Times New Roman"/>
                <w:sz w:val="24"/>
                <w:szCs w:val="28"/>
                <w:lang w:val="it-IT"/>
              </w:rPr>
              <w:t xml:space="preserve">-out", chiudendoli in un doppio sacco di plastica </w:t>
            </w:r>
            <w:proofErr w:type="spellStart"/>
            <w:r w:rsidRPr="0019029B">
              <w:rPr>
                <w:rFonts w:ascii="Times New Roman" w:hAnsi="Times New Roman" w:cs="Times New Roman"/>
                <w:sz w:val="24"/>
                <w:szCs w:val="28"/>
                <w:lang w:val="it-IT"/>
              </w:rPr>
              <w:t>spessorata</w:t>
            </w:r>
            <w:proofErr w:type="spellEnd"/>
            <w:r w:rsidRPr="0019029B">
              <w:rPr>
                <w:rFonts w:ascii="Times New Roman" w:hAnsi="Times New Roman" w:cs="Times New Roman"/>
                <w:sz w:val="24"/>
                <w:szCs w:val="28"/>
                <w:lang w:val="it-IT"/>
              </w:rPr>
              <w:t>;</w:t>
            </w:r>
          </w:p>
          <w:p w14:paraId="75A90F6E" w14:textId="77777777" w:rsidR="0019029B" w:rsidRPr="0019029B" w:rsidRDefault="0019029B" w:rsidP="00531E62">
            <w:pPr>
              <w:spacing w:line="240" w:lineRule="auto"/>
              <w:rPr>
                <w:rFonts w:ascii="Times New Roman" w:hAnsi="Times New Roman" w:cs="Times New Roman"/>
                <w:sz w:val="24"/>
                <w:szCs w:val="28"/>
                <w:lang w:val="it-IT"/>
              </w:rPr>
            </w:pPr>
            <w:r w:rsidRPr="0019029B">
              <w:rPr>
                <w:rFonts w:ascii="Times New Roman" w:hAnsi="Times New Roman" w:cs="Times New Roman"/>
                <w:sz w:val="24"/>
                <w:szCs w:val="28"/>
                <w:lang w:val="it-IT"/>
              </w:rPr>
              <w:t>eliminare i filtri come sopra</w:t>
            </w:r>
          </w:p>
        </w:tc>
        <w:tc>
          <w:tcPr>
            <w:tcW w:w="2998" w:type="dxa"/>
          </w:tcPr>
          <w:p w14:paraId="71C1F5C1" w14:textId="77777777" w:rsidR="0019029B" w:rsidRPr="0019029B" w:rsidRDefault="0019029B" w:rsidP="00531E62">
            <w:pPr>
              <w:spacing w:line="240" w:lineRule="auto"/>
              <w:ind w:left="360"/>
              <w:rPr>
                <w:rFonts w:ascii="Times New Roman" w:hAnsi="Times New Roman" w:cs="Times New Roman"/>
                <w:sz w:val="24"/>
                <w:szCs w:val="28"/>
                <w:lang w:val="it-IT"/>
              </w:rPr>
            </w:pPr>
            <w:r w:rsidRPr="0019029B">
              <w:rPr>
                <w:rFonts w:ascii="Times New Roman" w:hAnsi="Times New Roman" w:cs="Times New Roman"/>
                <w:sz w:val="24"/>
                <w:szCs w:val="28"/>
                <w:lang w:val="it-IT"/>
              </w:rPr>
              <w:t>operatore + addetto alla manutenzione, che opererà secondo le indicazioni dell'operatore, impiegando i DPI sopra precisati</w:t>
            </w:r>
          </w:p>
        </w:tc>
      </w:tr>
    </w:tbl>
    <w:p w14:paraId="1B93B564" w14:textId="328C971E" w:rsidR="00C544FA" w:rsidRPr="0019029B" w:rsidRDefault="0019029B" w:rsidP="0019029B">
      <w:pPr>
        <w:rPr>
          <w:rFonts w:ascii="Times New Roman" w:hAnsi="Times New Roman" w:cs="Times New Roman"/>
          <w:sz w:val="24"/>
          <w:szCs w:val="24"/>
          <w:lang w:val="it-IT" w:eastAsia="it-IT"/>
        </w:rPr>
      </w:pPr>
      <w:r w:rsidRPr="0019029B">
        <w:rPr>
          <w:rFonts w:ascii="Times New Roman" w:hAnsi="Times New Roman" w:cs="Times New Roman"/>
          <w:szCs w:val="28"/>
          <w:lang w:val="it-IT"/>
        </w:rPr>
        <w:t>F</w:t>
      </w:r>
      <w:r w:rsidR="00C544FA" w:rsidRPr="0019029B">
        <w:rPr>
          <w:rFonts w:ascii="Times New Roman" w:hAnsi="Times New Roman" w:cs="Times New Roman"/>
          <w:sz w:val="24"/>
          <w:szCs w:val="24"/>
          <w:lang w:val="it-IT" w:eastAsia="it-IT"/>
        </w:rPr>
        <w:t>are doccia emergenza prima di liberare il piano</w:t>
      </w:r>
    </w:p>
    <w:p w14:paraId="16C46E0B" w14:textId="5491659E" w:rsidR="00050B0B" w:rsidRPr="00695E02" w:rsidRDefault="00050B0B" w:rsidP="00404F86">
      <w:pPr>
        <w:pStyle w:val="Titolo2"/>
        <w:numPr>
          <w:ilvl w:val="0"/>
          <w:numId w:val="10"/>
        </w:numPr>
        <w:spacing w:after="0"/>
        <w:ind w:left="142" w:right="168" w:firstLine="0"/>
        <w:contextualSpacing/>
        <w:mirrorIndents/>
        <w:jc w:val="both"/>
        <w:rPr>
          <w:rFonts w:ascii="Times New Roman" w:hAnsi="Times New Roman"/>
        </w:rPr>
      </w:pPr>
      <w:bookmarkStart w:id="53" w:name="_Toc447876176"/>
      <w:bookmarkStart w:id="54" w:name="_Toc472417777"/>
      <w:bookmarkEnd w:id="51"/>
      <w:r w:rsidRPr="0019029B">
        <w:rPr>
          <w:rFonts w:ascii="Times New Roman" w:hAnsi="Times New Roman"/>
        </w:rPr>
        <w:lastRenderedPageBreak/>
        <w:t>Emergenza Sanitaria nel normale orario di lavoro</w:t>
      </w:r>
      <w:bookmarkEnd w:id="53"/>
      <w:bookmarkEnd w:id="54"/>
    </w:p>
    <w:p w14:paraId="65E4C668" w14:textId="1829412C" w:rsidR="00DB68BF" w:rsidRPr="00695E02" w:rsidRDefault="00DB68BF" w:rsidP="003279D8">
      <w:pPr>
        <w:spacing w:before="240" w:after="0" w:line="240" w:lineRule="auto"/>
        <w:ind w:left="142" w:right="168"/>
        <w:mirrorIndents/>
        <w:jc w:val="both"/>
        <w:rPr>
          <w:rFonts w:ascii="Times New Roman" w:hAnsi="Times New Roman" w:cs="Times New Roman"/>
          <w:spacing w:val="-2"/>
          <w:sz w:val="24"/>
          <w:szCs w:val="24"/>
          <w:lang w:val="it-IT"/>
        </w:rPr>
      </w:pPr>
      <w:r w:rsidRPr="00695E02">
        <w:rPr>
          <w:rFonts w:ascii="Times New Roman" w:eastAsia="Times New Roman" w:hAnsi="Times New Roman" w:cs="Times New Roman"/>
          <w:sz w:val="24"/>
          <w:szCs w:val="24"/>
          <w:lang w:val="it-IT" w:eastAsia="it-IT"/>
        </w:rPr>
        <w:t xml:space="preserve">L’Operatore Presidio Tecnico </w:t>
      </w:r>
      <w:r w:rsidRPr="00695E02">
        <w:rPr>
          <w:rFonts w:ascii="Times New Roman" w:hAnsi="Times New Roman" w:cs="Times New Roman"/>
          <w:spacing w:val="-1"/>
          <w:sz w:val="24"/>
          <w:szCs w:val="24"/>
          <w:u w:val="single"/>
          <w:lang w:val="it-IT"/>
        </w:rPr>
        <w:t>effettua</w:t>
      </w:r>
      <w:r w:rsidRPr="00695E02">
        <w:rPr>
          <w:rFonts w:ascii="Times New Roman" w:hAnsi="Times New Roman" w:cs="Times New Roman"/>
          <w:spacing w:val="-1"/>
          <w:sz w:val="24"/>
          <w:szCs w:val="24"/>
          <w:lang w:val="it-IT"/>
        </w:rPr>
        <w:t xml:space="preserve"> controllo visivo</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degli</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u w:val="single"/>
          <w:lang w:val="it-IT"/>
        </w:rPr>
        <w:t>allarmi</w:t>
      </w:r>
      <w:r w:rsidRPr="00695E02">
        <w:rPr>
          <w:rFonts w:ascii="Times New Roman" w:hAnsi="Times New Roman" w:cs="Times New Roman"/>
          <w:sz w:val="24"/>
          <w:szCs w:val="24"/>
          <w:u w:val="single"/>
          <w:lang w:val="it-IT"/>
        </w:rPr>
        <w:t xml:space="preserve"> </w:t>
      </w:r>
      <w:r w:rsidRPr="00695E02">
        <w:rPr>
          <w:rFonts w:ascii="Times New Roman" w:hAnsi="Times New Roman" w:cs="Times New Roman"/>
          <w:spacing w:val="-1"/>
          <w:sz w:val="24"/>
          <w:szCs w:val="24"/>
          <w:u w:val="single"/>
          <w:lang w:val="it-IT"/>
        </w:rPr>
        <w:t>dei</w:t>
      </w:r>
      <w:r w:rsidRPr="00695E02">
        <w:rPr>
          <w:rFonts w:ascii="Times New Roman" w:hAnsi="Times New Roman" w:cs="Times New Roman"/>
          <w:sz w:val="24"/>
          <w:szCs w:val="24"/>
          <w:u w:val="single"/>
          <w:lang w:val="it-IT"/>
        </w:rPr>
        <w:t xml:space="preserve"> </w:t>
      </w:r>
      <w:r w:rsidRPr="00695E02">
        <w:rPr>
          <w:rFonts w:ascii="Times New Roman" w:hAnsi="Times New Roman" w:cs="Times New Roman"/>
          <w:spacing w:val="-2"/>
          <w:sz w:val="24"/>
          <w:szCs w:val="24"/>
          <w:u w:val="single"/>
          <w:lang w:val="it-IT"/>
        </w:rPr>
        <w:t>bagni</w:t>
      </w:r>
      <w:r w:rsidRPr="00695E02">
        <w:rPr>
          <w:rFonts w:ascii="Times New Roman" w:hAnsi="Times New Roman" w:cs="Times New Roman"/>
          <w:spacing w:val="-1"/>
          <w:sz w:val="24"/>
          <w:szCs w:val="24"/>
          <w:u w:val="single"/>
          <w:lang w:val="it-IT"/>
        </w:rPr>
        <w:t xml:space="preserve"> riservati ai</w:t>
      </w:r>
      <w:r w:rsidRPr="00695E02">
        <w:rPr>
          <w:rFonts w:ascii="Times New Roman" w:hAnsi="Times New Roman" w:cs="Times New Roman"/>
          <w:spacing w:val="-2"/>
          <w:sz w:val="24"/>
          <w:szCs w:val="24"/>
          <w:u w:val="single"/>
          <w:lang w:val="it-IT"/>
        </w:rPr>
        <w:t xml:space="preserve"> </w:t>
      </w:r>
      <w:r w:rsidRPr="00695E02">
        <w:rPr>
          <w:rFonts w:ascii="Times New Roman" w:hAnsi="Times New Roman" w:cs="Times New Roman"/>
          <w:spacing w:val="-1"/>
          <w:sz w:val="24"/>
          <w:szCs w:val="24"/>
          <w:u w:val="single"/>
          <w:lang w:val="it-IT"/>
        </w:rPr>
        <w:t>disabili</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tramite</w:t>
      </w:r>
      <w:r w:rsidRPr="00695E02">
        <w:rPr>
          <w:rFonts w:ascii="Times New Roman" w:hAnsi="Times New Roman" w:cs="Times New Roman"/>
          <w:spacing w:val="-2"/>
          <w:sz w:val="24"/>
          <w:szCs w:val="24"/>
          <w:lang w:val="it-IT"/>
        </w:rPr>
        <w:t xml:space="preserve"> </w:t>
      </w:r>
      <w:r w:rsidRPr="00695E02">
        <w:rPr>
          <w:rFonts w:ascii="Times New Roman" w:hAnsi="Times New Roman" w:cs="Times New Roman"/>
          <w:spacing w:val="-1"/>
          <w:sz w:val="24"/>
          <w:szCs w:val="24"/>
          <w:lang w:val="it-IT"/>
        </w:rPr>
        <w:t>terminale</w:t>
      </w:r>
      <w:r w:rsidRPr="00695E02">
        <w:rPr>
          <w:rFonts w:ascii="Times New Roman" w:hAnsi="Times New Roman" w:cs="Times New Roman"/>
          <w:spacing w:val="-2"/>
          <w:sz w:val="24"/>
          <w:szCs w:val="24"/>
          <w:lang w:val="it-IT"/>
        </w:rPr>
        <w:t xml:space="preserve"> </w:t>
      </w:r>
      <w:r w:rsidRPr="00695E02">
        <w:rPr>
          <w:rFonts w:ascii="Times New Roman" w:hAnsi="Times New Roman" w:cs="Times New Roman"/>
          <w:sz w:val="24"/>
          <w:szCs w:val="24"/>
          <w:lang w:val="it-IT"/>
        </w:rPr>
        <w:t>TAC Vista</w:t>
      </w:r>
      <w:r w:rsidRPr="00695E02">
        <w:rPr>
          <w:rFonts w:ascii="Times New Roman" w:hAnsi="Times New Roman" w:cs="Times New Roman"/>
          <w:spacing w:val="31"/>
          <w:sz w:val="24"/>
          <w:szCs w:val="24"/>
          <w:lang w:val="it-IT"/>
        </w:rPr>
        <w:t xml:space="preserve"> </w:t>
      </w:r>
      <w:r w:rsidRPr="00695E02">
        <w:rPr>
          <w:rFonts w:ascii="Times New Roman" w:hAnsi="Times New Roman" w:cs="Times New Roman"/>
          <w:spacing w:val="-1"/>
          <w:sz w:val="24"/>
          <w:szCs w:val="24"/>
          <w:lang w:val="it-IT"/>
        </w:rPr>
        <w:t>Workstation;</w:t>
      </w:r>
      <w:r w:rsidRPr="00695E02">
        <w:rPr>
          <w:rFonts w:ascii="Times New Roman" w:hAnsi="Times New Roman" w:cs="Times New Roman"/>
          <w:spacing w:val="1"/>
          <w:sz w:val="24"/>
          <w:szCs w:val="24"/>
          <w:lang w:val="it-IT"/>
        </w:rPr>
        <w:t xml:space="preserve"> </w:t>
      </w:r>
      <w:r w:rsidRPr="00695E02">
        <w:rPr>
          <w:rFonts w:ascii="Times New Roman" w:hAnsi="Times New Roman" w:cs="Times New Roman"/>
          <w:spacing w:val="-1"/>
          <w:sz w:val="24"/>
          <w:szCs w:val="24"/>
          <w:lang w:val="it-IT"/>
        </w:rPr>
        <w:t>in</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caso</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di</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2"/>
          <w:sz w:val="24"/>
          <w:szCs w:val="24"/>
          <w:lang w:val="it-IT"/>
        </w:rPr>
        <w:t>allarme durante l’orario lavorativo,</w:t>
      </w:r>
      <w:r w:rsidRPr="00695E02">
        <w:rPr>
          <w:rFonts w:ascii="Times New Roman" w:hAnsi="Times New Roman" w:cs="Times New Roman"/>
          <w:spacing w:val="-1"/>
          <w:sz w:val="24"/>
          <w:szCs w:val="24"/>
          <w:lang w:val="it-IT"/>
        </w:rPr>
        <w:t xml:space="preserve"> contattare</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il</w:t>
      </w:r>
      <w:r w:rsidRPr="00695E02">
        <w:rPr>
          <w:rFonts w:ascii="Times New Roman" w:hAnsi="Times New Roman" w:cs="Times New Roman"/>
          <w:spacing w:val="-2"/>
          <w:sz w:val="24"/>
          <w:szCs w:val="24"/>
          <w:lang w:val="it-IT"/>
        </w:rPr>
        <w:t xml:space="preserve"> </w:t>
      </w:r>
      <w:r w:rsidRPr="00695E02">
        <w:rPr>
          <w:rFonts w:ascii="Times New Roman" w:hAnsi="Times New Roman" w:cs="Times New Roman"/>
          <w:spacing w:val="-1"/>
          <w:sz w:val="24"/>
          <w:szCs w:val="24"/>
          <w:lang w:val="it-IT"/>
        </w:rPr>
        <w:t>tecnico</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2"/>
          <w:sz w:val="24"/>
          <w:szCs w:val="24"/>
          <w:lang w:val="it-IT"/>
        </w:rPr>
        <w:t>della</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2"/>
          <w:sz w:val="24"/>
          <w:szCs w:val="24"/>
          <w:lang w:val="it-IT"/>
        </w:rPr>
        <w:t>manutenzione</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come</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1"/>
          <w:sz w:val="24"/>
          <w:szCs w:val="24"/>
          <w:lang w:val="it-IT"/>
        </w:rPr>
        <w:t>da</w:t>
      </w:r>
      <w:r w:rsidRPr="00695E02">
        <w:rPr>
          <w:rFonts w:ascii="Times New Roman" w:hAnsi="Times New Roman" w:cs="Times New Roman"/>
          <w:spacing w:val="-3"/>
          <w:sz w:val="24"/>
          <w:szCs w:val="24"/>
          <w:lang w:val="it-IT"/>
        </w:rPr>
        <w:t xml:space="preserve"> </w:t>
      </w:r>
      <w:r w:rsidRPr="00695E02">
        <w:rPr>
          <w:rFonts w:ascii="Times New Roman" w:hAnsi="Times New Roman" w:cs="Times New Roman"/>
          <w:spacing w:val="-1"/>
          <w:sz w:val="24"/>
          <w:szCs w:val="24"/>
          <w:lang w:val="it-IT"/>
        </w:rPr>
        <w:t>elenco</w:t>
      </w:r>
      <w:r w:rsidRPr="00695E02">
        <w:rPr>
          <w:rFonts w:ascii="Times New Roman" w:hAnsi="Times New Roman" w:cs="Times New Roman"/>
          <w:spacing w:val="-2"/>
          <w:sz w:val="24"/>
          <w:szCs w:val="24"/>
          <w:lang w:val="it-IT"/>
        </w:rPr>
        <w:t xml:space="preserve"> </w:t>
      </w:r>
      <w:r w:rsidRPr="00695E02">
        <w:rPr>
          <w:rFonts w:ascii="Times New Roman" w:hAnsi="Times New Roman" w:cs="Times New Roman"/>
          <w:spacing w:val="-1"/>
          <w:sz w:val="24"/>
          <w:szCs w:val="24"/>
          <w:lang w:val="it-IT"/>
        </w:rPr>
        <w:t>esposto</w:t>
      </w:r>
      <w:r w:rsidRPr="00695E02">
        <w:rPr>
          <w:rFonts w:ascii="Times New Roman" w:hAnsi="Times New Roman" w:cs="Times New Roman"/>
          <w:spacing w:val="1"/>
          <w:sz w:val="24"/>
          <w:szCs w:val="24"/>
          <w:lang w:val="it-IT"/>
        </w:rPr>
        <w:t xml:space="preserve"> </w:t>
      </w:r>
      <w:r w:rsidRPr="00695E02">
        <w:rPr>
          <w:rFonts w:ascii="Times New Roman" w:hAnsi="Times New Roman" w:cs="Times New Roman"/>
          <w:spacing w:val="-1"/>
          <w:sz w:val="24"/>
          <w:szCs w:val="24"/>
          <w:lang w:val="it-IT"/>
        </w:rPr>
        <w:t>in</w:t>
      </w:r>
      <w:r w:rsidRPr="00695E02">
        <w:rPr>
          <w:rFonts w:ascii="Times New Roman" w:hAnsi="Times New Roman" w:cs="Times New Roman"/>
          <w:spacing w:val="-2"/>
          <w:sz w:val="24"/>
          <w:szCs w:val="24"/>
          <w:lang w:val="it-IT"/>
        </w:rPr>
        <w:t xml:space="preserve"> presidio ALLEGATO 2)</w:t>
      </w:r>
      <w:r w:rsidRPr="00695E02">
        <w:rPr>
          <w:rFonts w:ascii="Times New Roman" w:hAnsi="Times New Roman" w:cs="Times New Roman"/>
          <w:sz w:val="24"/>
          <w:szCs w:val="24"/>
          <w:lang w:val="it-IT"/>
        </w:rPr>
        <w:t xml:space="preserve"> e</w:t>
      </w:r>
      <w:r w:rsidRPr="00695E02">
        <w:rPr>
          <w:rFonts w:ascii="Times New Roman" w:hAnsi="Times New Roman" w:cs="Times New Roman"/>
          <w:spacing w:val="-1"/>
          <w:sz w:val="24"/>
          <w:szCs w:val="24"/>
          <w:lang w:val="it-IT"/>
        </w:rPr>
        <w:t xml:space="preserve"> gli</w:t>
      </w:r>
      <w:r w:rsidRPr="00695E02">
        <w:rPr>
          <w:rFonts w:ascii="Times New Roman" w:hAnsi="Times New Roman" w:cs="Times New Roman"/>
          <w:sz w:val="24"/>
          <w:szCs w:val="24"/>
          <w:lang w:val="it-IT"/>
        </w:rPr>
        <w:t xml:space="preserve"> incaricati</w:t>
      </w:r>
      <w:r w:rsidRPr="00695E02">
        <w:rPr>
          <w:rFonts w:ascii="Times New Roman" w:hAnsi="Times New Roman" w:cs="Times New Roman"/>
          <w:spacing w:val="63"/>
          <w:sz w:val="24"/>
          <w:szCs w:val="24"/>
          <w:lang w:val="it-IT"/>
        </w:rPr>
        <w:t xml:space="preserve"> </w:t>
      </w:r>
      <w:r w:rsidRPr="00695E02">
        <w:rPr>
          <w:rFonts w:ascii="Times New Roman" w:hAnsi="Times New Roman" w:cs="Times New Roman"/>
          <w:spacing w:val="-1"/>
          <w:sz w:val="24"/>
          <w:szCs w:val="24"/>
          <w:lang w:val="it-IT"/>
        </w:rPr>
        <w:t>del primo soccorso</w:t>
      </w:r>
      <w:r w:rsidRPr="00695E02">
        <w:rPr>
          <w:rFonts w:ascii="Times New Roman" w:hAnsi="Times New Roman" w:cs="Times New Roman"/>
          <w:sz w:val="24"/>
          <w:szCs w:val="24"/>
          <w:lang w:val="it-IT"/>
        </w:rPr>
        <w:t xml:space="preserve"> </w:t>
      </w:r>
      <w:r w:rsidRPr="00695E02">
        <w:rPr>
          <w:rFonts w:ascii="Times New Roman" w:hAnsi="Times New Roman" w:cs="Times New Roman"/>
          <w:spacing w:val="-2"/>
          <w:sz w:val="24"/>
          <w:szCs w:val="24"/>
          <w:lang w:val="it-IT"/>
        </w:rPr>
        <w:t xml:space="preserve">della </w:t>
      </w:r>
      <w:r w:rsidR="00C57E30" w:rsidRPr="00695E02">
        <w:rPr>
          <w:rFonts w:ascii="Times New Roman" w:hAnsi="Times New Roman" w:cs="Times New Roman"/>
          <w:spacing w:val="-1"/>
          <w:sz w:val="24"/>
          <w:szCs w:val="24"/>
          <w:lang w:val="it-IT"/>
        </w:rPr>
        <w:t>SISSA</w:t>
      </w:r>
      <w:r w:rsidRPr="00695E02">
        <w:rPr>
          <w:rFonts w:ascii="Times New Roman" w:hAnsi="Times New Roman" w:cs="Times New Roman"/>
          <w:spacing w:val="-2"/>
          <w:sz w:val="24"/>
          <w:szCs w:val="24"/>
          <w:lang w:val="it-IT"/>
        </w:rPr>
        <w:t xml:space="preserve"> (tramite numero unico </w:t>
      </w:r>
      <w:r w:rsidR="009F7185" w:rsidRPr="00695E02">
        <w:rPr>
          <w:rFonts w:ascii="Times New Roman" w:hAnsi="Times New Roman" w:cs="Times New Roman"/>
          <w:spacing w:val="-2"/>
          <w:sz w:val="24"/>
          <w:szCs w:val="24"/>
          <w:lang w:val="it-IT"/>
        </w:rPr>
        <w:t>911</w:t>
      </w:r>
      <w:r w:rsidRPr="00695E02">
        <w:rPr>
          <w:rFonts w:ascii="Times New Roman" w:hAnsi="Times New Roman" w:cs="Times New Roman"/>
          <w:spacing w:val="-2"/>
          <w:sz w:val="24"/>
          <w:szCs w:val="24"/>
          <w:lang w:val="it-IT"/>
        </w:rPr>
        <w:t>).</w:t>
      </w:r>
    </w:p>
    <w:p w14:paraId="1DEA24DC" w14:textId="37139373"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infortunio o d’improvviso malessere, chi assiste l’infortunato deve:</w:t>
      </w:r>
    </w:p>
    <w:p w14:paraId="3A94D9C6" w14:textId="77777777" w:rsidR="00050B0B" w:rsidRPr="00695E02" w:rsidRDefault="00050B0B" w:rsidP="003279D8">
      <w:pPr>
        <w:numPr>
          <w:ilvl w:val="0"/>
          <w:numId w:val="1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chiamare il numero unico 911 fornendo le proprie generalità e quelle dell’infortunato, la posizione dell’infortunato all’interno dell’edificio ed una descrizione dell’evento chiedendo eventualmente l’intervento del 118</w:t>
      </w:r>
    </w:p>
    <w:p w14:paraId="7B735033" w14:textId="77777777" w:rsidR="00050B0B" w:rsidRPr="00695E02" w:rsidRDefault="00050B0B" w:rsidP="003279D8">
      <w:pPr>
        <w:numPr>
          <w:ilvl w:val="0"/>
          <w:numId w:val="1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abbandonare l’infortunato o la persona colta da malore fino all’arrivo dei soccorsi</w:t>
      </w:r>
    </w:p>
    <w:p w14:paraId="11D8BB7A" w14:textId="77777777" w:rsidR="00050B0B" w:rsidRPr="00695E02" w:rsidRDefault="00050B0B" w:rsidP="003279D8">
      <w:pPr>
        <w:numPr>
          <w:ilvl w:val="0"/>
          <w:numId w:val="1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fornire ai soccorritori tutte le informazioni necessarie</w:t>
      </w:r>
    </w:p>
    <w:p w14:paraId="429CF00B" w14:textId="77777777" w:rsidR="00050B0B" w:rsidRPr="00695E02" w:rsidRDefault="00050B0B" w:rsidP="003279D8">
      <w:pPr>
        <w:numPr>
          <w:ilvl w:val="0"/>
          <w:numId w:val="1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il SPP, il Medico Competente e il Responsabile dell’infortunato su quanto accaduto</w:t>
      </w:r>
    </w:p>
    <w:p w14:paraId="19B19CBB" w14:textId="77777777" w:rsidR="00050B0B" w:rsidRPr="00695E02" w:rsidRDefault="00050B0B" w:rsidP="003279D8">
      <w:pPr>
        <w:pStyle w:val="Paragrafoelenco"/>
        <w:numPr>
          <w:ilvl w:val="0"/>
          <w:numId w:val="17"/>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L’infortunato stesso, se in grado di farlo e in assenza di assistenza, dovrà attenersi a quanto indicato ai punti 1, 3, 4.</w:t>
      </w:r>
    </w:p>
    <w:p w14:paraId="37AF1FC7" w14:textId="1F6F4C99"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w:t>
      </w:r>
      <w:r w:rsidR="00E179FC" w:rsidRPr="00695E02">
        <w:rPr>
          <w:rFonts w:ascii="Times New Roman" w:eastAsia="Times New Roman" w:hAnsi="Times New Roman" w:cs="Times New Roman"/>
          <w:sz w:val="24"/>
          <w:szCs w:val="24"/>
          <w:lang w:val="it-IT" w:eastAsia="it-IT"/>
        </w:rPr>
        <w:t xml:space="preserve">Incaricato al Primo Soccorso </w:t>
      </w:r>
      <w:r w:rsidRPr="00695E02">
        <w:rPr>
          <w:rFonts w:ascii="Times New Roman" w:eastAsia="Times New Roman" w:hAnsi="Times New Roman" w:cs="Times New Roman"/>
          <w:sz w:val="24"/>
          <w:szCs w:val="24"/>
          <w:lang w:val="it-IT" w:eastAsia="it-IT"/>
        </w:rPr>
        <w:t>deve:</w:t>
      </w:r>
    </w:p>
    <w:p w14:paraId="5462F713" w14:textId="77777777" w:rsidR="00050B0B" w:rsidRPr="00695E02" w:rsidRDefault="00050B0B" w:rsidP="003279D8">
      <w:pPr>
        <w:numPr>
          <w:ilvl w:val="0"/>
          <w:numId w:val="1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informato dell’emergenza, recarsi sul posto</w:t>
      </w:r>
    </w:p>
    <w:p w14:paraId="73AD6F50" w14:textId="77777777" w:rsidR="00050B0B" w:rsidRPr="00695E02" w:rsidRDefault="00050B0B" w:rsidP="003279D8">
      <w:pPr>
        <w:numPr>
          <w:ilvl w:val="0"/>
          <w:numId w:val="1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chiamare immediatamente, direttamente o tramite Presidio Tecnico, il 118</w:t>
      </w:r>
    </w:p>
    <w:p w14:paraId="5F9440FA" w14:textId="23A749D8" w:rsidR="00050B0B" w:rsidRPr="00695E02" w:rsidRDefault="00050B0B" w:rsidP="003279D8">
      <w:pPr>
        <w:numPr>
          <w:ilvl w:val="0"/>
          <w:numId w:val="1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informare l'</w:t>
      </w:r>
      <w:r w:rsidR="007E7999" w:rsidRPr="00695E02">
        <w:rPr>
          <w:rFonts w:ascii="Times New Roman" w:eastAsia="Times New Roman" w:hAnsi="Times New Roman" w:cs="Times New Roman"/>
          <w:sz w:val="24"/>
          <w:szCs w:val="24"/>
          <w:lang w:val="it-IT" w:eastAsia="it-IT"/>
        </w:rPr>
        <w:t>Operatore al Presidio Tecnico</w:t>
      </w:r>
      <w:r w:rsidRPr="00695E02">
        <w:rPr>
          <w:rFonts w:ascii="Times New Roman" w:eastAsia="Times New Roman" w:hAnsi="Times New Roman" w:cs="Times New Roman"/>
          <w:sz w:val="24"/>
          <w:szCs w:val="24"/>
          <w:lang w:val="it-IT" w:eastAsia="it-IT"/>
        </w:rPr>
        <w:t xml:space="preserve"> dell’arrivo dell</w:t>
      </w:r>
      <w:r w:rsidR="00E179FC"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w:t>
      </w:r>
      <w:r w:rsidR="00E179FC" w:rsidRPr="00695E02">
        <w:rPr>
          <w:rFonts w:ascii="Times New Roman" w:eastAsia="Times New Roman" w:hAnsi="Times New Roman" w:cs="Times New Roman"/>
          <w:sz w:val="24"/>
          <w:szCs w:val="24"/>
          <w:lang w:val="it-IT" w:eastAsia="it-IT"/>
        </w:rPr>
        <w:t>mbulanza</w:t>
      </w:r>
    </w:p>
    <w:p w14:paraId="558DACD5" w14:textId="77777777" w:rsidR="00050B0B" w:rsidRPr="00695E02" w:rsidRDefault="00050B0B" w:rsidP="003279D8">
      <w:pPr>
        <w:numPr>
          <w:ilvl w:val="0"/>
          <w:numId w:val="15"/>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dell’emergenza il Medico Competente ed il Responsabile del Servizio di Prevenzione e Protezione</w:t>
      </w:r>
    </w:p>
    <w:p w14:paraId="384A6D75" w14:textId="23A698D1" w:rsidR="00050B0B" w:rsidRPr="00695E02" w:rsidRDefault="00050B0B"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Il personale </w:t>
      </w:r>
      <w:r w:rsidR="00E179FC" w:rsidRPr="00695E02">
        <w:rPr>
          <w:rFonts w:ascii="Times New Roman" w:eastAsia="Times New Roman" w:hAnsi="Times New Roman" w:cs="Times New Roman"/>
          <w:sz w:val="24"/>
          <w:szCs w:val="24"/>
          <w:lang w:val="it-IT" w:eastAsia="it-IT"/>
        </w:rPr>
        <w:t>incaricato</w:t>
      </w:r>
      <w:r w:rsidRPr="00695E02">
        <w:rPr>
          <w:rFonts w:ascii="Times New Roman" w:eastAsia="Times New Roman" w:hAnsi="Times New Roman" w:cs="Times New Roman"/>
          <w:sz w:val="24"/>
          <w:szCs w:val="24"/>
          <w:lang w:val="it-IT" w:eastAsia="it-IT"/>
        </w:rPr>
        <w:t xml:space="preserve"> alla Squadra di Pronto Soccorso deve:</w:t>
      </w:r>
    </w:p>
    <w:p w14:paraId="1A55E325" w14:textId="77777777" w:rsidR="00050B0B" w:rsidRPr="00695E02" w:rsidRDefault="00050B0B" w:rsidP="003279D8">
      <w:pPr>
        <w:numPr>
          <w:ilvl w:val="0"/>
          <w:numId w:val="1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raggiungere l’infortunato</w:t>
      </w:r>
    </w:p>
    <w:p w14:paraId="6BF7BA69" w14:textId="77777777" w:rsidR="00050B0B" w:rsidRPr="00695E02" w:rsidRDefault="00050B0B" w:rsidP="003279D8">
      <w:pPr>
        <w:numPr>
          <w:ilvl w:val="0"/>
          <w:numId w:val="16"/>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valutate la situazione, stimare l’entità del danno e fornire la prima assistenza alla persona infortunata o colta da malore</w:t>
      </w:r>
    </w:p>
    <w:p w14:paraId="19B74249" w14:textId="77777777" w:rsidR="00050B0B" w:rsidRPr="00695E02" w:rsidRDefault="00050B0B" w:rsidP="00921044">
      <w:pPr>
        <w:numPr>
          <w:ilvl w:val="0"/>
          <w:numId w:val="16"/>
        </w:numPr>
        <w:spacing w:after="0" w:line="240" w:lineRule="auto"/>
        <w:ind w:left="142" w:right="170"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eventualmente richiedere l’intervento del 118 ed attendere fino al suo arrivo</w:t>
      </w:r>
    </w:p>
    <w:p w14:paraId="2676B2FA" w14:textId="247BAEE9" w:rsidR="00050B0B" w:rsidRPr="00695E02" w:rsidRDefault="00050B0B" w:rsidP="00921044">
      <w:pPr>
        <w:numPr>
          <w:ilvl w:val="0"/>
          <w:numId w:val="16"/>
        </w:numPr>
        <w:spacing w:before="240" w:after="120" w:line="240" w:lineRule="auto"/>
        <w:ind w:left="142" w:right="170"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del caso, provvedere al trasporto della persona soccorsa in zona sicura, se le sue condizioni lo permettono</w:t>
      </w:r>
      <w:r w:rsidR="00921044" w:rsidRPr="00695E02">
        <w:rPr>
          <w:rFonts w:ascii="Times New Roman" w:eastAsia="Times New Roman" w:hAnsi="Times New Roman" w:cs="Times New Roman"/>
          <w:sz w:val="24"/>
          <w:szCs w:val="24"/>
          <w:lang w:val="it-IT" w:eastAsia="it-IT"/>
        </w:rPr>
        <w:t>.</w:t>
      </w:r>
    </w:p>
    <w:p w14:paraId="5F192349" w14:textId="09EC5236" w:rsidR="00921044" w:rsidRPr="00695E02" w:rsidRDefault="00921044" w:rsidP="00921044">
      <w:pPr>
        <w:spacing w:before="240" w:after="0" w:line="240" w:lineRule="auto"/>
        <w:ind w:right="170"/>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Codici colore della scala delle urgenze</w:t>
      </w:r>
    </w:p>
    <w:p w14:paraId="4A1AA368" w14:textId="7A69C9A0" w:rsidR="00601044" w:rsidRPr="00695E02" w:rsidRDefault="00601044" w:rsidP="00601044">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La categorizzazione dei feriti mediante triage dovrà essere eseguita utilizzando la seguente codifica: </w:t>
      </w:r>
    </w:p>
    <w:p w14:paraId="199D887C" w14:textId="77777777" w:rsidR="00921044" w:rsidRPr="00695E02" w:rsidRDefault="00921044" w:rsidP="0023493F">
      <w:pPr>
        <w:numPr>
          <w:ilvl w:val="0"/>
          <w:numId w:val="59"/>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VERDE: persona che è in grado di camminare, a prescindere dal tipo di lesione evidente</w:t>
      </w:r>
    </w:p>
    <w:p w14:paraId="4B89C461" w14:textId="77777777" w:rsidR="00921044" w:rsidRPr="00695E02" w:rsidRDefault="00921044" w:rsidP="0023493F">
      <w:pPr>
        <w:numPr>
          <w:ilvl w:val="0"/>
          <w:numId w:val="59"/>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GIALLO: persona NON in grado di camminare, cosciente e in grado di rispondere correttamente al comando verbale</w:t>
      </w:r>
    </w:p>
    <w:p w14:paraId="7F3F9414" w14:textId="77777777" w:rsidR="00921044" w:rsidRPr="00695E02" w:rsidRDefault="00921044" w:rsidP="0023493F">
      <w:pPr>
        <w:numPr>
          <w:ilvl w:val="0"/>
          <w:numId w:val="59"/>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ROSSO: persona NON in grado di camminare, confusa o non cosciente</w:t>
      </w:r>
    </w:p>
    <w:p w14:paraId="4520B11C" w14:textId="77777777" w:rsidR="00921044" w:rsidRPr="00695E02" w:rsidRDefault="00921044" w:rsidP="0023493F">
      <w:pPr>
        <w:numPr>
          <w:ilvl w:val="0"/>
          <w:numId w:val="59"/>
        </w:num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NERO: persona che presenta lesioni evidentemente incompatibili con la vita (es. decapitazione)  </w:t>
      </w:r>
    </w:p>
    <w:p w14:paraId="12017D9A" w14:textId="497C479D" w:rsidR="00E179FC" w:rsidRPr="00695E02" w:rsidRDefault="00E179FC" w:rsidP="00404F86">
      <w:pPr>
        <w:pStyle w:val="Titolo3"/>
        <w:numPr>
          <w:ilvl w:val="1"/>
          <w:numId w:val="10"/>
        </w:numPr>
        <w:spacing w:before="240" w:line="240" w:lineRule="auto"/>
        <w:ind w:left="142" w:right="168" w:firstLine="0"/>
        <w:contextualSpacing/>
        <w:mirrorIndents/>
        <w:jc w:val="both"/>
        <w:rPr>
          <w:rFonts w:ascii="Times New Roman" w:eastAsia="Arial" w:hAnsi="Times New Roman" w:cs="Times New Roman"/>
          <w:color w:val="auto"/>
          <w:sz w:val="24"/>
          <w:szCs w:val="24"/>
          <w:lang w:val="it-IT"/>
        </w:rPr>
      </w:pPr>
      <w:bookmarkStart w:id="55" w:name="_Toc472417778"/>
      <w:r w:rsidRPr="00695E02">
        <w:rPr>
          <w:rFonts w:ascii="Times New Roman" w:hAnsi="Times New Roman" w:cs="Times New Roman"/>
          <w:color w:val="auto"/>
          <w:sz w:val="24"/>
          <w:szCs w:val="24"/>
          <w:lang w:val="it-IT"/>
        </w:rPr>
        <w:lastRenderedPageBreak/>
        <w:t>C</w:t>
      </w:r>
      <w:r w:rsidR="00A202CF" w:rsidRPr="00695E02">
        <w:rPr>
          <w:rFonts w:ascii="Times New Roman" w:hAnsi="Times New Roman" w:cs="Times New Roman"/>
          <w:color w:val="auto"/>
          <w:sz w:val="24"/>
          <w:szCs w:val="24"/>
          <w:lang w:val="it-IT"/>
        </w:rPr>
        <w:t>ome effettuare una chiamata al</w:t>
      </w:r>
      <w:r w:rsidRPr="00695E02">
        <w:rPr>
          <w:rFonts w:ascii="Times New Roman" w:hAnsi="Times New Roman" w:cs="Times New Roman"/>
          <w:color w:val="auto"/>
          <w:spacing w:val="-13"/>
          <w:sz w:val="24"/>
          <w:szCs w:val="24"/>
          <w:lang w:val="it-IT"/>
        </w:rPr>
        <w:t xml:space="preserve"> </w:t>
      </w:r>
      <w:r w:rsidRPr="00695E02">
        <w:rPr>
          <w:rFonts w:ascii="Times New Roman" w:hAnsi="Times New Roman" w:cs="Times New Roman"/>
          <w:color w:val="auto"/>
          <w:sz w:val="24"/>
          <w:szCs w:val="24"/>
          <w:lang w:val="it-IT"/>
        </w:rPr>
        <w:t>118</w:t>
      </w:r>
      <w:bookmarkEnd w:id="55"/>
    </w:p>
    <w:p w14:paraId="5E3C3BCF" w14:textId="77777777" w:rsidR="00E179FC" w:rsidRPr="00695E02" w:rsidRDefault="00E179FC" w:rsidP="009459E5">
      <w:pPr>
        <w:widowControl w:val="0"/>
        <w:numPr>
          <w:ilvl w:val="0"/>
          <w:numId w:val="30"/>
        </w:numPr>
        <w:spacing w:after="0" w:line="240" w:lineRule="auto"/>
        <w:ind w:left="426" w:right="168" w:firstLine="0"/>
        <w:contextualSpacing/>
        <w:mirrorIndents/>
        <w:jc w:val="both"/>
        <w:rPr>
          <w:rFonts w:ascii="Times New Roman" w:eastAsia="Arial" w:hAnsi="Times New Roman" w:cs="Times New Roman"/>
          <w:sz w:val="24"/>
          <w:szCs w:val="24"/>
        </w:rPr>
      </w:pPr>
      <w:proofErr w:type="spellStart"/>
      <w:r w:rsidRPr="00695E02">
        <w:rPr>
          <w:rFonts w:ascii="Times New Roman" w:hAnsi="Times New Roman" w:cs="Times New Roman"/>
          <w:sz w:val="24"/>
          <w:szCs w:val="24"/>
        </w:rPr>
        <w:t>fornite</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il</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vostro</w:t>
      </w:r>
      <w:proofErr w:type="spellEnd"/>
      <w:r w:rsidRPr="00695E02">
        <w:rPr>
          <w:rFonts w:ascii="Times New Roman" w:hAnsi="Times New Roman" w:cs="Times New Roman"/>
          <w:spacing w:val="-12"/>
          <w:sz w:val="24"/>
          <w:szCs w:val="24"/>
        </w:rPr>
        <w:t xml:space="preserve"> </w:t>
      </w:r>
      <w:proofErr w:type="spellStart"/>
      <w:r w:rsidRPr="00695E02">
        <w:rPr>
          <w:rFonts w:ascii="Times New Roman" w:hAnsi="Times New Roman" w:cs="Times New Roman"/>
          <w:sz w:val="24"/>
          <w:szCs w:val="24"/>
        </w:rPr>
        <w:t>nominativo</w:t>
      </w:r>
      <w:proofErr w:type="spellEnd"/>
      <w:r w:rsidRPr="00695E02">
        <w:rPr>
          <w:rFonts w:ascii="Times New Roman" w:hAnsi="Times New Roman" w:cs="Times New Roman"/>
          <w:sz w:val="24"/>
          <w:szCs w:val="24"/>
        </w:rPr>
        <w:t>,</w:t>
      </w:r>
    </w:p>
    <w:p w14:paraId="47CF5D40" w14:textId="6B557C04" w:rsidR="00E179FC" w:rsidRPr="00695E02" w:rsidRDefault="00E179FC" w:rsidP="009459E5">
      <w:pPr>
        <w:widowControl w:val="0"/>
        <w:numPr>
          <w:ilvl w:val="0"/>
          <w:numId w:val="30"/>
        </w:numPr>
        <w:spacing w:before="240" w:after="0" w:line="240" w:lineRule="auto"/>
        <w:ind w:left="426" w:right="168" w:firstLine="0"/>
        <w:contextualSpacing/>
        <w:mirrorIndents/>
        <w:jc w:val="both"/>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luogo dell'evento (</w:t>
      </w:r>
      <w:r w:rsidR="00C57E30" w:rsidRPr="00695E02">
        <w:rPr>
          <w:rFonts w:ascii="Times New Roman" w:hAnsi="Times New Roman" w:cs="Times New Roman"/>
          <w:sz w:val="24"/>
          <w:szCs w:val="24"/>
          <w:lang w:val="it-IT"/>
        </w:rPr>
        <w:t>SISSA</w:t>
      </w:r>
      <w:r w:rsidRPr="00695E02">
        <w:rPr>
          <w:rFonts w:ascii="Times New Roman" w:hAnsi="Times New Roman" w:cs="Times New Roman"/>
          <w:sz w:val="24"/>
          <w:szCs w:val="24"/>
          <w:lang w:val="it-IT"/>
        </w:rPr>
        <w:t>, indirizzo, piano,</w:t>
      </w:r>
      <w:r w:rsidRPr="00695E02">
        <w:rPr>
          <w:rFonts w:ascii="Times New Roman" w:hAnsi="Times New Roman" w:cs="Times New Roman"/>
          <w:spacing w:val="-18"/>
          <w:sz w:val="24"/>
          <w:szCs w:val="24"/>
          <w:lang w:val="it-IT"/>
        </w:rPr>
        <w:t xml:space="preserve"> </w:t>
      </w:r>
      <w:r w:rsidRPr="00695E02">
        <w:rPr>
          <w:rFonts w:ascii="Times New Roman" w:hAnsi="Times New Roman" w:cs="Times New Roman"/>
          <w:sz w:val="24"/>
          <w:szCs w:val="24"/>
          <w:lang w:val="it-IT"/>
        </w:rPr>
        <w:t>stanza),</w:t>
      </w:r>
    </w:p>
    <w:p w14:paraId="79392D0C" w14:textId="77777777" w:rsidR="00E179FC" w:rsidRPr="00695E02" w:rsidRDefault="00E179FC" w:rsidP="009459E5">
      <w:pPr>
        <w:widowControl w:val="0"/>
        <w:numPr>
          <w:ilvl w:val="0"/>
          <w:numId w:val="30"/>
        </w:numPr>
        <w:spacing w:before="240" w:after="0" w:line="240" w:lineRule="auto"/>
        <w:ind w:left="426" w:right="168" w:firstLine="0"/>
        <w:contextualSpacing/>
        <w:mirrorIndents/>
        <w:jc w:val="both"/>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tipo di evento (caduta, taglio,</w:t>
      </w:r>
      <w:r w:rsidRPr="00695E02">
        <w:rPr>
          <w:rFonts w:ascii="Times New Roman" w:hAnsi="Times New Roman" w:cs="Times New Roman"/>
          <w:spacing w:val="16"/>
          <w:sz w:val="24"/>
          <w:szCs w:val="24"/>
          <w:lang w:val="it-IT"/>
        </w:rPr>
        <w:t xml:space="preserve"> </w:t>
      </w:r>
      <w:r w:rsidRPr="00695E02">
        <w:rPr>
          <w:rFonts w:ascii="Times New Roman" w:hAnsi="Times New Roman" w:cs="Times New Roman"/>
          <w:sz w:val="24"/>
          <w:szCs w:val="24"/>
          <w:lang w:val="it-IT"/>
        </w:rPr>
        <w:t>ustione da agente chimico,</w:t>
      </w:r>
      <w:r w:rsidRPr="00695E02">
        <w:rPr>
          <w:rFonts w:ascii="Times New Roman" w:hAnsi="Times New Roman" w:cs="Times New Roman"/>
          <w:spacing w:val="-8"/>
          <w:sz w:val="24"/>
          <w:szCs w:val="24"/>
          <w:lang w:val="it-IT"/>
        </w:rPr>
        <w:t xml:space="preserve"> </w:t>
      </w:r>
      <w:r w:rsidRPr="00695E02">
        <w:rPr>
          <w:rFonts w:ascii="Times New Roman" w:hAnsi="Times New Roman" w:cs="Times New Roman"/>
          <w:sz w:val="24"/>
          <w:szCs w:val="24"/>
          <w:lang w:val="it-IT"/>
        </w:rPr>
        <w:t>ecc.),</w:t>
      </w:r>
    </w:p>
    <w:p w14:paraId="21822C88" w14:textId="77777777" w:rsidR="00E179FC" w:rsidRPr="00695E02" w:rsidRDefault="00E179FC" w:rsidP="009459E5">
      <w:pPr>
        <w:pStyle w:val="Paragrafoelenco"/>
        <w:widowControl w:val="0"/>
        <w:numPr>
          <w:ilvl w:val="0"/>
          <w:numId w:val="30"/>
        </w:numPr>
        <w:spacing w:after="0" w:line="240" w:lineRule="auto"/>
        <w:ind w:left="426" w:right="168" w:firstLine="0"/>
        <w:mirrorIndents/>
        <w:jc w:val="both"/>
        <w:rPr>
          <w:rFonts w:ascii="Times New Roman" w:eastAsia="Arial" w:hAnsi="Times New Roman" w:cs="Times New Roman"/>
          <w:sz w:val="24"/>
          <w:szCs w:val="24"/>
          <w:lang w:val="it-IT"/>
        </w:rPr>
      </w:pPr>
      <w:r w:rsidRPr="00695E02">
        <w:rPr>
          <w:rFonts w:ascii="Times New Roman" w:hAnsi="Times New Roman" w:cs="Times New Roman"/>
          <w:b/>
          <w:sz w:val="24"/>
          <w:szCs w:val="24"/>
          <w:lang w:val="it-IT"/>
        </w:rPr>
        <w:t>se persona incosciente avvisare subito,</w:t>
      </w:r>
    </w:p>
    <w:p w14:paraId="19F32AF6" w14:textId="77777777" w:rsidR="00E179FC" w:rsidRPr="00695E02" w:rsidRDefault="00E179FC" w:rsidP="009459E5">
      <w:pPr>
        <w:widowControl w:val="0"/>
        <w:numPr>
          <w:ilvl w:val="0"/>
          <w:numId w:val="30"/>
        </w:numPr>
        <w:spacing w:after="0" w:line="240" w:lineRule="auto"/>
        <w:ind w:left="426" w:right="168" w:firstLine="0"/>
        <w:contextualSpacing/>
        <w:mirrorIndents/>
        <w:jc w:val="both"/>
        <w:rPr>
          <w:rFonts w:ascii="Times New Roman" w:eastAsia="Arial" w:hAnsi="Times New Roman" w:cs="Times New Roman"/>
          <w:sz w:val="24"/>
          <w:szCs w:val="24"/>
        </w:rPr>
      </w:pPr>
      <w:proofErr w:type="spellStart"/>
      <w:r w:rsidRPr="00695E02">
        <w:rPr>
          <w:rFonts w:ascii="Times New Roman" w:hAnsi="Times New Roman" w:cs="Times New Roman"/>
          <w:sz w:val="24"/>
          <w:szCs w:val="24"/>
        </w:rPr>
        <w:t>numero</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persone</w:t>
      </w:r>
      <w:proofErr w:type="spellEnd"/>
      <w:r w:rsidRPr="00695E02">
        <w:rPr>
          <w:rFonts w:ascii="Times New Roman" w:hAnsi="Times New Roman" w:cs="Times New Roman"/>
          <w:spacing w:val="-10"/>
          <w:sz w:val="24"/>
          <w:szCs w:val="24"/>
        </w:rPr>
        <w:t xml:space="preserve"> </w:t>
      </w:r>
      <w:proofErr w:type="spellStart"/>
      <w:r w:rsidRPr="00695E02">
        <w:rPr>
          <w:rFonts w:ascii="Times New Roman" w:hAnsi="Times New Roman" w:cs="Times New Roman"/>
          <w:sz w:val="24"/>
          <w:szCs w:val="24"/>
        </w:rPr>
        <w:t>coinvolte</w:t>
      </w:r>
      <w:proofErr w:type="spellEnd"/>
      <w:r w:rsidRPr="00695E02">
        <w:rPr>
          <w:rFonts w:ascii="Times New Roman" w:hAnsi="Times New Roman" w:cs="Times New Roman"/>
          <w:sz w:val="24"/>
          <w:szCs w:val="24"/>
        </w:rPr>
        <w:t>,</w:t>
      </w:r>
    </w:p>
    <w:p w14:paraId="20C3D2C5" w14:textId="77777777" w:rsidR="00E179FC" w:rsidRPr="00695E02" w:rsidRDefault="00E179FC" w:rsidP="009459E5">
      <w:pPr>
        <w:widowControl w:val="0"/>
        <w:numPr>
          <w:ilvl w:val="0"/>
          <w:numId w:val="30"/>
        </w:numPr>
        <w:spacing w:before="240" w:after="0" w:line="240" w:lineRule="auto"/>
        <w:ind w:left="426" w:right="168" w:firstLine="0"/>
        <w:contextualSpacing/>
        <w:mirrorIndents/>
        <w:jc w:val="both"/>
        <w:rPr>
          <w:rFonts w:ascii="Times New Roman" w:eastAsia="Arial" w:hAnsi="Times New Roman" w:cs="Times New Roman"/>
          <w:sz w:val="24"/>
          <w:szCs w:val="24"/>
        </w:rPr>
      </w:pPr>
      <w:proofErr w:type="spellStart"/>
      <w:r w:rsidRPr="00695E02">
        <w:rPr>
          <w:rFonts w:ascii="Times New Roman" w:hAnsi="Times New Roman" w:cs="Times New Roman"/>
          <w:sz w:val="24"/>
          <w:szCs w:val="24"/>
        </w:rPr>
        <w:t>condizioni</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delle</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persone</w:t>
      </w:r>
      <w:proofErr w:type="spellEnd"/>
      <w:r w:rsidRPr="00695E02">
        <w:rPr>
          <w:rFonts w:ascii="Times New Roman" w:hAnsi="Times New Roman" w:cs="Times New Roman"/>
          <w:spacing w:val="-12"/>
          <w:sz w:val="24"/>
          <w:szCs w:val="24"/>
        </w:rPr>
        <w:t xml:space="preserve"> </w:t>
      </w:r>
      <w:proofErr w:type="spellStart"/>
      <w:r w:rsidRPr="00695E02">
        <w:rPr>
          <w:rFonts w:ascii="Times New Roman" w:hAnsi="Times New Roman" w:cs="Times New Roman"/>
          <w:sz w:val="24"/>
          <w:szCs w:val="24"/>
        </w:rPr>
        <w:t>coinvolte</w:t>
      </w:r>
      <w:proofErr w:type="spellEnd"/>
      <w:r w:rsidRPr="00695E02">
        <w:rPr>
          <w:rFonts w:ascii="Times New Roman" w:hAnsi="Times New Roman" w:cs="Times New Roman"/>
          <w:sz w:val="24"/>
          <w:szCs w:val="24"/>
        </w:rPr>
        <w:t>,</w:t>
      </w:r>
    </w:p>
    <w:p w14:paraId="13799A46" w14:textId="77777777" w:rsidR="00E179FC" w:rsidRPr="00695E02" w:rsidRDefault="00E179FC" w:rsidP="009459E5">
      <w:pPr>
        <w:widowControl w:val="0"/>
        <w:numPr>
          <w:ilvl w:val="0"/>
          <w:numId w:val="30"/>
        </w:numPr>
        <w:spacing w:before="240" w:after="0" w:line="240" w:lineRule="auto"/>
        <w:ind w:left="426" w:right="168" w:firstLine="0"/>
        <w:contextualSpacing/>
        <w:mirrorIndents/>
        <w:jc w:val="both"/>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indicare presenza di eventuali pericoli</w:t>
      </w:r>
      <w:r w:rsidRPr="00695E02">
        <w:rPr>
          <w:rFonts w:ascii="Times New Roman" w:hAnsi="Times New Roman" w:cs="Times New Roman"/>
          <w:spacing w:val="-18"/>
          <w:sz w:val="24"/>
          <w:szCs w:val="24"/>
          <w:lang w:val="it-IT"/>
        </w:rPr>
        <w:t xml:space="preserve"> </w:t>
      </w:r>
      <w:r w:rsidRPr="00695E02">
        <w:rPr>
          <w:rFonts w:ascii="Times New Roman" w:hAnsi="Times New Roman" w:cs="Times New Roman"/>
          <w:sz w:val="24"/>
          <w:szCs w:val="24"/>
          <w:lang w:val="it-IT"/>
        </w:rPr>
        <w:t>potenziali,</w:t>
      </w:r>
    </w:p>
    <w:p w14:paraId="3B202694" w14:textId="77777777" w:rsidR="00E179FC" w:rsidRPr="00695E02" w:rsidRDefault="00E179FC" w:rsidP="009459E5">
      <w:pPr>
        <w:widowControl w:val="0"/>
        <w:numPr>
          <w:ilvl w:val="0"/>
          <w:numId w:val="30"/>
        </w:numPr>
        <w:tabs>
          <w:tab w:val="left" w:pos="709"/>
        </w:tabs>
        <w:spacing w:before="240" w:after="0" w:line="240" w:lineRule="auto"/>
        <w:ind w:left="426" w:right="168" w:firstLine="0"/>
        <w:contextualSpacing/>
        <w:mirrorIndents/>
        <w:jc w:val="both"/>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fornite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il</w:t>
      </w:r>
      <w:r w:rsidRPr="00695E02">
        <w:rPr>
          <w:rFonts w:ascii="Times New Roman" w:hAnsi="Times New Roman" w:cs="Times New Roman"/>
          <w:spacing w:val="38"/>
          <w:sz w:val="24"/>
          <w:szCs w:val="24"/>
          <w:lang w:val="it-IT"/>
        </w:rPr>
        <w:t xml:space="preserve"> </w:t>
      </w:r>
      <w:r w:rsidRPr="00695E02">
        <w:rPr>
          <w:rFonts w:ascii="Times New Roman" w:hAnsi="Times New Roman" w:cs="Times New Roman"/>
          <w:sz w:val="24"/>
          <w:szCs w:val="24"/>
          <w:lang w:val="it-IT"/>
        </w:rPr>
        <w:t>recapito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telefonico</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(in</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modo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che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vi</w:t>
      </w:r>
      <w:r w:rsidRPr="00695E02">
        <w:rPr>
          <w:rFonts w:ascii="Times New Roman" w:hAnsi="Times New Roman" w:cs="Times New Roman"/>
          <w:spacing w:val="38"/>
          <w:sz w:val="24"/>
          <w:szCs w:val="24"/>
          <w:lang w:val="it-IT"/>
        </w:rPr>
        <w:t xml:space="preserve"> </w:t>
      </w:r>
      <w:r w:rsidRPr="00695E02">
        <w:rPr>
          <w:rFonts w:ascii="Times New Roman" w:hAnsi="Times New Roman" w:cs="Times New Roman"/>
          <w:sz w:val="24"/>
          <w:szCs w:val="24"/>
          <w:lang w:val="it-IT"/>
        </w:rPr>
        <w:t>possano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richiamare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se</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necessario),</w:t>
      </w:r>
    </w:p>
    <w:p w14:paraId="5B74C99D" w14:textId="77777777" w:rsidR="00E179FC" w:rsidRPr="00695E02" w:rsidRDefault="00E179FC" w:rsidP="009459E5">
      <w:pPr>
        <w:pStyle w:val="Paragrafoelenco"/>
        <w:numPr>
          <w:ilvl w:val="0"/>
          <w:numId w:val="30"/>
        </w:numPr>
        <w:spacing w:after="0" w:line="240" w:lineRule="auto"/>
        <w:ind w:left="709" w:right="168" w:firstLine="0"/>
        <w:mirrorIndents/>
        <w:jc w:val="both"/>
        <w:rPr>
          <w:rFonts w:ascii="Times New Roman" w:eastAsia="Arial" w:hAnsi="Times New Roman" w:cs="Times New Roman"/>
          <w:sz w:val="24"/>
          <w:szCs w:val="24"/>
          <w:lang w:val="it-IT"/>
        </w:rPr>
      </w:pPr>
      <w:r w:rsidRPr="00695E02">
        <w:rPr>
          <w:rFonts w:ascii="Times New Roman" w:hAnsi="Times New Roman" w:cs="Times New Roman"/>
          <w:b/>
          <w:sz w:val="24"/>
          <w:szCs w:val="24"/>
          <w:u w:val="single" w:color="000000"/>
          <w:lang w:val="it-IT"/>
        </w:rPr>
        <w:t>non chiudete voi la</w:t>
      </w:r>
      <w:r w:rsidRPr="00695E02">
        <w:rPr>
          <w:rFonts w:ascii="Times New Roman" w:hAnsi="Times New Roman" w:cs="Times New Roman"/>
          <w:b/>
          <w:spacing w:val="-10"/>
          <w:sz w:val="24"/>
          <w:szCs w:val="24"/>
          <w:u w:val="single" w:color="000000"/>
          <w:lang w:val="it-IT"/>
        </w:rPr>
        <w:t xml:space="preserve"> </w:t>
      </w:r>
      <w:r w:rsidRPr="00695E02">
        <w:rPr>
          <w:rFonts w:ascii="Times New Roman" w:hAnsi="Times New Roman" w:cs="Times New Roman"/>
          <w:b/>
          <w:sz w:val="24"/>
          <w:szCs w:val="24"/>
          <w:u w:val="single" w:color="000000"/>
          <w:lang w:val="it-IT"/>
        </w:rPr>
        <w:t>chiamata</w:t>
      </w:r>
      <w:r w:rsidRPr="00695E02">
        <w:rPr>
          <w:rFonts w:ascii="Times New Roman" w:hAnsi="Times New Roman" w:cs="Times New Roman"/>
          <w:b/>
          <w:sz w:val="24"/>
          <w:szCs w:val="24"/>
          <w:lang w:val="it-IT"/>
        </w:rPr>
        <w:t>,</w:t>
      </w:r>
    </w:p>
    <w:p w14:paraId="2A6781AD" w14:textId="594D470B" w:rsidR="00E179FC" w:rsidRPr="00695E02" w:rsidRDefault="00E179FC" w:rsidP="009459E5">
      <w:pPr>
        <w:widowControl w:val="0"/>
        <w:numPr>
          <w:ilvl w:val="0"/>
          <w:numId w:val="30"/>
        </w:numPr>
        <w:tabs>
          <w:tab w:val="left" w:pos="361"/>
        </w:tabs>
        <w:spacing w:after="0" w:line="240" w:lineRule="auto"/>
        <w:ind w:left="709" w:right="168" w:firstLine="0"/>
        <w:contextualSpacing/>
        <w:mirrorIndents/>
        <w:jc w:val="both"/>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allertate</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se</w:t>
      </w:r>
      <w:r w:rsidRPr="00695E02">
        <w:rPr>
          <w:rFonts w:ascii="Times New Roman" w:hAnsi="Times New Roman" w:cs="Times New Roman"/>
          <w:spacing w:val="26"/>
          <w:sz w:val="24"/>
          <w:szCs w:val="24"/>
          <w:lang w:val="it-IT"/>
        </w:rPr>
        <w:t xml:space="preserve"> </w:t>
      </w:r>
      <w:r w:rsidRPr="00695E02">
        <w:rPr>
          <w:rFonts w:ascii="Times New Roman" w:hAnsi="Times New Roman" w:cs="Times New Roman"/>
          <w:sz w:val="24"/>
          <w:szCs w:val="24"/>
          <w:lang w:val="it-IT"/>
        </w:rPr>
        <w:t>potete</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anche</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il</w:t>
      </w:r>
      <w:r w:rsidRPr="00695E02">
        <w:rPr>
          <w:rFonts w:ascii="Times New Roman" w:hAnsi="Times New Roman" w:cs="Times New Roman"/>
          <w:spacing w:val="25"/>
          <w:sz w:val="24"/>
          <w:szCs w:val="24"/>
          <w:lang w:val="it-IT"/>
        </w:rPr>
        <w:t xml:space="preserve"> </w:t>
      </w:r>
      <w:r w:rsidRPr="00695E02">
        <w:rPr>
          <w:rFonts w:ascii="Times New Roman" w:hAnsi="Times New Roman" w:cs="Times New Roman"/>
          <w:sz w:val="24"/>
          <w:szCs w:val="24"/>
          <w:lang w:val="it-IT"/>
        </w:rPr>
        <w:t>centralino</w:t>
      </w:r>
      <w:r w:rsidRPr="00695E02">
        <w:rPr>
          <w:rFonts w:ascii="Times New Roman" w:hAnsi="Times New Roman" w:cs="Times New Roman"/>
          <w:spacing w:val="26"/>
          <w:sz w:val="24"/>
          <w:szCs w:val="24"/>
          <w:lang w:val="it-IT"/>
        </w:rPr>
        <w:t xml:space="preserve"> </w:t>
      </w:r>
      <w:r w:rsidRPr="00695E02">
        <w:rPr>
          <w:rFonts w:ascii="Times New Roman" w:hAnsi="Times New Roman" w:cs="Times New Roman"/>
          <w:sz w:val="24"/>
          <w:szCs w:val="24"/>
          <w:lang w:val="it-IT"/>
        </w:rPr>
        <w:t>o</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altre</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persone</w:t>
      </w:r>
      <w:r w:rsidRPr="00695E02">
        <w:rPr>
          <w:rFonts w:ascii="Times New Roman" w:hAnsi="Times New Roman" w:cs="Times New Roman"/>
          <w:spacing w:val="26"/>
          <w:sz w:val="24"/>
          <w:szCs w:val="24"/>
          <w:lang w:val="it-IT"/>
        </w:rPr>
        <w:t xml:space="preserve"> </w:t>
      </w:r>
      <w:r w:rsidRPr="00695E02">
        <w:rPr>
          <w:rFonts w:ascii="Times New Roman" w:hAnsi="Times New Roman" w:cs="Times New Roman"/>
          <w:sz w:val="24"/>
          <w:szCs w:val="24"/>
          <w:lang w:val="it-IT"/>
        </w:rPr>
        <w:t>per</w:t>
      </w:r>
      <w:r w:rsidRPr="00695E02">
        <w:rPr>
          <w:rFonts w:ascii="Times New Roman" w:hAnsi="Times New Roman" w:cs="Times New Roman"/>
          <w:spacing w:val="26"/>
          <w:sz w:val="24"/>
          <w:szCs w:val="24"/>
          <w:lang w:val="it-IT"/>
        </w:rPr>
        <w:t xml:space="preserve"> </w:t>
      </w:r>
      <w:r w:rsidRPr="00695E02">
        <w:rPr>
          <w:rFonts w:ascii="Times New Roman" w:hAnsi="Times New Roman" w:cs="Times New Roman"/>
          <w:sz w:val="24"/>
          <w:szCs w:val="24"/>
          <w:lang w:val="it-IT"/>
        </w:rPr>
        <w:t>far</w:t>
      </w:r>
      <w:r w:rsidRPr="00695E02">
        <w:rPr>
          <w:rFonts w:ascii="Times New Roman" w:hAnsi="Times New Roman" w:cs="Times New Roman"/>
          <w:spacing w:val="26"/>
          <w:sz w:val="24"/>
          <w:szCs w:val="24"/>
          <w:lang w:val="it-IT"/>
        </w:rPr>
        <w:t xml:space="preserve"> </w:t>
      </w:r>
      <w:r w:rsidRPr="00695E02">
        <w:rPr>
          <w:rFonts w:ascii="Times New Roman" w:hAnsi="Times New Roman" w:cs="Times New Roman"/>
          <w:sz w:val="24"/>
          <w:szCs w:val="24"/>
          <w:lang w:val="it-IT"/>
        </w:rPr>
        <w:t>arrivare</w:t>
      </w:r>
      <w:r w:rsidRPr="00695E02">
        <w:rPr>
          <w:rFonts w:ascii="Times New Roman" w:hAnsi="Times New Roman" w:cs="Times New Roman"/>
          <w:spacing w:val="24"/>
          <w:sz w:val="24"/>
          <w:szCs w:val="24"/>
          <w:lang w:val="it-IT"/>
        </w:rPr>
        <w:t xml:space="preserve"> </w:t>
      </w:r>
      <w:r w:rsidRPr="00695E02">
        <w:rPr>
          <w:rFonts w:ascii="Times New Roman" w:hAnsi="Times New Roman" w:cs="Times New Roman"/>
          <w:sz w:val="24"/>
          <w:szCs w:val="24"/>
          <w:lang w:val="it-IT"/>
        </w:rPr>
        <w:t>il</w:t>
      </w:r>
      <w:r w:rsidRPr="00695E02">
        <w:rPr>
          <w:rFonts w:ascii="Times New Roman" w:hAnsi="Times New Roman" w:cs="Times New Roman"/>
          <w:spacing w:val="25"/>
          <w:sz w:val="24"/>
          <w:szCs w:val="24"/>
          <w:lang w:val="it-IT"/>
        </w:rPr>
        <w:t xml:space="preserve"> </w:t>
      </w:r>
      <w:r w:rsidRPr="00695E02">
        <w:rPr>
          <w:rFonts w:ascii="Times New Roman" w:hAnsi="Times New Roman" w:cs="Times New Roman"/>
          <w:sz w:val="24"/>
          <w:szCs w:val="24"/>
          <w:lang w:val="it-IT"/>
        </w:rPr>
        <w:t>personale del 118 per la via pi</w:t>
      </w:r>
      <w:r w:rsidR="00A67C63" w:rsidRPr="00695E02">
        <w:rPr>
          <w:rFonts w:ascii="Times New Roman" w:hAnsi="Times New Roman" w:cs="Times New Roman"/>
          <w:sz w:val="24"/>
          <w:szCs w:val="24"/>
          <w:lang w:val="it-IT"/>
        </w:rPr>
        <w:t>ù</w:t>
      </w:r>
      <w:r w:rsidRPr="00695E02">
        <w:rPr>
          <w:rFonts w:ascii="Times New Roman" w:hAnsi="Times New Roman" w:cs="Times New Roman"/>
          <w:sz w:val="24"/>
          <w:szCs w:val="24"/>
          <w:lang w:val="it-IT"/>
        </w:rPr>
        <w:t xml:space="preserve"> breve, dalla strada al luogo</w:t>
      </w:r>
      <w:r w:rsidRPr="00695E02">
        <w:rPr>
          <w:rFonts w:ascii="Times New Roman" w:hAnsi="Times New Roman" w:cs="Times New Roman"/>
          <w:spacing w:val="-21"/>
          <w:sz w:val="24"/>
          <w:szCs w:val="24"/>
          <w:lang w:val="it-IT"/>
        </w:rPr>
        <w:t xml:space="preserve"> </w:t>
      </w:r>
      <w:r w:rsidRPr="00695E02">
        <w:rPr>
          <w:rFonts w:ascii="Times New Roman" w:hAnsi="Times New Roman" w:cs="Times New Roman"/>
          <w:sz w:val="24"/>
          <w:szCs w:val="24"/>
          <w:lang w:val="it-IT"/>
        </w:rPr>
        <w:t>dell'evento.</w:t>
      </w:r>
    </w:p>
    <w:p w14:paraId="29655F30" w14:textId="77777777" w:rsidR="00E179FC" w:rsidRPr="00695E02" w:rsidRDefault="00E179FC" w:rsidP="003279D8">
      <w:pPr>
        <w:spacing w:before="240" w:after="0" w:line="240" w:lineRule="auto"/>
        <w:ind w:left="142" w:right="168"/>
        <w:contextualSpacing/>
        <w:mirrorIndents/>
        <w:jc w:val="both"/>
        <w:rPr>
          <w:rFonts w:ascii="Times New Roman" w:hAnsi="Times New Roman" w:cs="Times New Roman"/>
          <w:b/>
          <w:sz w:val="24"/>
          <w:szCs w:val="24"/>
          <w:u w:val="single"/>
          <w:lang w:val="it-IT"/>
        </w:rPr>
      </w:pPr>
      <w:r w:rsidRPr="00695E02">
        <w:rPr>
          <w:rFonts w:ascii="Times New Roman" w:hAnsi="Times New Roman" w:cs="Times New Roman"/>
          <w:b/>
          <w:sz w:val="24"/>
          <w:szCs w:val="24"/>
          <w:u w:val="single"/>
          <w:lang w:val="it-IT"/>
        </w:rPr>
        <w:t>Allertare Presidio Tecnico per far aprire le sbarre e dare indicazione di quale direzione prendere (ingresso principale ascensori per barelle), Reception, tenere un ascensore disponibile.</w:t>
      </w:r>
    </w:p>
    <w:p w14:paraId="14E0AE7A" w14:textId="30D546B8" w:rsidR="00050B0B" w:rsidRPr="00695E02" w:rsidRDefault="00050B0B" w:rsidP="003279D8">
      <w:pPr>
        <w:pStyle w:val="Titolo3"/>
        <w:numPr>
          <w:ilvl w:val="1"/>
          <w:numId w:val="45"/>
        </w:numPr>
        <w:spacing w:before="240" w:line="240" w:lineRule="auto"/>
        <w:ind w:left="142" w:right="168" w:firstLine="0"/>
        <w:contextualSpacing/>
        <w:mirrorIndents/>
        <w:jc w:val="both"/>
        <w:rPr>
          <w:rFonts w:ascii="Times New Roman" w:hAnsi="Times New Roman" w:cs="Times New Roman"/>
          <w:color w:val="auto"/>
          <w:sz w:val="24"/>
          <w:szCs w:val="24"/>
          <w:lang w:val="it-IT"/>
        </w:rPr>
      </w:pPr>
      <w:bookmarkStart w:id="56" w:name="_Toc472417779"/>
      <w:r w:rsidRPr="00695E02">
        <w:rPr>
          <w:rFonts w:ascii="Times New Roman" w:hAnsi="Times New Roman" w:cs="Times New Roman"/>
          <w:color w:val="auto"/>
          <w:sz w:val="24"/>
          <w:szCs w:val="24"/>
          <w:lang w:val="it-IT"/>
        </w:rPr>
        <w:t>D</w:t>
      </w:r>
      <w:r w:rsidR="00A202CF" w:rsidRPr="00695E02">
        <w:rPr>
          <w:rFonts w:ascii="Times New Roman" w:hAnsi="Times New Roman" w:cs="Times New Roman"/>
          <w:color w:val="auto"/>
          <w:sz w:val="24"/>
          <w:szCs w:val="24"/>
          <w:lang w:val="it-IT"/>
        </w:rPr>
        <w:t>ocumentazione sanitaria degli interventi</w:t>
      </w:r>
      <w:bookmarkEnd w:id="56"/>
    </w:p>
    <w:p w14:paraId="28087434" w14:textId="77777777" w:rsidR="00050B0B" w:rsidRPr="00695E02" w:rsidRDefault="00050B0B"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Responsabile dell’infortunato deve:</w:t>
      </w:r>
    </w:p>
    <w:p w14:paraId="675EABE1" w14:textId="3FE25C69"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redigere in caso d’infortunio, in collaborazione con il personale che ha assistito all’evento, l’allegato modulo di “COMUNICAZIONE D’ INFORTUNIO”</w:t>
      </w:r>
      <w:r w:rsidR="00E179FC" w:rsidRPr="00695E02">
        <w:rPr>
          <w:rFonts w:ascii="Times New Roman" w:eastAsia="Times New Roman" w:hAnsi="Times New Roman" w:cs="Times New Roman"/>
          <w:sz w:val="24"/>
          <w:szCs w:val="24"/>
          <w:lang w:val="it-IT" w:eastAsia="it-IT"/>
        </w:rPr>
        <w:t xml:space="preserve"> (</w:t>
      </w:r>
      <w:r w:rsidR="003B0813" w:rsidRPr="00695E02">
        <w:rPr>
          <w:rFonts w:ascii="Times New Roman" w:eastAsia="Times New Roman" w:hAnsi="Times New Roman" w:cs="Times New Roman"/>
          <w:sz w:val="24"/>
          <w:szCs w:val="24"/>
          <w:lang w:val="it-IT" w:eastAsia="it-IT"/>
        </w:rPr>
        <w:t xml:space="preserve">vedi </w:t>
      </w:r>
      <w:r w:rsidR="00E179FC" w:rsidRPr="00695E02">
        <w:rPr>
          <w:rFonts w:ascii="Times New Roman" w:eastAsia="Times New Roman" w:hAnsi="Times New Roman" w:cs="Times New Roman"/>
          <w:sz w:val="24"/>
          <w:szCs w:val="24"/>
          <w:lang w:val="it-IT" w:eastAsia="it-IT"/>
        </w:rPr>
        <w:t>A</w:t>
      </w:r>
      <w:r w:rsidR="003B0813" w:rsidRPr="00695E02">
        <w:rPr>
          <w:rFonts w:ascii="Times New Roman" w:eastAsia="Times New Roman" w:hAnsi="Times New Roman" w:cs="Times New Roman"/>
          <w:sz w:val="24"/>
          <w:szCs w:val="24"/>
          <w:lang w:val="it-IT" w:eastAsia="it-IT"/>
        </w:rPr>
        <w:t>llegato</w:t>
      </w:r>
      <w:r w:rsidR="00E179FC"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w:t>
      </w:r>
    </w:p>
    <w:p w14:paraId="35F4D166" w14:textId="5A011527"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Tutte le prestazioni di soccorso erogate dal personale devono essere documentate sul modulo di “COMUNICAZIONE D’INFORTUNIO” </w:t>
      </w:r>
      <w:r w:rsidR="00C57E30" w:rsidRPr="00695E02">
        <w:rPr>
          <w:rFonts w:ascii="Times New Roman" w:eastAsia="Times New Roman" w:hAnsi="Times New Roman" w:cs="Times New Roman"/>
          <w:sz w:val="24"/>
          <w:szCs w:val="24"/>
          <w:lang w:val="it-IT" w:eastAsia="it-IT"/>
        </w:rPr>
        <w:t>SISSA</w:t>
      </w:r>
      <w:r w:rsidRPr="00695E02">
        <w:rPr>
          <w:rFonts w:ascii="Times New Roman" w:eastAsia="Times New Roman" w:hAnsi="Times New Roman" w:cs="Times New Roman"/>
          <w:sz w:val="24"/>
          <w:szCs w:val="24"/>
          <w:lang w:val="it-IT" w:eastAsia="it-IT"/>
        </w:rPr>
        <w:t>. Il modulo deve essere compilato anche nei casi in cui la prestazione non si concluda con il trasporto in ospedale (trattato sul posto, rifiuto della prestazione).</w:t>
      </w:r>
    </w:p>
    <w:p w14:paraId="0C11F6CC" w14:textId="77777777" w:rsidR="00050B0B" w:rsidRPr="00695E02" w:rsidRDefault="00050B0B"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Modulo permetterà una successiva analisi dettagliata, anche statistica, dell’evento infortunistico; a tal fine una copia del Modulo debitamente compilato dovrà essere trasmessa al responsabile del Servizio di Prevenzione e Protezione ed al Medico Competente.</w:t>
      </w:r>
    </w:p>
    <w:p w14:paraId="2024FD5F" w14:textId="0C307F13" w:rsidR="00F441D0" w:rsidRPr="00695E02" w:rsidRDefault="00F441D0"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br w:type="page"/>
      </w:r>
    </w:p>
    <w:p w14:paraId="0B99E062" w14:textId="197BD503" w:rsidR="007B6C09" w:rsidRPr="00695E02" w:rsidRDefault="00DC60F0" w:rsidP="003279D8">
      <w:pPr>
        <w:pStyle w:val="Titolo1"/>
        <w:spacing w:after="0"/>
        <w:ind w:left="142" w:right="168"/>
        <w:contextualSpacing/>
        <w:mirrorIndents/>
        <w:jc w:val="both"/>
        <w:rPr>
          <w:rFonts w:ascii="Times New Roman" w:hAnsi="Times New Roman"/>
          <w:sz w:val="28"/>
          <w:szCs w:val="28"/>
        </w:rPr>
      </w:pPr>
      <w:bookmarkStart w:id="57" w:name="_Toc472417780"/>
      <w:r w:rsidRPr="00695E02">
        <w:rPr>
          <w:rFonts w:ascii="Times New Roman" w:hAnsi="Times New Roman"/>
          <w:sz w:val="28"/>
          <w:szCs w:val="28"/>
        </w:rPr>
        <w:lastRenderedPageBreak/>
        <w:t xml:space="preserve">CAPITOLO </w:t>
      </w:r>
      <w:r w:rsidR="00F72DEE" w:rsidRPr="00695E02">
        <w:rPr>
          <w:rFonts w:ascii="Times New Roman" w:hAnsi="Times New Roman"/>
          <w:sz w:val="28"/>
          <w:szCs w:val="28"/>
        </w:rPr>
        <w:t>C</w:t>
      </w:r>
      <w:r w:rsidRPr="00695E02">
        <w:rPr>
          <w:rFonts w:ascii="Times New Roman" w:hAnsi="Times New Roman"/>
          <w:sz w:val="28"/>
          <w:szCs w:val="28"/>
        </w:rPr>
        <w:t xml:space="preserve">: </w:t>
      </w:r>
      <w:r w:rsidR="00A202CF" w:rsidRPr="00695E02">
        <w:rPr>
          <w:rFonts w:ascii="Times New Roman" w:hAnsi="Times New Roman"/>
          <w:sz w:val="28"/>
          <w:szCs w:val="28"/>
        </w:rPr>
        <w:t xml:space="preserve">Gestione </w:t>
      </w:r>
      <w:r w:rsidR="007B6C09" w:rsidRPr="00695E02">
        <w:rPr>
          <w:rFonts w:ascii="Times New Roman" w:hAnsi="Times New Roman"/>
          <w:sz w:val="28"/>
          <w:szCs w:val="28"/>
        </w:rPr>
        <w:t>E</w:t>
      </w:r>
      <w:r w:rsidRPr="00695E02">
        <w:rPr>
          <w:rFonts w:ascii="Times New Roman" w:hAnsi="Times New Roman"/>
          <w:sz w:val="28"/>
          <w:szCs w:val="28"/>
        </w:rPr>
        <w:t>mergenz</w:t>
      </w:r>
      <w:r w:rsidR="00F72DEE" w:rsidRPr="00695E02">
        <w:rPr>
          <w:rFonts w:ascii="Times New Roman" w:hAnsi="Times New Roman"/>
          <w:sz w:val="28"/>
          <w:szCs w:val="28"/>
        </w:rPr>
        <w:t>e</w:t>
      </w:r>
      <w:r w:rsidR="007B6C09" w:rsidRPr="00695E02">
        <w:rPr>
          <w:rFonts w:ascii="Times New Roman" w:hAnsi="Times New Roman"/>
          <w:sz w:val="28"/>
          <w:szCs w:val="28"/>
        </w:rPr>
        <w:t xml:space="preserve"> </w:t>
      </w:r>
      <w:r w:rsidR="00F72DEE" w:rsidRPr="00695E02">
        <w:rPr>
          <w:rFonts w:ascii="Times New Roman" w:hAnsi="Times New Roman"/>
          <w:sz w:val="28"/>
          <w:szCs w:val="28"/>
        </w:rPr>
        <w:t>fuori dal normale orario di lavoro</w:t>
      </w:r>
      <w:bookmarkEnd w:id="57"/>
    </w:p>
    <w:p w14:paraId="1DDA4361" w14:textId="2C1B3EAE" w:rsidR="00620840" w:rsidRPr="00695E02" w:rsidRDefault="00C61254"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w:t>
      </w:r>
      <w:r w:rsidR="00620840" w:rsidRPr="00695E02">
        <w:rPr>
          <w:rFonts w:ascii="Times New Roman" w:eastAsia="Times New Roman" w:hAnsi="Times New Roman" w:cs="Times New Roman"/>
          <w:sz w:val="24"/>
          <w:szCs w:val="24"/>
          <w:lang w:val="it-IT" w:eastAsia="it-IT"/>
        </w:rPr>
        <w:t xml:space="preserve"> da intendersi “fuori dal normale orario di lavoro” l</w:t>
      </w:r>
      <w:r w:rsidRPr="00695E02">
        <w:rPr>
          <w:rFonts w:ascii="Times New Roman" w:eastAsia="Times New Roman" w:hAnsi="Times New Roman" w:cs="Times New Roman"/>
          <w:sz w:val="24"/>
          <w:szCs w:val="24"/>
          <w:lang w:val="it-IT" w:eastAsia="it-IT"/>
        </w:rPr>
        <w:t>e</w:t>
      </w:r>
      <w:r w:rsidR="00620840" w:rsidRPr="00695E02">
        <w:rPr>
          <w:rFonts w:ascii="Times New Roman" w:eastAsia="Times New Roman" w:hAnsi="Times New Roman" w:cs="Times New Roman"/>
          <w:sz w:val="24"/>
          <w:szCs w:val="24"/>
          <w:lang w:val="it-IT" w:eastAsia="it-IT"/>
        </w:rPr>
        <w:t xml:space="preserve"> seguent</w:t>
      </w:r>
      <w:r w:rsidRPr="00695E02">
        <w:rPr>
          <w:rFonts w:ascii="Times New Roman" w:eastAsia="Times New Roman" w:hAnsi="Times New Roman" w:cs="Times New Roman"/>
          <w:sz w:val="24"/>
          <w:szCs w:val="24"/>
          <w:lang w:val="it-IT" w:eastAsia="it-IT"/>
        </w:rPr>
        <w:t>i</w:t>
      </w:r>
      <w:r w:rsidR="00620840" w:rsidRPr="00695E02">
        <w:rPr>
          <w:rFonts w:ascii="Times New Roman" w:eastAsia="Times New Roman" w:hAnsi="Times New Roman" w:cs="Times New Roman"/>
          <w:sz w:val="24"/>
          <w:szCs w:val="24"/>
          <w:lang w:val="it-IT" w:eastAsia="it-IT"/>
        </w:rPr>
        <w:t xml:space="preserve"> fasc</w:t>
      </w:r>
      <w:r w:rsidRPr="00695E02">
        <w:rPr>
          <w:rFonts w:ascii="Times New Roman" w:eastAsia="Times New Roman" w:hAnsi="Times New Roman" w:cs="Times New Roman"/>
          <w:sz w:val="24"/>
          <w:szCs w:val="24"/>
          <w:lang w:val="it-IT" w:eastAsia="it-IT"/>
        </w:rPr>
        <w:t>e</w:t>
      </w:r>
      <w:r w:rsidR="00620840" w:rsidRPr="00695E02">
        <w:rPr>
          <w:rFonts w:ascii="Times New Roman" w:eastAsia="Times New Roman" w:hAnsi="Times New Roman" w:cs="Times New Roman"/>
          <w:sz w:val="24"/>
          <w:szCs w:val="24"/>
          <w:lang w:val="it-IT" w:eastAsia="it-IT"/>
        </w:rPr>
        <w:t xml:space="preserve"> orari</w:t>
      </w:r>
      <w:r w:rsidRPr="00695E02">
        <w:rPr>
          <w:rFonts w:ascii="Times New Roman" w:eastAsia="Times New Roman" w:hAnsi="Times New Roman" w:cs="Times New Roman"/>
          <w:sz w:val="24"/>
          <w:szCs w:val="24"/>
          <w:lang w:val="it-IT" w:eastAsia="it-IT"/>
        </w:rPr>
        <w:t>e</w:t>
      </w:r>
      <w:r w:rsidR="00620840" w:rsidRPr="00695E02">
        <w:rPr>
          <w:rFonts w:ascii="Times New Roman" w:eastAsia="Times New Roman" w:hAnsi="Times New Roman" w:cs="Times New Roman"/>
          <w:sz w:val="24"/>
          <w:szCs w:val="24"/>
          <w:lang w:val="it-IT" w:eastAsia="it-IT"/>
        </w:rPr>
        <w:t>:</w:t>
      </w:r>
    </w:p>
    <w:p w14:paraId="595797C2" w14:textId="6EA62B01" w:rsidR="00620840" w:rsidRPr="00695E02" w:rsidRDefault="00A373BB" w:rsidP="003279D8">
      <w:pPr>
        <w:numPr>
          <w:ilvl w:val="0"/>
          <w:numId w:val="1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da lunedì a </w:t>
      </w:r>
      <w:r w:rsidR="00D6504D" w:rsidRPr="00695E02">
        <w:rPr>
          <w:rFonts w:ascii="Times New Roman" w:eastAsia="Times New Roman" w:hAnsi="Times New Roman" w:cs="Times New Roman"/>
          <w:sz w:val="24"/>
          <w:szCs w:val="24"/>
          <w:lang w:val="it-IT" w:eastAsia="it-IT"/>
        </w:rPr>
        <w:t>giov</w:t>
      </w:r>
      <w:r w:rsidRPr="00695E02">
        <w:rPr>
          <w:rFonts w:ascii="Times New Roman" w:eastAsia="Times New Roman" w:hAnsi="Times New Roman" w:cs="Times New Roman"/>
          <w:sz w:val="24"/>
          <w:szCs w:val="24"/>
          <w:lang w:val="it-IT" w:eastAsia="it-IT"/>
        </w:rPr>
        <w:t>edì</w:t>
      </w:r>
      <w:r w:rsidR="00620840" w:rsidRPr="00695E02">
        <w:rPr>
          <w:rFonts w:ascii="Times New Roman" w:eastAsia="Times New Roman" w:hAnsi="Times New Roman" w:cs="Times New Roman"/>
          <w:sz w:val="24"/>
          <w:szCs w:val="24"/>
          <w:lang w:val="it-IT" w:eastAsia="it-IT"/>
        </w:rPr>
        <w:t>: dalle ore 1</w:t>
      </w:r>
      <w:r w:rsidR="00D441AA" w:rsidRPr="00695E02">
        <w:rPr>
          <w:rFonts w:ascii="Times New Roman" w:eastAsia="Times New Roman" w:hAnsi="Times New Roman" w:cs="Times New Roman"/>
          <w:sz w:val="24"/>
          <w:szCs w:val="24"/>
          <w:lang w:val="it-IT" w:eastAsia="it-IT"/>
        </w:rPr>
        <w:t>7</w:t>
      </w:r>
      <w:r w:rsidR="00C61254" w:rsidRPr="00695E02">
        <w:rPr>
          <w:rFonts w:ascii="Times New Roman" w:eastAsia="Times New Roman" w:hAnsi="Times New Roman" w:cs="Times New Roman"/>
          <w:sz w:val="24"/>
          <w:szCs w:val="24"/>
          <w:lang w:val="it-IT" w:eastAsia="it-IT"/>
        </w:rPr>
        <w:t>:00</w:t>
      </w:r>
      <w:r w:rsidR="00620840" w:rsidRPr="00695E02">
        <w:rPr>
          <w:rFonts w:ascii="Times New Roman" w:eastAsia="Times New Roman" w:hAnsi="Times New Roman" w:cs="Times New Roman"/>
          <w:sz w:val="24"/>
          <w:szCs w:val="24"/>
          <w:lang w:val="it-IT" w:eastAsia="it-IT"/>
        </w:rPr>
        <w:t xml:space="preserve"> alle ore </w:t>
      </w:r>
      <w:r w:rsidR="00D441AA" w:rsidRPr="00695E02">
        <w:rPr>
          <w:rFonts w:ascii="Times New Roman" w:eastAsia="Times New Roman" w:hAnsi="Times New Roman" w:cs="Times New Roman"/>
          <w:sz w:val="24"/>
          <w:szCs w:val="24"/>
          <w:lang w:val="it-IT" w:eastAsia="it-IT"/>
        </w:rPr>
        <w:t>09</w:t>
      </w:r>
      <w:r w:rsidR="00C61254" w:rsidRPr="00695E02">
        <w:rPr>
          <w:rFonts w:ascii="Times New Roman" w:eastAsia="Times New Roman" w:hAnsi="Times New Roman" w:cs="Times New Roman"/>
          <w:sz w:val="24"/>
          <w:szCs w:val="24"/>
          <w:lang w:val="it-IT" w:eastAsia="it-IT"/>
        </w:rPr>
        <w:t>:00</w:t>
      </w:r>
      <w:r w:rsidR="00620840" w:rsidRPr="00695E02">
        <w:rPr>
          <w:rFonts w:ascii="Times New Roman" w:eastAsia="Times New Roman" w:hAnsi="Times New Roman" w:cs="Times New Roman"/>
          <w:sz w:val="24"/>
          <w:szCs w:val="24"/>
          <w:lang w:val="it-IT" w:eastAsia="it-IT"/>
        </w:rPr>
        <w:t>;</w:t>
      </w:r>
    </w:p>
    <w:p w14:paraId="5C090103" w14:textId="07B8CF01" w:rsidR="00D6504D" w:rsidRPr="00695E02" w:rsidRDefault="00D6504D" w:rsidP="003279D8">
      <w:pPr>
        <w:numPr>
          <w:ilvl w:val="0"/>
          <w:numId w:val="1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venerdì: dalle ore 15:00 alle ore 24:00</w:t>
      </w:r>
    </w:p>
    <w:p w14:paraId="1065DE2C" w14:textId="77777777" w:rsidR="00620840" w:rsidRPr="00695E02" w:rsidRDefault="00620840" w:rsidP="003279D8">
      <w:pPr>
        <w:numPr>
          <w:ilvl w:val="0"/>
          <w:numId w:val="1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tutti i sabati e domenica ed i giorni festivi.</w:t>
      </w:r>
    </w:p>
    <w:p w14:paraId="35E897CD" w14:textId="4A10C3FC" w:rsidR="00181A01" w:rsidRPr="00695E02" w:rsidRDefault="00181A01" w:rsidP="0031698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Nella fascia oraria considerata viene supposta una presenza di Addetti molto ridotta (da 1 a 10 persone) tale da non permettere una gestione dell’emergenza così come pianificata durante il normale orario di lavoro.</w:t>
      </w:r>
    </w:p>
    <w:p w14:paraId="2941C6C0" w14:textId="47678392" w:rsidR="007B6C09" w:rsidRPr="00695E02" w:rsidRDefault="007B6C09" w:rsidP="003279D8">
      <w:pPr>
        <w:pStyle w:val="Titolo2"/>
        <w:numPr>
          <w:ilvl w:val="0"/>
          <w:numId w:val="21"/>
        </w:numPr>
        <w:spacing w:after="0"/>
        <w:ind w:left="142" w:right="168" w:firstLine="0"/>
        <w:contextualSpacing/>
        <w:mirrorIndents/>
        <w:jc w:val="both"/>
        <w:rPr>
          <w:rFonts w:ascii="Times New Roman" w:hAnsi="Times New Roman"/>
          <w:u w:val="single"/>
        </w:rPr>
      </w:pPr>
      <w:bookmarkStart w:id="58" w:name="_Toc472417781"/>
      <w:r w:rsidRPr="00695E02">
        <w:rPr>
          <w:rFonts w:ascii="Times New Roman" w:hAnsi="Times New Roman"/>
          <w:u w:val="single"/>
        </w:rPr>
        <w:t xml:space="preserve">Emergenza </w:t>
      </w:r>
      <w:r w:rsidR="00783C16" w:rsidRPr="00695E02">
        <w:rPr>
          <w:rFonts w:ascii="Times New Roman" w:hAnsi="Times New Roman"/>
          <w:u w:val="single"/>
        </w:rPr>
        <w:t>I</w:t>
      </w:r>
      <w:r w:rsidRPr="00695E02">
        <w:rPr>
          <w:rFonts w:ascii="Times New Roman" w:hAnsi="Times New Roman"/>
          <w:u w:val="single"/>
        </w:rPr>
        <w:t>ncendio fuori dal normale orario di lavoro</w:t>
      </w:r>
      <w:bookmarkEnd w:id="58"/>
    </w:p>
    <w:p w14:paraId="589FD9BC" w14:textId="77777777" w:rsidR="00F8071F" w:rsidRPr="00695E02" w:rsidRDefault="00F8071F"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Vengono individuate due situazioni distinte:</w:t>
      </w:r>
    </w:p>
    <w:p w14:paraId="0770EBD9" w14:textId="77777777" w:rsidR="00F8071F" w:rsidRPr="00695E02" w:rsidRDefault="00F8071F"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1.1. Emergenza con allarme generale ottico/acustico attivato</w:t>
      </w:r>
    </w:p>
    <w:p w14:paraId="1214A28D" w14:textId="77777777" w:rsidR="00F8071F" w:rsidRPr="00695E02" w:rsidRDefault="00F8071F"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1.2. Emergenza senza allarme generale ottico/acustico attivato</w:t>
      </w:r>
    </w:p>
    <w:p w14:paraId="44BB502C" w14:textId="77777777" w:rsidR="007B6C09" w:rsidRPr="00695E02" w:rsidRDefault="007B6C09"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59" w:name="_Toc472417782"/>
      <w:r w:rsidRPr="00695E02">
        <w:rPr>
          <w:rFonts w:ascii="Times New Roman" w:eastAsia="Times New Roman" w:hAnsi="Times New Roman" w:cs="Times New Roman"/>
          <w:color w:val="auto"/>
          <w:sz w:val="24"/>
          <w:szCs w:val="24"/>
          <w:lang w:val="it-IT" w:eastAsia="it-IT"/>
        </w:rPr>
        <w:t>1.1</w:t>
      </w:r>
      <w:r w:rsidRPr="00695E02">
        <w:rPr>
          <w:rFonts w:ascii="Times New Roman" w:eastAsia="Times New Roman" w:hAnsi="Times New Roman" w:cs="Times New Roman"/>
          <w:color w:val="auto"/>
          <w:sz w:val="24"/>
          <w:szCs w:val="24"/>
          <w:lang w:val="it-IT" w:eastAsia="it-IT"/>
        </w:rPr>
        <w:tab/>
        <w:t>Emergenza con allarme generale ottico/acustico attivato</w:t>
      </w:r>
      <w:bookmarkEnd w:id="59"/>
    </w:p>
    <w:p w14:paraId="60FF789B"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 caso di Allarme generale ottico/acustico attivato tutto il Personale presente deve:</w:t>
      </w:r>
    </w:p>
    <w:p w14:paraId="43C2BD3B" w14:textId="77777777" w:rsidR="007B6C09" w:rsidRPr="00695E02" w:rsidRDefault="007B6C09" w:rsidP="003279D8">
      <w:pPr>
        <w:numPr>
          <w:ilvl w:val="0"/>
          <w:numId w:val="19"/>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quanto possibile, senza rischio personale, mettere in sicurezza impianti e/o apparecchiature in uso;</w:t>
      </w:r>
    </w:p>
    <w:p w14:paraId="20E261FE" w14:textId="31A2AE34" w:rsidR="007B6C09" w:rsidRPr="00695E02" w:rsidRDefault="007B6C09" w:rsidP="003279D8">
      <w:pPr>
        <w:numPr>
          <w:ilvl w:val="0"/>
          <w:numId w:val="19"/>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abbandonare</w:t>
      </w:r>
      <w:r w:rsidR="00861CF5" w:rsidRPr="00695E02">
        <w:rPr>
          <w:rFonts w:ascii="Times New Roman" w:eastAsia="Times New Roman" w:hAnsi="Times New Roman" w:cs="Times New Roman"/>
          <w:sz w:val="24"/>
          <w:szCs w:val="24"/>
          <w:lang w:val="it-IT" w:eastAsia="it-IT"/>
        </w:rPr>
        <w:t xml:space="preserve"> ordinatamente </w:t>
      </w:r>
      <w:r w:rsidRPr="00695E02">
        <w:rPr>
          <w:rFonts w:ascii="Times New Roman" w:eastAsia="Times New Roman" w:hAnsi="Times New Roman" w:cs="Times New Roman"/>
          <w:sz w:val="24"/>
          <w:szCs w:val="24"/>
          <w:lang w:val="it-IT" w:eastAsia="it-IT"/>
        </w:rPr>
        <w:t xml:space="preserve">il posto di lavoro dirigendosi </w:t>
      </w:r>
      <w:r w:rsidR="00861CF5" w:rsidRPr="00695E02">
        <w:rPr>
          <w:rFonts w:ascii="Times New Roman" w:eastAsia="Times New Roman" w:hAnsi="Times New Roman" w:cs="Times New Roman"/>
          <w:sz w:val="24"/>
          <w:szCs w:val="24"/>
          <w:lang w:val="it-IT" w:eastAsia="it-IT"/>
        </w:rPr>
        <w:t xml:space="preserve">verso i punti di raccolta </w:t>
      </w:r>
      <w:r w:rsidRPr="00695E02">
        <w:rPr>
          <w:rFonts w:ascii="Times New Roman" w:eastAsia="Times New Roman" w:hAnsi="Times New Roman" w:cs="Times New Roman"/>
          <w:sz w:val="24"/>
          <w:szCs w:val="24"/>
          <w:lang w:val="it-IT" w:eastAsia="it-IT"/>
        </w:rPr>
        <w:t>all’esterno dell’edificio</w:t>
      </w:r>
      <w:r w:rsidR="00861CF5" w:rsidRPr="00695E02">
        <w:rPr>
          <w:rFonts w:ascii="Times New Roman" w:eastAsia="Times New Roman" w:hAnsi="Times New Roman" w:cs="Times New Roman"/>
          <w:sz w:val="24"/>
          <w:szCs w:val="24"/>
          <w:lang w:val="it-IT" w:eastAsia="it-IT"/>
        </w:rPr>
        <w:t>, indicati nelle planimetrie, accompagnando con sé eventuali ospiti</w:t>
      </w:r>
      <w:r w:rsidRPr="00695E02">
        <w:rPr>
          <w:rFonts w:ascii="Times New Roman" w:eastAsia="Times New Roman" w:hAnsi="Times New Roman" w:cs="Times New Roman"/>
          <w:sz w:val="24"/>
          <w:szCs w:val="24"/>
          <w:lang w:val="it-IT" w:eastAsia="it-IT"/>
        </w:rPr>
        <w:t>;</w:t>
      </w:r>
    </w:p>
    <w:p w14:paraId="4901BCFC" w14:textId="018B896C" w:rsidR="00861CF5" w:rsidRPr="00695E02" w:rsidRDefault="00861CF5" w:rsidP="003279D8">
      <w:pPr>
        <w:numPr>
          <w:ilvl w:val="0"/>
          <w:numId w:val="19"/>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utilizzare il sistema delle vie d’esodo indicato nel paragrafo B.1.1</w:t>
      </w:r>
    </w:p>
    <w:p w14:paraId="27D613C8" w14:textId="2139C71D" w:rsidR="007B6C09" w:rsidRPr="00695E02" w:rsidRDefault="007B6C09" w:rsidP="003279D8">
      <w:pPr>
        <w:numPr>
          <w:ilvl w:val="0"/>
          <w:numId w:val="19"/>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tempestivamente l’</w:t>
      </w:r>
      <w:r w:rsidR="00C24DFC" w:rsidRPr="00695E02">
        <w:rPr>
          <w:rFonts w:ascii="Times New Roman" w:eastAsia="Times New Roman" w:hAnsi="Times New Roman" w:cs="Times New Roman"/>
          <w:sz w:val="24"/>
          <w:szCs w:val="24"/>
          <w:lang w:val="it-IT" w:eastAsia="it-IT"/>
        </w:rPr>
        <w:t>Operatore Presidio Tecnico</w:t>
      </w:r>
      <w:r w:rsidRPr="00695E02">
        <w:rPr>
          <w:rFonts w:ascii="Times New Roman" w:eastAsia="Times New Roman" w:hAnsi="Times New Roman" w:cs="Times New Roman"/>
          <w:sz w:val="24"/>
          <w:szCs w:val="24"/>
          <w:lang w:val="it-IT" w:eastAsia="it-IT"/>
        </w:rPr>
        <w:t>, tramite telefono/cellulare oppure recandosi di persona al</w:t>
      </w:r>
      <w:r w:rsidR="004E4AAC" w:rsidRPr="00695E02">
        <w:rPr>
          <w:rFonts w:ascii="Times New Roman" w:eastAsia="Times New Roman" w:hAnsi="Times New Roman" w:cs="Times New Roman"/>
          <w:sz w:val="24"/>
          <w:szCs w:val="24"/>
          <w:lang w:val="it-IT" w:eastAsia="it-IT"/>
        </w:rPr>
        <w:t xml:space="preserve"> Presidio</w:t>
      </w:r>
      <w:r w:rsidRPr="00695E02">
        <w:rPr>
          <w:rFonts w:ascii="Times New Roman" w:eastAsia="Times New Roman" w:hAnsi="Times New Roman" w:cs="Times New Roman"/>
          <w:sz w:val="24"/>
          <w:szCs w:val="24"/>
          <w:lang w:val="it-IT" w:eastAsia="it-IT"/>
        </w:rPr>
        <w:t xml:space="preserve"> al 2°piano dell’Edificio Centrale;</w:t>
      </w:r>
    </w:p>
    <w:p w14:paraId="4F2FA607" w14:textId="4099D613" w:rsidR="009D2E07" w:rsidRPr="00695E02" w:rsidRDefault="009D2E07" w:rsidP="009D2E07">
      <w:pPr>
        <w:spacing w:after="0" w:line="279" w:lineRule="exact"/>
        <w:ind w:left="144"/>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ab/>
        <w:t>l’operatore del Presidio Tecnico provvederà a contattare tempestivamente i Vigili del Fuoco;</w:t>
      </w:r>
    </w:p>
    <w:p w14:paraId="5AC1B692" w14:textId="77777777" w:rsidR="007B6C09" w:rsidRPr="00695E02" w:rsidRDefault="007B6C09" w:rsidP="009D2E07">
      <w:pPr>
        <w:numPr>
          <w:ilvl w:val="0"/>
          <w:numId w:val="19"/>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fino all’</w:t>
      </w:r>
      <w:r w:rsidR="004F73AF" w:rsidRPr="00695E02">
        <w:rPr>
          <w:rFonts w:ascii="Times New Roman" w:eastAsia="Times New Roman" w:hAnsi="Times New Roman" w:cs="Times New Roman"/>
          <w:sz w:val="24"/>
          <w:szCs w:val="24"/>
          <w:lang w:val="it-IT" w:eastAsia="it-IT"/>
        </w:rPr>
        <w:t xml:space="preserve">eventuale </w:t>
      </w:r>
      <w:r w:rsidRPr="00695E02">
        <w:rPr>
          <w:rFonts w:ascii="Times New Roman" w:eastAsia="Times New Roman" w:hAnsi="Times New Roman" w:cs="Times New Roman"/>
          <w:sz w:val="24"/>
          <w:szCs w:val="24"/>
          <w:lang w:val="it-IT" w:eastAsia="it-IT"/>
        </w:rPr>
        <w:t>arrivo dei Vigili del Fuoco e fornire loro tutte le informazioni necessarie (chi era presente nell’edificio, eventuali infortunati, ubicazione dell’incendio, indicazioni sull’articolazione dei locali interessati, ecc.)</w:t>
      </w:r>
    </w:p>
    <w:p w14:paraId="31E8D2DB" w14:textId="3EE00CC2" w:rsidR="007B6C09" w:rsidRPr="00695E02" w:rsidRDefault="007B6C09"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60" w:name="_Toc472417783"/>
      <w:r w:rsidRPr="00695E02">
        <w:rPr>
          <w:rFonts w:ascii="Times New Roman" w:eastAsia="Times New Roman" w:hAnsi="Times New Roman" w:cs="Times New Roman"/>
          <w:color w:val="auto"/>
          <w:sz w:val="24"/>
          <w:szCs w:val="24"/>
          <w:lang w:val="it-IT" w:eastAsia="it-IT"/>
        </w:rPr>
        <w:t>1.2</w:t>
      </w:r>
      <w:r w:rsidRPr="00695E02">
        <w:rPr>
          <w:rFonts w:ascii="Times New Roman" w:eastAsia="Times New Roman" w:hAnsi="Times New Roman" w:cs="Times New Roman"/>
          <w:color w:val="auto"/>
          <w:sz w:val="24"/>
          <w:szCs w:val="24"/>
          <w:lang w:val="it-IT" w:eastAsia="it-IT"/>
        </w:rPr>
        <w:tab/>
        <w:t>Emergenza senza allarme generale ottico/acustico attivato</w:t>
      </w:r>
      <w:bookmarkEnd w:id="60"/>
    </w:p>
    <w:p w14:paraId="4BEDDB2C"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situazione può verificarsi a seguito di un principio di incendio di dimensioni così modeste da non riuscire ad attivare l'impianto di rilevazione automatico.</w:t>
      </w:r>
    </w:p>
    <w:p w14:paraId="72ABC23A" w14:textId="77777777"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Chiunque venga a trovarsi di fronte ad un principio d'incendio di piccole dimensioni deve:</w:t>
      </w:r>
    </w:p>
    <w:p w14:paraId="42470FB3" w14:textId="7150CD2B"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agire sempre </w:t>
      </w:r>
      <w:r w:rsidR="002C2390" w:rsidRPr="00695E02">
        <w:rPr>
          <w:rFonts w:ascii="Times New Roman" w:eastAsia="Times New Roman" w:hAnsi="Times New Roman" w:cs="Times New Roman"/>
          <w:sz w:val="24"/>
          <w:szCs w:val="24"/>
          <w:lang w:val="it-IT" w:eastAsia="it-IT"/>
        </w:rPr>
        <w:t xml:space="preserve">con </w:t>
      </w:r>
      <w:r w:rsidRPr="00695E02">
        <w:rPr>
          <w:rFonts w:ascii="Times New Roman" w:eastAsia="Times New Roman" w:hAnsi="Times New Roman" w:cs="Times New Roman"/>
          <w:sz w:val="24"/>
          <w:szCs w:val="24"/>
          <w:lang w:val="it-IT" w:eastAsia="it-IT"/>
        </w:rPr>
        <w:t>ra</w:t>
      </w:r>
      <w:r w:rsidR="00BE220F" w:rsidRPr="00695E02">
        <w:rPr>
          <w:rFonts w:ascii="Times New Roman" w:eastAsia="Times New Roman" w:hAnsi="Times New Roman" w:cs="Times New Roman"/>
          <w:sz w:val="24"/>
          <w:szCs w:val="24"/>
          <w:lang w:val="it-IT" w:eastAsia="it-IT"/>
        </w:rPr>
        <w:t>z</w:t>
      </w:r>
      <w:r w:rsidRPr="00695E02">
        <w:rPr>
          <w:rFonts w:ascii="Times New Roman" w:eastAsia="Times New Roman" w:hAnsi="Times New Roman" w:cs="Times New Roman"/>
          <w:sz w:val="24"/>
          <w:szCs w:val="24"/>
          <w:lang w:val="it-IT" w:eastAsia="it-IT"/>
        </w:rPr>
        <w:t>io</w:t>
      </w:r>
      <w:r w:rsidR="002C2390" w:rsidRPr="00695E02">
        <w:rPr>
          <w:rFonts w:ascii="Times New Roman" w:eastAsia="Times New Roman" w:hAnsi="Times New Roman" w:cs="Times New Roman"/>
          <w:sz w:val="24"/>
          <w:szCs w:val="24"/>
          <w:lang w:val="it-IT" w:eastAsia="it-IT"/>
        </w:rPr>
        <w:t>cinio</w:t>
      </w:r>
      <w:r w:rsidR="004F73AF" w:rsidRPr="00695E02">
        <w:rPr>
          <w:rFonts w:ascii="Times New Roman" w:eastAsia="Times New Roman" w:hAnsi="Times New Roman" w:cs="Times New Roman"/>
          <w:sz w:val="24"/>
          <w:szCs w:val="24"/>
          <w:lang w:val="it-IT" w:eastAsia="it-IT"/>
        </w:rPr>
        <w:t>;</w:t>
      </w:r>
    </w:p>
    <w:p w14:paraId="3B321DC5"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si è in grado, utilizzare i mezzi antincendio a disposizione (estintori, coperte antifiamma, ecc.) per tentare di spegnere l'incendio assicurandosi di avere a disposizione una sicura via di fuga</w:t>
      </w:r>
      <w:r w:rsidR="004F73AF" w:rsidRPr="00695E02">
        <w:rPr>
          <w:rFonts w:ascii="Times New Roman" w:eastAsia="Times New Roman" w:hAnsi="Times New Roman" w:cs="Times New Roman"/>
          <w:sz w:val="24"/>
          <w:szCs w:val="24"/>
          <w:lang w:val="it-IT" w:eastAsia="it-IT"/>
        </w:rPr>
        <w:t>;</w:t>
      </w:r>
    </w:p>
    <w:p w14:paraId="5EA4E33D" w14:textId="77777777"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l'incendio viene spento contattare il Presidio Tecnico dando informazione sull'accaduto</w:t>
      </w:r>
      <w:r w:rsidR="00834149" w:rsidRPr="00695E02">
        <w:rPr>
          <w:rFonts w:ascii="Times New Roman" w:eastAsia="Times New Roman" w:hAnsi="Times New Roman" w:cs="Times New Roman"/>
          <w:sz w:val="24"/>
          <w:szCs w:val="24"/>
          <w:lang w:val="it-IT" w:eastAsia="it-IT"/>
        </w:rPr>
        <w:t>.</w:t>
      </w:r>
    </w:p>
    <w:p w14:paraId="203B169C" w14:textId="1A1573C2"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l’incendio non viene spento o se non</w:t>
      </w:r>
      <w:r w:rsidR="00BE220F" w:rsidRPr="00695E02">
        <w:rPr>
          <w:rFonts w:ascii="Times New Roman" w:eastAsia="Times New Roman" w:hAnsi="Times New Roman" w:cs="Times New Roman"/>
          <w:sz w:val="24"/>
          <w:szCs w:val="24"/>
          <w:lang w:val="it-IT" w:eastAsia="it-IT"/>
        </w:rPr>
        <w:t xml:space="preserve"> si è</w:t>
      </w:r>
      <w:r w:rsidRPr="00695E02">
        <w:rPr>
          <w:rFonts w:ascii="Times New Roman" w:eastAsia="Times New Roman" w:hAnsi="Times New Roman" w:cs="Times New Roman"/>
          <w:sz w:val="24"/>
          <w:szCs w:val="24"/>
          <w:lang w:val="it-IT" w:eastAsia="it-IT"/>
        </w:rPr>
        <w:t xml:space="preserve"> in grado di utilizzare i mezzi antincendio:</w:t>
      </w:r>
    </w:p>
    <w:p w14:paraId="15DF2C3A"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isolare il locale interessato chiudendo le porte tagliafuoco della zona interessata</w:t>
      </w:r>
      <w:r w:rsidR="00834149" w:rsidRPr="00695E02">
        <w:rPr>
          <w:rFonts w:ascii="Times New Roman" w:eastAsia="Times New Roman" w:hAnsi="Times New Roman" w:cs="Times New Roman"/>
          <w:sz w:val="24"/>
          <w:szCs w:val="24"/>
          <w:lang w:val="it-IT" w:eastAsia="it-IT"/>
        </w:rPr>
        <w:t>;</w:t>
      </w:r>
    </w:p>
    <w:p w14:paraId="44E7291B" w14:textId="7A5D3F71" w:rsidR="009D2E07" w:rsidRPr="00695E02" w:rsidRDefault="007B6C09" w:rsidP="009D2E07">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abbandonare la scena dando l’allarme</w:t>
      </w:r>
      <w:r w:rsidR="00181A01" w:rsidRPr="00695E02">
        <w:rPr>
          <w:rFonts w:ascii="Times New Roman" w:eastAsia="Times New Roman" w:hAnsi="Times New Roman" w:cs="Times New Roman"/>
          <w:sz w:val="24"/>
          <w:szCs w:val="24"/>
          <w:lang w:val="it-IT" w:eastAsia="it-IT"/>
        </w:rPr>
        <w:t xml:space="preserve"> sonoro generalizzato agendo su un Pulsante di Emergenza</w:t>
      </w:r>
      <w:r w:rsidR="00834149" w:rsidRPr="00695E02">
        <w:rPr>
          <w:rFonts w:ascii="Times New Roman" w:eastAsia="Times New Roman" w:hAnsi="Times New Roman" w:cs="Times New Roman"/>
          <w:sz w:val="24"/>
          <w:szCs w:val="24"/>
          <w:lang w:val="it-IT" w:eastAsia="it-IT"/>
        </w:rPr>
        <w:t>;</w:t>
      </w:r>
    </w:p>
    <w:p w14:paraId="2DD3A696" w14:textId="713AB9E1" w:rsidR="009D2E07" w:rsidRPr="00695E02" w:rsidRDefault="007B6C09" w:rsidP="009D2E07">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avvertire tempestivamente l’</w:t>
      </w:r>
      <w:r w:rsidR="00C24DFC" w:rsidRPr="00695E02">
        <w:rPr>
          <w:rFonts w:ascii="Times New Roman" w:eastAsia="Times New Roman" w:hAnsi="Times New Roman" w:cs="Times New Roman"/>
          <w:sz w:val="24"/>
          <w:szCs w:val="24"/>
          <w:lang w:val="it-IT" w:eastAsia="it-IT"/>
        </w:rPr>
        <w:t>Operatore Presidio Tecnico</w:t>
      </w:r>
      <w:r w:rsidR="001A1277" w:rsidRPr="00695E02">
        <w:rPr>
          <w:rFonts w:ascii="Times New Roman" w:eastAsia="Times New Roman" w:hAnsi="Times New Roman" w:cs="Times New Roman"/>
          <w:sz w:val="24"/>
          <w:szCs w:val="24"/>
          <w:lang w:val="it-IT" w:eastAsia="it-IT"/>
        </w:rPr>
        <w:t xml:space="preserve"> (681)</w:t>
      </w:r>
      <w:r w:rsidRPr="00695E02">
        <w:rPr>
          <w:rFonts w:ascii="Times New Roman" w:eastAsia="Times New Roman" w:hAnsi="Times New Roman" w:cs="Times New Roman"/>
          <w:sz w:val="24"/>
          <w:szCs w:val="24"/>
          <w:lang w:val="it-IT" w:eastAsia="it-IT"/>
        </w:rPr>
        <w:t>, tramite telefono/cellulare oppure recandosi di persona al</w:t>
      </w:r>
      <w:r w:rsidR="007E6816" w:rsidRPr="00695E02">
        <w:rPr>
          <w:rFonts w:ascii="Times New Roman" w:eastAsia="Times New Roman" w:hAnsi="Times New Roman" w:cs="Times New Roman"/>
          <w:sz w:val="24"/>
          <w:szCs w:val="24"/>
          <w:lang w:val="it-IT" w:eastAsia="it-IT"/>
        </w:rPr>
        <w:t xml:space="preserve"> Presidio</w:t>
      </w:r>
      <w:r w:rsidRPr="00695E02">
        <w:rPr>
          <w:rFonts w:ascii="Times New Roman" w:eastAsia="Times New Roman" w:hAnsi="Times New Roman" w:cs="Times New Roman"/>
          <w:sz w:val="24"/>
          <w:szCs w:val="24"/>
          <w:lang w:val="it-IT" w:eastAsia="it-IT"/>
        </w:rPr>
        <w:t xml:space="preserve"> al 2°piano dell’Edificio Centrale fornendo le proprie generalità</w:t>
      </w:r>
      <w:r w:rsidR="00834149" w:rsidRPr="00695E02">
        <w:rPr>
          <w:rFonts w:ascii="Times New Roman" w:eastAsia="Times New Roman" w:hAnsi="Times New Roman" w:cs="Times New Roman"/>
          <w:sz w:val="24"/>
          <w:szCs w:val="24"/>
          <w:lang w:val="it-IT" w:eastAsia="it-IT"/>
        </w:rPr>
        <w:t>;</w:t>
      </w:r>
    </w:p>
    <w:p w14:paraId="162B013C" w14:textId="77777777" w:rsidR="009D2E07" w:rsidRPr="00695E02" w:rsidRDefault="009D2E07" w:rsidP="009D2E07">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l’operatore del Presidio Tecnico provvederà a contattare tempestivamente i Vigili del Fuoco;</w:t>
      </w:r>
    </w:p>
    <w:p w14:paraId="42C54CE8" w14:textId="68729AF2" w:rsidR="007B6C09" w:rsidRPr="00695E02" w:rsidRDefault="007B6C09" w:rsidP="009D2E07">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portarsi in luogo sicuro </w:t>
      </w:r>
      <w:r w:rsidR="007E6816" w:rsidRPr="00695E02">
        <w:rPr>
          <w:rFonts w:ascii="Times New Roman" w:eastAsia="Times New Roman" w:hAnsi="Times New Roman" w:cs="Times New Roman"/>
          <w:sz w:val="24"/>
          <w:szCs w:val="24"/>
          <w:lang w:val="it-IT" w:eastAsia="it-IT"/>
        </w:rPr>
        <w:t xml:space="preserve">(punti di raccolta) </w:t>
      </w:r>
      <w:r w:rsidRPr="00695E02">
        <w:rPr>
          <w:rFonts w:ascii="Times New Roman" w:eastAsia="Times New Roman" w:hAnsi="Times New Roman" w:cs="Times New Roman"/>
          <w:sz w:val="24"/>
          <w:szCs w:val="24"/>
          <w:lang w:val="it-IT" w:eastAsia="it-IT"/>
        </w:rPr>
        <w:t xml:space="preserve">e rimanere a disposizione fino all’arrivo dei Vigili del Fuoco e fornire loro tutte le informazioni necessarie (chi </w:t>
      </w:r>
      <w:r w:rsidR="007E6816" w:rsidRPr="00695E02">
        <w:rPr>
          <w:rFonts w:ascii="Times New Roman" w:eastAsia="Times New Roman" w:hAnsi="Times New Roman" w:cs="Times New Roman"/>
          <w:sz w:val="24"/>
          <w:szCs w:val="24"/>
          <w:lang w:val="it-IT" w:eastAsia="it-IT"/>
        </w:rPr>
        <w:t>è</w:t>
      </w:r>
      <w:r w:rsidRPr="00695E02">
        <w:rPr>
          <w:rFonts w:ascii="Times New Roman" w:eastAsia="Times New Roman" w:hAnsi="Times New Roman" w:cs="Times New Roman"/>
          <w:sz w:val="24"/>
          <w:szCs w:val="24"/>
          <w:lang w:val="it-IT" w:eastAsia="it-IT"/>
        </w:rPr>
        <w:t xml:space="preserve"> presente nell’edificio, eventuali infortunati, ubicazione dell’incendio, indicazioni sull’ubicazione dei locali interessati, ecc.)</w:t>
      </w:r>
      <w:r w:rsidR="00834149" w:rsidRPr="00695E02">
        <w:rPr>
          <w:rFonts w:ascii="Times New Roman" w:eastAsia="Times New Roman" w:hAnsi="Times New Roman" w:cs="Times New Roman"/>
          <w:sz w:val="24"/>
          <w:szCs w:val="24"/>
          <w:lang w:val="it-IT" w:eastAsia="it-IT"/>
        </w:rPr>
        <w:t>;</w:t>
      </w:r>
    </w:p>
    <w:p w14:paraId="4DB8CCB6"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45922EFE" w14:textId="77777777"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usare gli ascensori;</w:t>
      </w:r>
    </w:p>
    <w:p w14:paraId="1421AE0D"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6B1EF226"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1D3C9C4F"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394549F5"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usare acqua su apparecchiature elettriche.</w:t>
      </w:r>
    </w:p>
    <w:p w14:paraId="11DBE39F" w14:textId="2E74CC45" w:rsidR="003B0813" w:rsidRDefault="00A373BB" w:rsidP="00183CEA">
      <w:pPr>
        <w:pStyle w:val="Titolo3"/>
        <w:spacing w:before="240" w:line="240" w:lineRule="auto"/>
        <w:ind w:right="168"/>
        <w:contextualSpacing/>
        <w:mirrorIndents/>
        <w:jc w:val="both"/>
        <w:rPr>
          <w:rFonts w:ascii="Times New Roman" w:eastAsia="Times New Roman" w:hAnsi="Times New Roman" w:cs="Times New Roman"/>
          <w:color w:val="auto"/>
          <w:sz w:val="24"/>
          <w:szCs w:val="24"/>
          <w:lang w:val="it-IT" w:eastAsia="it-IT"/>
        </w:rPr>
      </w:pPr>
      <w:bookmarkStart w:id="61" w:name="_Toc447876165"/>
      <w:bookmarkStart w:id="62" w:name="_Toc472417784"/>
      <w:r w:rsidRPr="00695E02">
        <w:rPr>
          <w:rFonts w:ascii="Times New Roman" w:eastAsia="Times New Roman" w:hAnsi="Times New Roman" w:cs="Times New Roman"/>
          <w:color w:val="auto"/>
          <w:sz w:val="24"/>
          <w:szCs w:val="24"/>
          <w:lang w:val="it-IT" w:eastAsia="it-IT"/>
        </w:rPr>
        <w:t>1.3</w:t>
      </w:r>
      <w:r w:rsidR="000C0D22" w:rsidRPr="00695E02">
        <w:rPr>
          <w:rFonts w:ascii="Times New Roman" w:eastAsia="Times New Roman" w:hAnsi="Times New Roman" w:cs="Times New Roman"/>
          <w:color w:val="auto"/>
          <w:sz w:val="24"/>
          <w:szCs w:val="24"/>
          <w:lang w:val="it-IT" w:eastAsia="it-IT"/>
        </w:rPr>
        <w:tab/>
      </w:r>
      <w:r w:rsidR="00E50FC0" w:rsidRPr="00695E02">
        <w:rPr>
          <w:rFonts w:ascii="Times New Roman" w:eastAsia="Times New Roman" w:hAnsi="Times New Roman" w:cs="Times New Roman"/>
          <w:color w:val="auto"/>
          <w:sz w:val="24"/>
          <w:szCs w:val="24"/>
          <w:lang w:val="it-IT" w:eastAsia="it-IT"/>
        </w:rPr>
        <w:t>Operatore Presidio Tecnico</w:t>
      </w:r>
      <w:bookmarkEnd w:id="61"/>
      <w:r w:rsidR="00183CEA" w:rsidRPr="00695E02">
        <w:rPr>
          <w:rFonts w:ascii="Times New Roman" w:eastAsia="Times New Roman" w:hAnsi="Times New Roman" w:cs="Times New Roman"/>
          <w:color w:val="auto"/>
          <w:sz w:val="24"/>
          <w:szCs w:val="24"/>
          <w:lang w:val="it-IT" w:eastAsia="it-IT"/>
        </w:rPr>
        <w:t xml:space="preserve"> - </w:t>
      </w:r>
      <w:r w:rsidR="003B0813" w:rsidRPr="00695E02">
        <w:rPr>
          <w:rFonts w:ascii="Times New Roman" w:eastAsia="Times New Roman" w:hAnsi="Times New Roman" w:cs="Times New Roman"/>
          <w:color w:val="auto"/>
          <w:sz w:val="24"/>
          <w:szCs w:val="24"/>
          <w:lang w:val="it-IT" w:eastAsia="it-IT"/>
        </w:rPr>
        <w:t>Procedura per l’evacuazione dall’edificio</w:t>
      </w:r>
      <w:bookmarkEnd w:id="62"/>
    </w:p>
    <w:p w14:paraId="393382E4" w14:textId="77777777" w:rsidR="00355A5F" w:rsidRPr="00695E02" w:rsidRDefault="00355A5F" w:rsidP="0031698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L’Operatore Presidio Tecnico, nell’assenza delle Squadre di gestione dell’Emergenza, diventa Coordinatore dell’Emergenza.</w:t>
      </w:r>
    </w:p>
    <w:p w14:paraId="3D3B5581" w14:textId="77777777" w:rsidR="003B0813" w:rsidRPr="00695E02" w:rsidRDefault="003B0813"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persone presenti usciranno autonomamente dall’edificio attraverso le scale e le uscite di sicurezza indicate e segnalate dall’apposita cartellonistica.</w:t>
      </w:r>
    </w:p>
    <w:p w14:paraId="65CBB2D0" w14:textId="77777777" w:rsidR="00355A5F" w:rsidRPr="00695E02" w:rsidRDefault="00355A5F"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Ricevuta l’informazione sull’Emergenza</w:t>
      </w:r>
      <w:r w:rsidRPr="00695E02">
        <w:rPr>
          <w:rFonts w:ascii="Times New Roman" w:hAnsi="Times New Roman" w:cs="Times New Roman"/>
          <w:sz w:val="24"/>
          <w:szCs w:val="24"/>
          <w:lang w:val="it-IT"/>
        </w:rPr>
        <w:t xml:space="preserve"> (avvertimento da persone presenti)</w:t>
      </w:r>
      <w:r w:rsidRPr="00695E02">
        <w:rPr>
          <w:rFonts w:ascii="Times New Roman" w:eastAsia="Times New Roman" w:hAnsi="Times New Roman" w:cs="Times New Roman"/>
          <w:sz w:val="24"/>
          <w:szCs w:val="24"/>
          <w:lang w:val="it-IT" w:eastAsia="it-IT"/>
        </w:rPr>
        <w:t>, l’Operatore Presidio Tecnico deve:</w:t>
      </w:r>
    </w:p>
    <w:p w14:paraId="5297BA6A" w14:textId="15C9302E" w:rsidR="00355A5F" w:rsidRPr="00695E02" w:rsidRDefault="00355A5F"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chiamare prontamente il reperibile </w:t>
      </w:r>
      <w:r w:rsidR="009D2E07" w:rsidRPr="00695E02">
        <w:rPr>
          <w:rFonts w:ascii="Times New Roman" w:hAnsi="Times New Roman" w:cs="Times New Roman"/>
          <w:sz w:val="24"/>
          <w:szCs w:val="24"/>
          <w:lang w:val="it-IT"/>
        </w:rPr>
        <w:t xml:space="preserve">della Guardia Tecnica </w:t>
      </w:r>
      <w:r w:rsidRPr="00695E02">
        <w:rPr>
          <w:rFonts w:ascii="Times New Roman" w:hAnsi="Times New Roman" w:cs="Times New Roman"/>
          <w:sz w:val="24"/>
          <w:szCs w:val="24"/>
          <w:lang w:val="it-IT"/>
        </w:rPr>
        <w:t xml:space="preserve">per un controllo, </w:t>
      </w:r>
      <w:r w:rsidRPr="00695E02">
        <w:rPr>
          <w:rFonts w:ascii="Times New Roman" w:eastAsia="Times New Roman" w:hAnsi="Times New Roman" w:cs="Times New Roman"/>
          <w:sz w:val="24"/>
          <w:szCs w:val="24"/>
          <w:lang w:val="it-IT" w:eastAsia="it-IT"/>
        </w:rPr>
        <w:t xml:space="preserve">registrare l’evento su apposito </w:t>
      </w:r>
      <w:r w:rsidR="009D2E07" w:rsidRPr="00695E02">
        <w:rPr>
          <w:rFonts w:ascii="Times New Roman" w:eastAsia="Times New Roman" w:hAnsi="Times New Roman" w:cs="Times New Roman"/>
          <w:sz w:val="24"/>
          <w:szCs w:val="24"/>
          <w:lang w:val="it-IT" w:eastAsia="it-IT"/>
        </w:rPr>
        <w:t>registro “Anomalie impianti e comunicazioni”</w:t>
      </w:r>
      <w:r w:rsidRPr="00695E02">
        <w:rPr>
          <w:rFonts w:ascii="Times New Roman" w:eastAsia="Times New Roman" w:hAnsi="Times New Roman" w:cs="Times New Roman"/>
          <w:sz w:val="24"/>
          <w:szCs w:val="24"/>
          <w:lang w:val="it-IT" w:eastAsia="it-IT"/>
        </w:rPr>
        <w:t>;</w:t>
      </w:r>
    </w:p>
    <w:p w14:paraId="5C943002" w14:textId="28D921DE" w:rsidR="00355A5F" w:rsidRPr="00695E02" w:rsidRDefault="00355A5F"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eastAsia="Times New Roman" w:hAnsi="Times New Roman" w:cs="Times New Roman"/>
          <w:sz w:val="24"/>
          <w:szCs w:val="24"/>
          <w:lang w:val="it-IT" w:eastAsia="it-IT"/>
        </w:rPr>
        <w:t>deve controllare (tramite TVCC) lo stato dei varchi interni ed esterni all’edificio, informando immediatamente l’utenza</w:t>
      </w:r>
      <w:r w:rsidR="001A1277"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tramite impianto di diffusione sonora</w:t>
      </w:r>
      <w:r w:rsidR="001A1277"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w:t>
      </w:r>
      <w:r w:rsidR="001A1277" w:rsidRPr="00695E02">
        <w:rPr>
          <w:rFonts w:ascii="Times New Roman" w:eastAsia="Times New Roman" w:hAnsi="Times New Roman" w:cs="Times New Roman"/>
          <w:sz w:val="24"/>
          <w:szCs w:val="24"/>
          <w:lang w:val="it-IT" w:eastAsia="it-IT"/>
        </w:rPr>
        <w:t xml:space="preserve">di </w:t>
      </w:r>
      <w:r w:rsidRPr="00695E02">
        <w:rPr>
          <w:rFonts w:ascii="Times New Roman" w:eastAsia="Times New Roman" w:hAnsi="Times New Roman" w:cs="Times New Roman"/>
          <w:sz w:val="24"/>
          <w:szCs w:val="24"/>
          <w:lang w:val="it-IT" w:eastAsia="it-IT"/>
        </w:rPr>
        <w:t>eventuali situazioni anomale rilevate (ingombri accidentali in prossimità delle vie di fuga e uscite di sicurezza, mezzi pesanti che ostruiscano la viabilità, ecc.) che poss</w:t>
      </w:r>
      <w:r w:rsidR="001A1277" w:rsidRPr="00695E02">
        <w:rPr>
          <w:rFonts w:ascii="Times New Roman" w:eastAsia="Times New Roman" w:hAnsi="Times New Roman" w:cs="Times New Roman"/>
          <w:sz w:val="24"/>
          <w:szCs w:val="24"/>
          <w:lang w:val="it-IT" w:eastAsia="it-IT"/>
        </w:rPr>
        <w:t>a</w:t>
      </w:r>
      <w:r w:rsidRPr="00695E02">
        <w:rPr>
          <w:rFonts w:ascii="Times New Roman" w:eastAsia="Times New Roman" w:hAnsi="Times New Roman" w:cs="Times New Roman"/>
          <w:sz w:val="24"/>
          <w:szCs w:val="24"/>
          <w:lang w:val="it-IT" w:eastAsia="it-IT"/>
        </w:rPr>
        <w:t>no pregiudicare il corretto deflusso</w:t>
      </w:r>
    </w:p>
    <w:p w14:paraId="21D76115" w14:textId="77777777" w:rsidR="00355A5F" w:rsidRPr="00695E02" w:rsidRDefault="00355A5F"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se l’incendio non è stato spento </w:t>
      </w:r>
      <w:r w:rsidRPr="00695E02">
        <w:rPr>
          <w:rFonts w:ascii="Times New Roman" w:eastAsia="Times New Roman" w:hAnsi="Times New Roman" w:cs="Times New Roman"/>
          <w:sz w:val="24"/>
          <w:szCs w:val="24"/>
          <w:lang w:val="it-IT" w:eastAsia="it-IT"/>
        </w:rPr>
        <w:t>effettuare prontamente la corretta chiamata di allertamento ai Vigili del Fuoco</w:t>
      </w:r>
      <w:r w:rsidRPr="00695E02">
        <w:rPr>
          <w:rFonts w:ascii="Times New Roman" w:hAnsi="Times New Roman" w:cs="Times New Roman"/>
          <w:sz w:val="24"/>
          <w:szCs w:val="24"/>
          <w:lang w:val="it-IT"/>
        </w:rPr>
        <w:t>, il 118 (se necessario) ed il Responsabile del Servizio di Prevenzione e Protezione;</w:t>
      </w:r>
    </w:p>
    <w:p w14:paraId="5EB41DAC" w14:textId="23A74B95" w:rsidR="00355A5F" w:rsidRPr="00695E02" w:rsidRDefault="00355A5F"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eastAsia="Times New Roman" w:hAnsi="Times New Roman" w:cs="Times New Roman"/>
          <w:sz w:val="24"/>
          <w:szCs w:val="24"/>
          <w:lang w:val="it-IT" w:eastAsia="it-IT"/>
        </w:rPr>
        <w:t>apr</w:t>
      </w:r>
      <w:r w:rsidR="00F807C7" w:rsidRPr="00695E02">
        <w:rPr>
          <w:rFonts w:ascii="Times New Roman" w:eastAsia="Times New Roman" w:hAnsi="Times New Roman" w:cs="Times New Roman"/>
          <w:sz w:val="24"/>
          <w:szCs w:val="24"/>
          <w:lang w:val="it-IT" w:eastAsia="it-IT"/>
        </w:rPr>
        <w:t>ir</w:t>
      </w:r>
      <w:r w:rsidRPr="00695E02">
        <w:rPr>
          <w:rFonts w:ascii="Times New Roman" w:eastAsia="Times New Roman" w:hAnsi="Times New Roman" w:cs="Times New Roman"/>
          <w:sz w:val="24"/>
          <w:szCs w:val="24"/>
          <w:lang w:val="it-IT" w:eastAsia="it-IT"/>
        </w:rPr>
        <w:t>e le sbarre chiudi varco</w:t>
      </w:r>
      <w:r w:rsidRPr="00695E02">
        <w:rPr>
          <w:rFonts w:ascii="Times New Roman" w:hAnsi="Times New Roman" w:cs="Times New Roman"/>
          <w:sz w:val="24"/>
          <w:szCs w:val="24"/>
          <w:lang w:val="it-IT"/>
        </w:rPr>
        <w:t xml:space="preserve"> all’ingresso</w:t>
      </w:r>
      <w:r w:rsidRPr="00695E02">
        <w:rPr>
          <w:rFonts w:ascii="Times New Roman" w:eastAsia="Times New Roman" w:hAnsi="Times New Roman" w:cs="Times New Roman"/>
          <w:sz w:val="24"/>
          <w:szCs w:val="24"/>
          <w:lang w:val="it-IT" w:eastAsia="it-IT"/>
        </w:rPr>
        <w:t xml:space="preserve"> per agevolare l’ingresso dei mezzi di soccorso </w:t>
      </w:r>
      <w:r w:rsidRPr="00695E02">
        <w:rPr>
          <w:rFonts w:ascii="Times New Roman" w:hAnsi="Times New Roman" w:cs="Times New Roman"/>
          <w:sz w:val="24"/>
          <w:szCs w:val="24"/>
          <w:lang w:val="it-IT"/>
        </w:rPr>
        <w:t>ed eventualmente indirizzare i soccorritori sul luogo dell’emergenza;</w:t>
      </w:r>
    </w:p>
    <w:p w14:paraId="3EE32E6B" w14:textId="77777777" w:rsidR="00355A5F" w:rsidRPr="00695E02" w:rsidRDefault="00355A5F"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eastAsia="Times New Roman" w:hAnsi="Times New Roman" w:cs="Times New Roman"/>
          <w:sz w:val="24"/>
          <w:szCs w:val="24"/>
          <w:lang w:val="it-IT" w:eastAsia="it-IT"/>
        </w:rPr>
        <w:t xml:space="preserve">deve </w:t>
      </w:r>
      <w:r w:rsidRPr="00695E02">
        <w:rPr>
          <w:rFonts w:ascii="Times New Roman" w:hAnsi="Times New Roman" w:cs="Times New Roman"/>
          <w:sz w:val="24"/>
          <w:szCs w:val="24"/>
          <w:lang w:val="it-IT"/>
        </w:rPr>
        <w:t>rimanere a disposizione per qualunque necessità; eventualmente chiamare la propria Centrale Operativa e chiedere l’invio di ulteriore personale che rimarrà a disposizione dei soccorritori (VVF, CRI, ecc.).</w:t>
      </w:r>
    </w:p>
    <w:p w14:paraId="30A42803" w14:textId="3746CFA0"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Nel caso di </w:t>
      </w:r>
      <w:r w:rsidR="004E6A58" w:rsidRPr="00695E02">
        <w:rPr>
          <w:rFonts w:ascii="Times New Roman" w:hAnsi="Times New Roman" w:cs="Times New Roman"/>
          <w:sz w:val="24"/>
          <w:szCs w:val="24"/>
          <w:lang w:val="it-IT"/>
        </w:rPr>
        <w:t>allarme generale</w:t>
      </w:r>
      <w:r w:rsidRPr="00695E02">
        <w:rPr>
          <w:rFonts w:ascii="Times New Roman" w:eastAsia="Times New Roman" w:hAnsi="Times New Roman" w:cs="Times New Roman"/>
          <w:sz w:val="24"/>
          <w:szCs w:val="24"/>
          <w:lang w:val="it-IT" w:eastAsia="it-IT"/>
        </w:rPr>
        <w:t xml:space="preserve"> ottico/acustico attivato l’Emergenza può essere rilevata solamente dall’Addetto Presidio Tecnico.</w:t>
      </w:r>
    </w:p>
    <w:p w14:paraId="70339268" w14:textId="7DE7D947" w:rsidR="00F51C80" w:rsidRPr="00695E02" w:rsidRDefault="00F51C80"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da</w:t>
      </w:r>
      <w:r w:rsidR="00096198" w:rsidRPr="00695E02">
        <w:rPr>
          <w:rFonts w:ascii="Times New Roman" w:eastAsia="Times New Roman" w:hAnsi="Times New Roman" w:cs="Times New Roman"/>
          <w:sz w:val="24"/>
          <w:szCs w:val="24"/>
          <w:lang w:val="it-IT" w:eastAsia="it-IT"/>
        </w:rPr>
        <w:t>lle</w:t>
      </w:r>
      <w:r w:rsidRPr="00695E02">
        <w:rPr>
          <w:rFonts w:ascii="Times New Roman" w:eastAsia="Times New Roman" w:hAnsi="Times New Roman" w:cs="Times New Roman"/>
          <w:sz w:val="24"/>
          <w:szCs w:val="24"/>
          <w:lang w:val="it-IT" w:eastAsia="it-IT"/>
        </w:rPr>
        <w:t xml:space="preserve"> telecamere si nota presenza di fumo, la chiamata ai Vigili del Fuoco sarà ovvia</w:t>
      </w:r>
      <w:r w:rsidR="00F807C7" w:rsidRPr="00695E02">
        <w:rPr>
          <w:rFonts w:ascii="Times New Roman" w:eastAsia="Times New Roman" w:hAnsi="Times New Roman" w:cs="Times New Roman"/>
          <w:sz w:val="24"/>
          <w:szCs w:val="24"/>
          <w:lang w:val="it-IT" w:eastAsia="it-IT"/>
        </w:rPr>
        <w:t>mente</w:t>
      </w:r>
      <w:r w:rsidR="00096198" w:rsidRPr="00695E02">
        <w:rPr>
          <w:rFonts w:ascii="Times New Roman" w:eastAsia="Times New Roman" w:hAnsi="Times New Roman" w:cs="Times New Roman"/>
          <w:sz w:val="24"/>
          <w:szCs w:val="24"/>
          <w:lang w:val="it-IT" w:eastAsia="it-IT"/>
        </w:rPr>
        <w:t xml:space="preserve"> doverosa, anche nel caso chi abbia attivato l’allarme non abbia provveduto a contattare il Presidio tecnico. </w:t>
      </w:r>
    </w:p>
    <w:p w14:paraId="18EEA945" w14:textId="73B270E1" w:rsidR="00096198" w:rsidRPr="00695E02" w:rsidRDefault="00096198" w:rsidP="0009619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Nel caso invece, l’allarme manuale non sia confermato n</w:t>
      </w:r>
      <w:r w:rsidR="00AF60FA">
        <w:rPr>
          <w:rFonts w:ascii="Times New Roman" w:eastAsia="Times New Roman" w:hAnsi="Times New Roman" w:cs="Times New Roman"/>
          <w:sz w:val="24"/>
          <w:szCs w:val="24"/>
          <w:lang w:val="it-IT" w:eastAsia="it-IT"/>
        </w:rPr>
        <w:t>é</w:t>
      </w:r>
      <w:r w:rsidRPr="00695E02">
        <w:rPr>
          <w:rFonts w:ascii="Times New Roman" w:eastAsia="Times New Roman" w:hAnsi="Times New Roman" w:cs="Times New Roman"/>
          <w:sz w:val="24"/>
          <w:szCs w:val="24"/>
          <w:lang w:val="it-IT" w:eastAsia="it-IT"/>
        </w:rPr>
        <w:t xml:space="preserve"> dalle telecamere, n</w:t>
      </w:r>
      <w:r w:rsidR="00AF60FA">
        <w:rPr>
          <w:rFonts w:ascii="Times New Roman" w:eastAsia="Times New Roman" w:hAnsi="Times New Roman" w:cs="Times New Roman"/>
          <w:sz w:val="24"/>
          <w:szCs w:val="24"/>
          <w:lang w:val="it-IT" w:eastAsia="it-IT"/>
        </w:rPr>
        <w:t>é</w:t>
      </w:r>
      <w:r w:rsidR="00593B67"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da chi abbia attivato l’allarme, l’operatore del Presidio Tecnico dovrà monitorare la zona per almeno 30 minuti attraverso le telecamere. Trascorso tale periodo di tempo, se l’allarme non viene confermato da telecamere, rivelatori fumo o personale, va considerato come falso allarme e l’evento va re</w:t>
      </w:r>
      <w:r w:rsidR="00AF60FA">
        <w:rPr>
          <w:rFonts w:ascii="Times New Roman" w:eastAsia="Times New Roman" w:hAnsi="Times New Roman" w:cs="Times New Roman"/>
          <w:sz w:val="24"/>
          <w:szCs w:val="24"/>
          <w:lang w:val="it-IT" w:eastAsia="it-IT"/>
        </w:rPr>
        <w:t>gistrato nel “modulo di registra</w:t>
      </w:r>
      <w:r w:rsidRPr="00695E02">
        <w:rPr>
          <w:rFonts w:ascii="Times New Roman" w:eastAsia="Times New Roman" w:hAnsi="Times New Roman" w:cs="Times New Roman"/>
          <w:sz w:val="24"/>
          <w:szCs w:val="24"/>
          <w:lang w:val="it-IT" w:eastAsia="it-IT"/>
        </w:rPr>
        <w:t xml:space="preserve">zione eventi”.  </w:t>
      </w:r>
    </w:p>
    <w:p w14:paraId="41C6172E" w14:textId="0996C6A8" w:rsidR="005C5414" w:rsidRPr="00695E02" w:rsidRDefault="00C73EA6"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Qualora alla c</w:t>
      </w:r>
      <w:r w:rsidR="00F51C80" w:rsidRPr="00695E02">
        <w:rPr>
          <w:rFonts w:ascii="Times New Roman" w:eastAsia="Times New Roman" w:hAnsi="Times New Roman" w:cs="Times New Roman"/>
          <w:sz w:val="24"/>
          <w:szCs w:val="24"/>
          <w:lang w:val="it-IT" w:eastAsia="it-IT"/>
        </w:rPr>
        <w:t>entral</w:t>
      </w:r>
      <w:r w:rsidR="00216C71" w:rsidRPr="00695E02">
        <w:rPr>
          <w:rFonts w:ascii="Times New Roman" w:eastAsia="Times New Roman" w:hAnsi="Times New Roman" w:cs="Times New Roman"/>
          <w:sz w:val="24"/>
          <w:szCs w:val="24"/>
          <w:lang w:val="it-IT" w:eastAsia="it-IT"/>
        </w:rPr>
        <w:t>e</w:t>
      </w:r>
      <w:r w:rsidR="00F51C80" w:rsidRPr="00695E02">
        <w:rPr>
          <w:rFonts w:ascii="Times New Roman" w:eastAsia="Times New Roman" w:hAnsi="Times New Roman" w:cs="Times New Roman"/>
          <w:sz w:val="24"/>
          <w:szCs w:val="24"/>
          <w:lang w:val="it-IT" w:eastAsia="it-IT"/>
        </w:rPr>
        <w:t xml:space="preserve"> antincendio si presenti un</w:t>
      </w:r>
      <w:r w:rsidRPr="00695E02">
        <w:rPr>
          <w:rFonts w:ascii="Times New Roman" w:eastAsia="Times New Roman" w:hAnsi="Times New Roman" w:cs="Times New Roman"/>
          <w:sz w:val="24"/>
          <w:szCs w:val="24"/>
          <w:lang w:val="it-IT" w:eastAsia="it-IT"/>
        </w:rPr>
        <w:t>a</w:t>
      </w:r>
      <w:r w:rsidR="00F51C80"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segnalazione</w:t>
      </w:r>
      <w:r w:rsidR="00F51C80" w:rsidRPr="00695E02">
        <w:rPr>
          <w:rFonts w:ascii="Times New Roman" w:eastAsia="Times New Roman" w:hAnsi="Times New Roman" w:cs="Times New Roman"/>
          <w:sz w:val="24"/>
          <w:szCs w:val="24"/>
          <w:lang w:val="it-IT" w:eastAsia="it-IT"/>
        </w:rPr>
        <w:t xml:space="preserve"> fuoco non ripristinabile e </w:t>
      </w:r>
      <w:r w:rsidRPr="00695E02">
        <w:rPr>
          <w:rFonts w:ascii="Times New Roman" w:eastAsia="Times New Roman" w:hAnsi="Times New Roman" w:cs="Times New Roman"/>
          <w:sz w:val="24"/>
          <w:szCs w:val="24"/>
          <w:lang w:val="it-IT" w:eastAsia="it-IT"/>
        </w:rPr>
        <w:t>la centrale</w:t>
      </w:r>
      <w:r w:rsidR="00E06C10"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 xml:space="preserve">attivi l’allarme generale con </w:t>
      </w:r>
      <w:r w:rsidR="00F51C80" w:rsidRPr="00695E02">
        <w:rPr>
          <w:rFonts w:ascii="Times New Roman" w:eastAsia="Times New Roman" w:hAnsi="Times New Roman" w:cs="Times New Roman"/>
          <w:sz w:val="24"/>
          <w:szCs w:val="24"/>
          <w:lang w:val="it-IT" w:eastAsia="it-IT"/>
        </w:rPr>
        <w:t>chiu</w:t>
      </w:r>
      <w:r w:rsidRPr="00695E02">
        <w:rPr>
          <w:rFonts w:ascii="Times New Roman" w:eastAsia="Times New Roman" w:hAnsi="Times New Roman" w:cs="Times New Roman"/>
          <w:sz w:val="24"/>
          <w:szCs w:val="24"/>
          <w:lang w:val="it-IT" w:eastAsia="it-IT"/>
        </w:rPr>
        <w:t>sura delle</w:t>
      </w:r>
      <w:r w:rsidR="00F51C80" w:rsidRPr="00695E02">
        <w:rPr>
          <w:rFonts w:ascii="Times New Roman" w:eastAsia="Times New Roman" w:hAnsi="Times New Roman" w:cs="Times New Roman"/>
          <w:sz w:val="24"/>
          <w:szCs w:val="24"/>
          <w:lang w:val="it-IT" w:eastAsia="it-IT"/>
        </w:rPr>
        <w:t xml:space="preserve"> serrande, </w:t>
      </w:r>
      <w:r w:rsidRPr="00695E02">
        <w:rPr>
          <w:rFonts w:ascii="Times New Roman" w:eastAsia="Times New Roman" w:hAnsi="Times New Roman" w:cs="Times New Roman"/>
          <w:sz w:val="24"/>
          <w:szCs w:val="24"/>
          <w:lang w:val="it-IT" w:eastAsia="it-IT"/>
        </w:rPr>
        <w:t>attivazione del</w:t>
      </w:r>
      <w:r w:rsidR="00F51C80" w:rsidRPr="00695E02">
        <w:rPr>
          <w:rFonts w:ascii="Times New Roman" w:eastAsia="Times New Roman" w:hAnsi="Times New Roman" w:cs="Times New Roman"/>
          <w:sz w:val="24"/>
          <w:szCs w:val="24"/>
          <w:lang w:val="it-IT" w:eastAsia="it-IT"/>
        </w:rPr>
        <w:t xml:space="preserve">le sirene e </w:t>
      </w:r>
      <w:r w:rsidRPr="00695E02">
        <w:rPr>
          <w:rFonts w:ascii="Times New Roman" w:eastAsia="Times New Roman" w:hAnsi="Times New Roman" w:cs="Times New Roman"/>
          <w:sz w:val="24"/>
          <w:szCs w:val="24"/>
          <w:lang w:val="it-IT" w:eastAsia="it-IT"/>
        </w:rPr>
        <w:t>de</w:t>
      </w:r>
      <w:r w:rsidR="00F51C80" w:rsidRPr="00695E02">
        <w:rPr>
          <w:rFonts w:ascii="Times New Roman" w:eastAsia="Times New Roman" w:hAnsi="Times New Roman" w:cs="Times New Roman"/>
          <w:sz w:val="24"/>
          <w:szCs w:val="24"/>
          <w:lang w:val="it-IT" w:eastAsia="it-IT"/>
        </w:rPr>
        <w:t>gli avvisatori acustici di evacuazione, l’</w:t>
      </w:r>
      <w:r w:rsidR="00C24DFC" w:rsidRPr="00695E02">
        <w:rPr>
          <w:rFonts w:ascii="Times New Roman" w:eastAsia="Times New Roman" w:hAnsi="Times New Roman" w:cs="Times New Roman"/>
          <w:sz w:val="24"/>
          <w:szCs w:val="24"/>
          <w:lang w:val="it-IT" w:eastAsia="it-IT"/>
        </w:rPr>
        <w:t>Operatore Presidio Tecnico</w:t>
      </w:r>
      <w:r w:rsidR="005C5414" w:rsidRPr="00695E02">
        <w:rPr>
          <w:rFonts w:ascii="Times New Roman" w:eastAsia="Times New Roman" w:hAnsi="Times New Roman" w:cs="Times New Roman"/>
          <w:sz w:val="24"/>
          <w:szCs w:val="24"/>
          <w:lang w:val="it-IT" w:eastAsia="it-IT"/>
        </w:rPr>
        <w:t>:</w:t>
      </w:r>
    </w:p>
    <w:p w14:paraId="53941CD2" w14:textId="344063E6" w:rsidR="00C67774" w:rsidRPr="00695E02" w:rsidRDefault="00C67774" w:rsidP="003279D8">
      <w:pPr>
        <w:pStyle w:val="Paragrafoelenco"/>
        <w:numPr>
          <w:ilvl w:val="0"/>
          <w:numId w:val="29"/>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effettua prontamente la corretta chiamata di allertamento ai Vigili del Fuoco, il 118 (se necessario) ed il Responsabile del Servizio di Prevenzione e Protezione</w:t>
      </w:r>
      <w:r w:rsidR="005C5414" w:rsidRPr="00695E02">
        <w:rPr>
          <w:rFonts w:ascii="Times New Roman" w:eastAsia="Times New Roman" w:hAnsi="Times New Roman" w:cs="Times New Roman"/>
          <w:sz w:val="24"/>
          <w:szCs w:val="24"/>
          <w:lang w:val="it-IT" w:eastAsia="it-IT"/>
        </w:rPr>
        <w:t>;</w:t>
      </w:r>
    </w:p>
    <w:p w14:paraId="565CCE14" w14:textId="4B1EF68E" w:rsidR="00C67774" w:rsidRPr="00695E02" w:rsidRDefault="00C67774" w:rsidP="003279D8">
      <w:pPr>
        <w:numPr>
          <w:ilvl w:val="0"/>
          <w:numId w:val="29"/>
        </w:numPr>
        <w:spacing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eastAsia="Times New Roman" w:hAnsi="Times New Roman" w:cs="Times New Roman"/>
          <w:sz w:val="24"/>
          <w:szCs w:val="24"/>
          <w:lang w:val="it-IT" w:eastAsia="it-IT"/>
        </w:rPr>
        <w:t>apre le sbarre chiudi varco</w:t>
      </w:r>
      <w:r w:rsidRPr="00695E02">
        <w:rPr>
          <w:rFonts w:ascii="Times New Roman" w:hAnsi="Times New Roman" w:cs="Times New Roman"/>
          <w:sz w:val="24"/>
          <w:szCs w:val="24"/>
          <w:lang w:val="it-IT"/>
        </w:rPr>
        <w:t xml:space="preserve"> all’ingresso</w:t>
      </w:r>
      <w:r w:rsidRPr="00695E02">
        <w:rPr>
          <w:rFonts w:ascii="Times New Roman" w:eastAsia="Times New Roman" w:hAnsi="Times New Roman" w:cs="Times New Roman"/>
          <w:sz w:val="24"/>
          <w:szCs w:val="24"/>
          <w:lang w:val="it-IT" w:eastAsia="it-IT"/>
        </w:rPr>
        <w:t xml:space="preserve"> per agevolare l’ingresso dei mezzi di soccorso </w:t>
      </w:r>
      <w:r w:rsidRPr="00695E02">
        <w:rPr>
          <w:rFonts w:ascii="Times New Roman" w:hAnsi="Times New Roman" w:cs="Times New Roman"/>
          <w:sz w:val="24"/>
          <w:szCs w:val="24"/>
          <w:lang w:val="it-IT"/>
        </w:rPr>
        <w:t>ed eventualmente indirizzare i soccorritori sul luogo dell’emergenza</w:t>
      </w:r>
      <w:r w:rsidR="00477EE3" w:rsidRPr="00695E02">
        <w:rPr>
          <w:rFonts w:ascii="Times New Roman" w:hAnsi="Times New Roman" w:cs="Times New Roman"/>
          <w:sz w:val="24"/>
          <w:szCs w:val="24"/>
          <w:lang w:val="it-IT"/>
        </w:rPr>
        <w:t xml:space="preserve"> (può dare indicazioni verbali e rimanere in Presidio Tecnico e consegnare badge ai soccorritori almeno per le aperture delle porte, se necessario li accompagna fisicamente sul posto)</w:t>
      </w:r>
      <w:r w:rsidRPr="00695E02">
        <w:rPr>
          <w:rFonts w:ascii="Times New Roman" w:hAnsi="Times New Roman" w:cs="Times New Roman"/>
          <w:sz w:val="24"/>
          <w:szCs w:val="24"/>
          <w:lang w:val="it-IT"/>
        </w:rPr>
        <w:t>;</w:t>
      </w:r>
    </w:p>
    <w:p w14:paraId="79435030" w14:textId="7A7510F8" w:rsidR="00C67774" w:rsidRPr="00695E02" w:rsidRDefault="00C67774" w:rsidP="003279D8">
      <w:pPr>
        <w:pStyle w:val="Paragrafoelenco"/>
        <w:numPr>
          <w:ilvl w:val="0"/>
          <w:numId w:val="29"/>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 a disposizione fino all’arrivo dei Vigili del Fuoco e forni</w:t>
      </w:r>
      <w:r w:rsidR="00973835" w:rsidRPr="00695E02">
        <w:rPr>
          <w:rFonts w:ascii="Times New Roman" w:eastAsia="Times New Roman" w:hAnsi="Times New Roman" w:cs="Times New Roman"/>
          <w:sz w:val="24"/>
          <w:szCs w:val="24"/>
          <w:lang w:val="it-IT" w:eastAsia="it-IT"/>
        </w:rPr>
        <w:t>sc</w:t>
      </w:r>
      <w:r w:rsidRPr="00695E02">
        <w:rPr>
          <w:rFonts w:ascii="Times New Roman" w:eastAsia="Times New Roman" w:hAnsi="Times New Roman" w:cs="Times New Roman"/>
          <w:sz w:val="24"/>
          <w:szCs w:val="24"/>
          <w:lang w:val="it-IT" w:eastAsia="it-IT"/>
        </w:rPr>
        <w:t xml:space="preserve">e loro tutte le informazioni necessarie (chi </w:t>
      </w:r>
      <w:r w:rsidR="00B0293B" w:rsidRPr="00695E02">
        <w:rPr>
          <w:rFonts w:ascii="Times New Roman" w:eastAsia="Times New Roman" w:hAnsi="Times New Roman" w:cs="Times New Roman"/>
          <w:sz w:val="24"/>
          <w:szCs w:val="24"/>
          <w:lang w:val="it-IT" w:eastAsia="it-IT"/>
        </w:rPr>
        <w:t>è</w:t>
      </w:r>
      <w:r w:rsidRPr="00695E02">
        <w:rPr>
          <w:rFonts w:ascii="Times New Roman" w:eastAsia="Times New Roman" w:hAnsi="Times New Roman" w:cs="Times New Roman"/>
          <w:sz w:val="24"/>
          <w:szCs w:val="24"/>
          <w:lang w:val="it-IT" w:eastAsia="it-IT"/>
        </w:rPr>
        <w:t xml:space="preserve"> presente nell’edificio, eventuali infortunati, ubicazione dell’incendio, indicazioni sull’ubicazione dei locali interessati, ecc.);</w:t>
      </w:r>
    </w:p>
    <w:p w14:paraId="26682E29" w14:textId="7983B819" w:rsidR="00C67774" w:rsidRPr="00695E02" w:rsidRDefault="00C67774" w:rsidP="003279D8">
      <w:pPr>
        <w:numPr>
          <w:ilvl w:val="0"/>
          <w:numId w:val="29"/>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 a disposizione per qualunque necessità; eventualmente chiama la propria Centrale Operativa e chiede l’invio di ulteriore personale che rimarrà a disposizione dei Vigili del Fuoco</w:t>
      </w:r>
      <w:r w:rsidR="005C5414" w:rsidRPr="00695E02">
        <w:rPr>
          <w:rFonts w:ascii="Times New Roman" w:eastAsia="Times New Roman" w:hAnsi="Times New Roman" w:cs="Times New Roman"/>
          <w:sz w:val="24"/>
          <w:szCs w:val="24"/>
          <w:lang w:val="it-IT" w:eastAsia="it-IT"/>
        </w:rPr>
        <w:t>;</w:t>
      </w:r>
    </w:p>
    <w:p w14:paraId="47852BB6" w14:textId="5DF6B359" w:rsidR="00F51C80" w:rsidRPr="00695E02" w:rsidRDefault="005C5414" w:rsidP="00476E77">
      <w:pPr>
        <w:numPr>
          <w:ilvl w:val="0"/>
          <w:numId w:val="29"/>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w:t>
      </w:r>
      <w:r w:rsidR="00F51C80" w:rsidRPr="00695E02">
        <w:rPr>
          <w:rFonts w:ascii="Times New Roman" w:eastAsia="Times New Roman" w:hAnsi="Times New Roman" w:cs="Times New Roman"/>
          <w:sz w:val="24"/>
          <w:szCs w:val="24"/>
          <w:lang w:val="it-IT" w:eastAsia="it-IT"/>
        </w:rPr>
        <w:t xml:space="preserve">n caso dubbio </w:t>
      </w:r>
      <w:r w:rsidR="00477EE3" w:rsidRPr="00695E02">
        <w:rPr>
          <w:rFonts w:ascii="Times New Roman" w:eastAsia="Times New Roman" w:hAnsi="Times New Roman" w:cs="Times New Roman"/>
          <w:sz w:val="24"/>
          <w:szCs w:val="24"/>
          <w:lang w:val="it-IT" w:eastAsia="it-IT"/>
        </w:rPr>
        <w:t xml:space="preserve">(quando l’allarme generale ottico/acustico è attivo e non c’è possibilità di verifica tramite TVCC) </w:t>
      </w:r>
      <w:r w:rsidR="00F51C80" w:rsidRPr="00695E02">
        <w:rPr>
          <w:rFonts w:ascii="Times New Roman" w:eastAsia="Times New Roman" w:hAnsi="Times New Roman" w:cs="Times New Roman"/>
          <w:sz w:val="24"/>
          <w:szCs w:val="24"/>
          <w:lang w:val="it-IT" w:eastAsia="it-IT"/>
        </w:rPr>
        <w:t xml:space="preserve">o di effettivo incendio in corso dovrà avvisare i Vigili del Fuoco e il Responsabile al Servizio Prevenzione e Protezione della </w:t>
      </w:r>
      <w:r w:rsidR="00C57E30" w:rsidRPr="00695E02">
        <w:rPr>
          <w:rFonts w:ascii="Times New Roman" w:eastAsia="Times New Roman" w:hAnsi="Times New Roman" w:cs="Times New Roman"/>
          <w:sz w:val="24"/>
          <w:szCs w:val="24"/>
          <w:lang w:val="it-IT" w:eastAsia="it-IT"/>
        </w:rPr>
        <w:t>SISSA</w:t>
      </w:r>
      <w:r w:rsidR="00F51C80" w:rsidRPr="00695E02">
        <w:rPr>
          <w:rFonts w:ascii="Times New Roman" w:eastAsia="Times New Roman" w:hAnsi="Times New Roman" w:cs="Times New Roman"/>
          <w:sz w:val="24"/>
          <w:szCs w:val="24"/>
          <w:lang w:val="it-IT" w:eastAsia="it-IT"/>
        </w:rPr>
        <w:t>.</w:t>
      </w:r>
    </w:p>
    <w:p w14:paraId="5B32045F" w14:textId="77777777" w:rsidR="007B6C09" w:rsidRPr="00695E02" w:rsidRDefault="007B6C09" w:rsidP="00B0293B">
      <w:pPr>
        <w:numPr>
          <w:ilvl w:val="0"/>
          <w:numId w:val="29"/>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Responsabile del Servizio di Prevenzione e Protezione deve:</w:t>
      </w:r>
    </w:p>
    <w:p w14:paraId="28DE9A89" w14:textId="5C717887" w:rsidR="007B6C09" w:rsidRPr="00695E02" w:rsidRDefault="007B6C09" w:rsidP="00B0293B">
      <w:pPr>
        <w:numPr>
          <w:ilvl w:val="0"/>
          <w:numId w:val="29"/>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possibile, recarsi sul luogo rimanendo a disposizione dei Vigili del Fuoco</w:t>
      </w:r>
    </w:p>
    <w:p w14:paraId="7EDB546E" w14:textId="0D1743FD" w:rsidR="007B6C09" w:rsidRPr="00695E02" w:rsidRDefault="007B6C09" w:rsidP="00B0293B">
      <w:pPr>
        <w:numPr>
          <w:ilvl w:val="0"/>
          <w:numId w:val="29"/>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 termine dell’emergenza redigere una relazione sull’accaduto e predisporre per il futuro, sulla base di tale esperienza, eventuali azioni correttive di prevenzione e protezione</w:t>
      </w:r>
      <w:r w:rsidR="00A94337" w:rsidRPr="00695E02">
        <w:rPr>
          <w:rFonts w:ascii="Times New Roman" w:eastAsia="Times New Roman" w:hAnsi="Times New Roman" w:cs="Times New Roman"/>
          <w:sz w:val="24"/>
          <w:szCs w:val="24"/>
          <w:lang w:val="it-IT" w:eastAsia="it-IT"/>
        </w:rPr>
        <w:t>.</w:t>
      </w:r>
    </w:p>
    <w:p w14:paraId="01E72E12" w14:textId="7F2CF7F6" w:rsidR="0017476E" w:rsidRPr="00695E02" w:rsidRDefault="0017476E" w:rsidP="00AF60FA">
      <w:pPr>
        <w:spacing w:before="240" w:after="0" w:line="240" w:lineRule="auto"/>
        <w:ind w:right="168"/>
        <w:contextualSpacing/>
        <w:mirrorIndents/>
        <w:jc w:val="both"/>
        <w:rPr>
          <w:rFonts w:ascii="Times New Roman" w:eastAsiaTheme="majorEastAsia" w:hAnsi="Times New Roman" w:cs="Times New Roman"/>
          <w:b/>
          <w:bCs/>
          <w:sz w:val="24"/>
          <w:szCs w:val="24"/>
          <w:lang w:val="it-IT"/>
        </w:rPr>
      </w:pPr>
      <w:r w:rsidRPr="00695E02">
        <w:rPr>
          <w:rFonts w:ascii="Times New Roman" w:hAnsi="Times New Roman" w:cs="Times New Roman"/>
          <w:sz w:val="24"/>
          <w:szCs w:val="24"/>
          <w:lang w:val="it-IT"/>
        </w:rPr>
        <w:br w:type="page"/>
      </w:r>
    </w:p>
    <w:p w14:paraId="34375613" w14:textId="1F3A21F3" w:rsidR="0003212A" w:rsidRPr="00695E02" w:rsidRDefault="0003212A" w:rsidP="000C0D22">
      <w:pPr>
        <w:pStyle w:val="Titolo2"/>
        <w:numPr>
          <w:ilvl w:val="0"/>
          <w:numId w:val="21"/>
        </w:numPr>
        <w:ind w:left="426"/>
        <w:rPr>
          <w:rFonts w:ascii="Times New Roman" w:eastAsia="Arial" w:hAnsi="Times New Roman"/>
          <w:u w:val="single"/>
        </w:rPr>
      </w:pPr>
      <w:bookmarkStart w:id="63" w:name="_Toc472417785"/>
      <w:r w:rsidRPr="00695E02">
        <w:rPr>
          <w:rFonts w:ascii="Times New Roman" w:hAnsi="Times New Roman"/>
          <w:u w:val="single"/>
        </w:rPr>
        <w:lastRenderedPageBreak/>
        <w:t>Come effettuare una chiamata al</w:t>
      </w:r>
      <w:r w:rsidRPr="00695E02">
        <w:rPr>
          <w:rFonts w:ascii="Times New Roman" w:hAnsi="Times New Roman"/>
          <w:spacing w:val="-13"/>
          <w:u w:val="single"/>
        </w:rPr>
        <w:t xml:space="preserve"> </w:t>
      </w:r>
      <w:r w:rsidRPr="00695E02">
        <w:rPr>
          <w:rFonts w:ascii="Times New Roman" w:hAnsi="Times New Roman"/>
          <w:u w:val="single"/>
        </w:rPr>
        <w:t>115</w:t>
      </w:r>
      <w:bookmarkEnd w:id="63"/>
    </w:p>
    <w:p w14:paraId="49EDEB45" w14:textId="77777777" w:rsidR="0003212A" w:rsidRPr="00695E02" w:rsidRDefault="0003212A"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 comunicano ai Vigili del Fuoco tutte le informazioni utili alla gestione dell’emergenza:</w:t>
      </w:r>
    </w:p>
    <w:p w14:paraId="4767A423" w14:textId="77777777" w:rsidR="0003212A" w:rsidRPr="00695E02" w:rsidRDefault="0003212A" w:rsidP="00215FA1">
      <w:pPr>
        <w:numPr>
          <w:ilvl w:val="0"/>
          <w:numId w:val="38"/>
        </w:numPr>
        <w:tabs>
          <w:tab w:val="clear" w:pos="360"/>
          <w:tab w:val="num" w:pos="709"/>
        </w:tabs>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tipologia di incendio, materiali coinvolti;</w:t>
      </w:r>
    </w:p>
    <w:p w14:paraId="7815957C" w14:textId="38F4AC71" w:rsidR="009F7185" w:rsidRPr="00695E02" w:rsidRDefault="0003212A" w:rsidP="0031698A">
      <w:pPr>
        <w:numPr>
          <w:ilvl w:val="0"/>
          <w:numId w:val="38"/>
        </w:numPr>
        <w:tabs>
          <w:tab w:val="clear" w:pos="360"/>
          <w:tab w:val="num" w:pos="709"/>
        </w:tabs>
        <w:spacing w:line="240" w:lineRule="auto"/>
        <w:ind w:left="142"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localizzazione pulsanti di sgancio</w:t>
      </w:r>
      <w:r w:rsidR="009F7185" w:rsidRPr="00695E02">
        <w:rPr>
          <w:rFonts w:ascii="Times New Roman" w:eastAsia="Times New Roman" w:hAnsi="Times New Roman" w:cs="Times New Roman"/>
          <w:sz w:val="24"/>
          <w:szCs w:val="24"/>
          <w:lang w:val="it-IT" w:eastAsia="it-IT"/>
        </w:rPr>
        <w:t xml:space="preserve"> (di fronte ingresso secondario al secondo piano);</w:t>
      </w:r>
    </w:p>
    <w:p w14:paraId="6E10A608" w14:textId="473930E5" w:rsidR="0003212A" w:rsidRPr="00695E02" w:rsidRDefault="009F7185" w:rsidP="009F7185">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napToGrid w:val="0"/>
          <w:sz w:val="0"/>
          <w:szCs w:val="0"/>
          <w:u w:color="000000"/>
          <w:bdr w:val="none" w:sz="0" w:space="0" w:color="000000"/>
          <w:shd w:val="clear" w:color="000000" w:fill="000000"/>
          <w:lang w:val="x-none" w:eastAsia="x-none" w:bidi="x-none"/>
        </w:rPr>
        <w:t xml:space="preserve"> </w:t>
      </w:r>
      <w:r w:rsidR="00D97758" w:rsidRPr="00695E02">
        <w:rPr>
          <w:rFonts w:ascii="Times New Roman" w:eastAsia="Times New Roman" w:hAnsi="Times New Roman" w:cs="Times New Roman"/>
          <w:noProof/>
          <w:sz w:val="24"/>
          <w:szCs w:val="24"/>
          <w:lang w:val="it-IT" w:eastAsia="it-IT"/>
        </w:rPr>
        <w:drawing>
          <wp:inline distT="0" distB="0" distL="0" distR="0" wp14:anchorId="0AA20E2F" wp14:editId="161FB35D">
            <wp:extent cx="6694998" cy="3761545"/>
            <wp:effectExtent l="0" t="0" r="0" b="0"/>
            <wp:docPr id="5" name="Picture 5" descr="\\filesrv-staff.sissa.it\tbigia\Desktop\WP_20160427_10_57_5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rv-staff.sissa.it\tbigia\Desktop\WP_20160427_10_57_54_Pr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91120" cy="3759366"/>
                    </a:xfrm>
                    <a:prstGeom prst="rect">
                      <a:avLst/>
                    </a:prstGeom>
                    <a:noFill/>
                    <a:ln>
                      <a:noFill/>
                    </a:ln>
                  </pic:spPr>
                </pic:pic>
              </a:graphicData>
            </a:graphic>
          </wp:inline>
        </w:drawing>
      </w:r>
    </w:p>
    <w:p w14:paraId="0FBE8083" w14:textId="77777777" w:rsidR="0003212A" w:rsidRPr="00695E02" w:rsidRDefault="0003212A" w:rsidP="0031698A">
      <w:pPr>
        <w:numPr>
          <w:ilvl w:val="0"/>
          <w:numId w:val="38"/>
        </w:numPr>
        <w:tabs>
          <w:tab w:val="clear" w:pos="360"/>
          <w:tab w:val="num" w:pos="709"/>
        </w:tabs>
        <w:spacing w:before="240" w:after="0" w:line="240" w:lineRule="auto"/>
        <w:ind w:left="142"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ubicazione depositi di liquidi combustibili, gas infiammabili, sostanze pericolose;</w:t>
      </w:r>
    </w:p>
    <w:p w14:paraId="1A54E1F5" w14:textId="77777777" w:rsidR="0003212A" w:rsidRPr="00695E02" w:rsidRDefault="0003212A" w:rsidP="00215FA1">
      <w:pPr>
        <w:numPr>
          <w:ilvl w:val="0"/>
          <w:numId w:val="38"/>
        </w:numPr>
        <w:tabs>
          <w:tab w:val="clear" w:pos="360"/>
          <w:tab w:val="num" w:pos="709"/>
        </w:tabs>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presenza nell’area interessata dall’incendio di serbatoi in pressione (bombole, estintori a CO</w:t>
      </w:r>
      <w:r w:rsidRPr="00695E02">
        <w:rPr>
          <w:rFonts w:ascii="Times New Roman" w:eastAsia="Times New Roman" w:hAnsi="Times New Roman" w:cs="Times New Roman"/>
          <w:sz w:val="24"/>
          <w:szCs w:val="24"/>
          <w:vertAlign w:val="subscript"/>
          <w:lang w:val="it-IT" w:eastAsia="it-IT"/>
        </w:rPr>
        <w:t>2</w:t>
      </w:r>
      <w:r w:rsidRPr="00695E02">
        <w:rPr>
          <w:rFonts w:ascii="Times New Roman" w:eastAsia="Times New Roman" w:hAnsi="Times New Roman" w:cs="Times New Roman"/>
          <w:sz w:val="24"/>
          <w:szCs w:val="24"/>
          <w:lang w:val="it-IT" w:eastAsia="it-IT"/>
        </w:rPr>
        <w:t>, ecc.);</w:t>
      </w:r>
    </w:p>
    <w:p w14:paraId="456D289B" w14:textId="77777777" w:rsidR="0003212A" w:rsidRPr="00695E02" w:rsidRDefault="0003212A" w:rsidP="00215FA1">
      <w:pPr>
        <w:numPr>
          <w:ilvl w:val="0"/>
          <w:numId w:val="38"/>
        </w:numPr>
        <w:tabs>
          <w:tab w:val="clear" w:pos="360"/>
          <w:tab w:val="num" w:pos="709"/>
        </w:tabs>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ubicazione attacco per autopompa;</w:t>
      </w:r>
    </w:p>
    <w:p w14:paraId="07BB896B" w14:textId="77777777" w:rsidR="0003212A" w:rsidRPr="00695E02" w:rsidRDefault="0003212A" w:rsidP="00215FA1">
      <w:pPr>
        <w:numPr>
          <w:ilvl w:val="0"/>
          <w:numId w:val="38"/>
        </w:numPr>
        <w:tabs>
          <w:tab w:val="clear" w:pos="360"/>
          <w:tab w:val="num" w:pos="709"/>
        </w:tabs>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interventi effettuati.</w:t>
      </w:r>
    </w:p>
    <w:p w14:paraId="4C9EF427" w14:textId="77777777" w:rsidR="009C7632" w:rsidRPr="00695E02" w:rsidRDefault="009C7632" w:rsidP="003279D8">
      <w:pPr>
        <w:ind w:left="142" w:right="168"/>
        <w:mirrorIndents/>
        <w:jc w:val="both"/>
        <w:rPr>
          <w:rFonts w:ascii="Times New Roman" w:eastAsia="Times New Roman" w:hAnsi="Times New Roman" w:cs="Times New Roman"/>
          <w:b/>
          <w:bCs/>
          <w:i/>
          <w:iCs/>
          <w:sz w:val="28"/>
          <w:szCs w:val="28"/>
          <w:lang w:val="it-IT" w:eastAsia="it-IT"/>
        </w:rPr>
      </w:pPr>
      <w:r w:rsidRPr="00695E02">
        <w:rPr>
          <w:rFonts w:ascii="Times New Roman" w:hAnsi="Times New Roman" w:cs="Times New Roman"/>
        </w:rPr>
        <w:br w:type="page"/>
      </w:r>
    </w:p>
    <w:p w14:paraId="35630479" w14:textId="0EE6CD93" w:rsidR="00C24DFC" w:rsidRPr="00695E02" w:rsidRDefault="00C24DFC" w:rsidP="00A373BB">
      <w:pPr>
        <w:pStyle w:val="Titolo2"/>
        <w:numPr>
          <w:ilvl w:val="0"/>
          <w:numId w:val="21"/>
        </w:numPr>
        <w:spacing w:after="0"/>
        <w:ind w:left="142" w:right="168" w:firstLine="0"/>
        <w:contextualSpacing/>
        <w:mirrorIndents/>
        <w:jc w:val="both"/>
        <w:rPr>
          <w:rFonts w:ascii="Times New Roman" w:hAnsi="Times New Roman"/>
        </w:rPr>
      </w:pPr>
      <w:bookmarkStart w:id="64" w:name="_Toc472417786"/>
      <w:r w:rsidRPr="00695E02">
        <w:rPr>
          <w:rFonts w:ascii="Times New Roman" w:hAnsi="Times New Roman"/>
        </w:rPr>
        <w:lastRenderedPageBreak/>
        <w:t xml:space="preserve">Allarme dei Rilevatori </w:t>
      </w:r>
      <w:r w:rsidR="0008498E" w:rsidRPr="00695E02">
        <w:rPr>
          <w:rFonts w:ascii="Times New Roman" w:hAnsi="Times New Roman"/>
        </w:rPr>
        <w:t>d</w:t>
      </w:r>
      <w:r w:rsidRPr="00695E02">
        <w:rPr>
          <w:rFonts w:ascii="Times New Roman" w:hAnsi="Times New Roman"/>
        </w:rPr>
        <w:t>i Sotto-ossigenazione e di Sovra-ossigenazione</w:t>
      </w:r>
      <w:r w:rsidR="00E1004A" w:rsidRPr="00695E02">
        <w:rPr>
          <w:rFonts w:ascii="Times New Roman" w:hAnsi="Times New Roman"/>
        </w:rPr>
        <w:t xml:space="preserve"> </w:t>
      </w:r>
      <w:r w:rsidR="00E1004A" w:rsidRPr="00695E02">
        <w:rPr>
          <w:rFonts w:ascii="Times New Roman" w:hAnsi="Times New Roman"/>
          <w:u w:val="single"/>
        </w:rPr>
        <w:t>fuori dal normale orario di lavoro</w:t>
      </w:r>
      <w:bookmarkEnd w:id="64"/>
    </w:p>
    <w:p w14:paraId="02238CD5" w14:textId="5B64DA69" w:rsidR="00910BC2" w:rsidRPr="00695E02" w:rsidRDefault="00910BC2"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 caso di attivazione dei RILEVATORI di CO2 (sotto-ossigenazione) e O2 (sovra-ossigenazione) installati nei laboratori viene rimandato l’allarme nel corridoio attraverso segnalatori ottici e </w:t>
      </w:r>
      <w:r w:rsidR="006462E0" w:rsidRPr="00695E02">
        <w:rPr>
          <w:rFonts w:ascii="Times New Roman" w:eastAsia="Times New Roman" w:hAnsi="Times New Roman" w:cs="Times New Roman"/>
          <w:sz w:val="24"/>
          <w:szCs w:val="24"/>
          <w:lang w:val="it-IT" w:eastAsia="it-IT"/>
        </w:rPr>
        <w:t>acustici</w:t>
      </w:r>
      <w:r w:rsidRPr="00695E02">
        <w:rPr>
          <w:rFonts w:ascii="Times New Roman" w:eastAsia="Times New Roman" w:hAnsi="Times New Roman" w:cs="Times New Roman"/>
          <w:sz w:val="24"/>
          <w:szCs w:val="24"/>
          <w:lang w:val="it-IT" w:eastAsia="it-IT"/>
        </w:rPr>
        <w:t xml:space="preserve"> ubicati sopra la porta della stanza interessata; il livello sonoro dell’impianto di diffusione sonora è tale da essere percepito in tutto l’ambiente di lavoro </w:t>
      </w:r>
      <w:proofErr w:type="spellStart"/>
      <w:r w:rsidRPr="00695E02">
        <w:rPr>
          <w:rFonts w:ascii="Times New Roman" w:eastAsia="Times New Roman" w:hAnsi="Times New Roman" w:cs="Times New Roman"/>
          <w:sz w:val="24"/>
          <w:szCs w:val="24"/>
          <w:lang w:val="it-IT" w:eastAsia="it-IT"/>
        </w:rPr>
        <w:t>compartimenta</w:t>
      </w:r>
      <w:r w:rsidR="006462E0" w:rsidRPr="00695E02">
        <w:rPr>
          <w:rFonts w:ascii="Times New Roman" w:eastAsia="Times New Roman" w:hAnsi="Times New Roman" w:cs="Times New Roman"/>
          <w:sz w:val="24"/>
          <w:szCs w:val="24"/>
          <w:lang w:val="it-IT" w:eastAsia="it-IT"/>
        </w:rPr>
        <w:t>t</w:t>
      </w:r>
      <w:r w:rsidRPr="00695E02">
        <w:rPr>
          <w:rFonts w:ascii="Times New Roman" w:eastAsia="Times New Roman" w:hAnsi="Times New Roman" w:cs="Times New Roman"/>
          <w:sz w:val="24"/>
          <w:szCs w:val="24"/>
          <w:lang w:val="it-IT" w:eastAsia="it-IT"/>
        </w:rPr>
        <w:t>o</w:t>
      </w:r>
      <w:proofErr w:type="spellEnd"/>
      <w:r w:rsidR="00875DB1" w:rsidRPr="00695E02">
        <w:rPr>
          <w:rFonts w:ascii="Times New Roman" w:eastAsia="Times New Roman" w:hAnsi="Times New Roman" w:cs="Times New Roman"/>
          <w:sz w:val="24"/>
          <w:szCs w:val="24"/>
          <w:lang w:val="it-IT" w:eastAsia="it-IT"/>
        </w:rPr>
        <w:t>, quindi anche da personale non direttamente coinvolto</w:t>
      </w:r>
      <w:r w:rsidRPr="00695E02">
        <w:rPr>
          <w:rFonts w:ascii="Times New Roman" w:eastAsia="Times New Roman" w:hAnsi="Times New Roman" w:cs="Times New Roman"/>
          <w:sz w:val="24"/>
          <w:szCs w:val="24"/>
          <w:lang w:val="it-IT" w:eastAsia="it-IT"/>
        </w:rPr>
        <w:t>.</w:t>
      </w:r>
    </w:p>
    <w:p w14:paraId="28DE783C" w14:textId="1017336C" w:rsidR="00910BC2" w:rsidRPr="00695E02" w:rsidRDefault="00910BC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Indipendentemente dalle cause che hanno attivato l’allarme sonoro tutto il </w:t>
      </w:r>
      <w:r w:rsidR="00875DB1" w:rsidRPr="00695E02">
        <w:rPr>
          <w:rFonts w:ascii="Times New Roman" w:eastAsia="Times New Roman" w:hAnsi="Times New Roman" w:cs="Times New Roman"/>
          <w:sz w:val="24"/>
          <w:szCs w:val="24"/>
          <w:lang w:val="it-IT" w:eastAsia="it-IT"/>
        </w:rPr>
        <w:t>p</w:t>
      </w:r>
      <w:r w:rsidRPr="00695E02">
        <w:rPr>
          <w:rFonts w:ascii="Times New Roman" w:eastAsia="Times New Roman" w:hAnsi="Times New Roman" w:cs="Times New Roman"/>
          <w:sz w:val="24"/>
          <w:szCs w:val="24"/>
          <w:lang w:val="it-IT" w:eastAsia="it-IT"/>
        </w:rPr>
        <w:t>ersonale</w:t>
      </w:r>
      <w:r w:rsidR="00875DB1" w:rsidRPr="00695E02">
        <w:rPr>
          <w:rFonts w:ascii="Times New Roman" w:eastAsia="Times New Roman" w:hAnsi="Times New Roman" w:cs="Times New Roman"/>
          <w:sz w:val="24"/>
          <w:szCs w:val="24"/>
          <w:lang w:val="it-IT" w:eastAsia="it-IT"/>
        </w:rPr>
        <w:t xml:space="preserve"> presente nel compartimento</w:t>
      </w:r>
      <w:r w:rsidRPr="00695E02">
        <w:rPr>
          <w:rFonts w:ascii="Times New Roman" w:eastAsia="Times New Roman" w:hAnsi="Times New Roman" w:cs="Times New Roman"/>
          <w:sz w:val="24"/>
          <w:szCs w:val="24"/>
          <w:lang w:val="it-IT" w:eastAsia="it-IT"/>
        </w:rPr>
        <w:t>, ad eccezione di quello interessato alla gestione dell’Emergenza, deve:</w:t>
      </w:r>
    </w:p>
    <w:p w14:paraId="79B759C2" w14:textId="5E95FDBC" w:rsidR="00910BC2" w:rsidRPr="00695E02" w:rsidRDefault="00910BC2" w:rsidP="003279D8">
      <w:pPr>
        <w:pStyle w:val="Paragrafoelenco"/>
        <w:numPr>
          <w:ilvl w:val="0"/>
          <w:numId w:val="27"/>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quanto possibile, senza rischio personale, mettere in sicurezza impianti e/o apparecchiature (ad esempio: chiudere i rubinetti di gas infiammabili, ecc.), chiudere l’erogazione dalle bombole di gas compressi, spegnere le attrezzature elettriche, ecc.);</w:t>
      </w:r>
    </w:p>
    <w:p w14:paraId="09FB4EA8" w14:textId="5841C608" w:rsidR="00910BC2" w:rsidRPr="00695E02" w:rsidRDefault="00910BC2" w:rsidP="003279D8">
      <w:pPr>
        <w:numPr>
          <w:ilvl w:val="0"/>
          <w:numId w:val="27"/>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persone presenti all’interno del locale interessato devono uscire immediatamente</w:t>
      </w:r>
      <w:r w:rsidR="006462E0"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aprendo le finestre se possibile senza rischio personale</w:t>
      </w:r>
      <w:r w:rsidR="006462E0"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e</w:t>
      </w:r>
      <w:r w:rsidR="00310310" w:rsidRPr="00695E02">
        <w:rPr>
          <w:rFonts w:ascii="Times New Roman" w:eastAsia="Times New Roman" w:hAnsi="Times New Roman" w:cs="Times New Roman"/>
          <w:sz w:val="24"/>
          <w:szCs w:val="24"/>
          <w:lang w:val="it-IT" w:eastAsia="it-IT"/>
        </w:rPr>
        <w:t xml:space="preserve"> lasciando</w:t>
      </w:r>
      <w:r w:rsidRPr="00695E02">
        <w:rPr>
          <w:rFonts w:ascii="Times New Roman" w:eastAsia="Times New Roman" w:hAnsi="Times New Roman" w:cs="Times New Roman"/>
          <w:sz w:val="24"/>
          <w:szCs w:val="24"/>
          <w:lang w:val="it-IT" w:eastAsia="it-IT"/>
        </w:rPr>
        <w:t xml:space="preserve"> dietro di </w:t>
      </w:r>
      <w:r w:rsidR="009F7185" w:rsidRPr="00695E02">
        <w:rPr>
          <w:rFonts w:ascii="Times New Roman" w:eastAsia="Times New Roman" w:hAnsi="Times New Roman" w:cs="Times New Roman"/>
          <w:sz w:val="24"/>
          <w:szCs w:val="24"/>
          <w:lang w:val="it-IT" w:eastAsia="it-IT"/>
        </w:rPr>
        <w:t>sé</w:t>
      </w:r>
      <w:r w:rsidRPr="00695E02">
        <w:rPr>
          <w:rFonts w:ascii="Times New Roman" w:eastAsia="Times New Roman" w:hAnsi="Times New Roman" w:cs="Times New Roman"/>
          <w:sz w:val="24"/>
          <w:szCs w:val="24"/>
          <w:lang w:val="it-IT" w:eastAsia="it-IT"/>
        </w:rPr>
        <w:t xml:space="preserve"> la porta del l</w:t>
      </w:r>
      <w:r w:rsidR="00310310" w:rsidRPr="00695E02">
        <w:rPr>
          <w:rFonts w:ascii="Times New Roman" w:eastAsia="Times New Roman" w:hAnsi="Times New Roman" w:cs="Times New Roman"/>
          <w:sz w:val="24"/>
          <w:szCs w:val="24"/>
          <w:lang w:val="it-IT" w:eastAsia="it-IT"/>
        </w:rPr>
        <w:t>aboratorio</w:t>
      </w:r>
      <w:r w:rsidRPr="00695E02">
        <w:rPr>
          <w:rFonts w:ascii="Times New Roman" w:eastAsia="Times New Roman" w:hAnsi="Times New Roman" w:cs="Times New Roman"/>
          <w:sz w:val="24"/>
          <w:szCs w:val="24"/>
          <w:lang w:val="it-IT" w:eastAsia="it-IT"/>
        </w:rPr>
        <w:t xml:space="preserve"> </w:t>
      </w:r>
      <w:r w:rsidR="0002338E" w:rsidRPr="00695E02">
        <w:rPr>
          <w:rFonts w:ascii="Times New Roman" w:eastAsia="Times New Roman" w:hAnsi="Times New Roman" w:cs="Times New Roman"/>
          <w:sz w:val="24"/>
          <w:szCs w:val="24"/>
          <w:lang w:val="it-IT" w:eastAsia="it-IT"/>
        </w:rPr>
        <w:t>chiusa</w:t>
      </w:r>
      <w:r w:rsidRPr="00695E02">
        <w:rPr>
          <w:rFonts w:ascii="Times New Roman" w:eastAsia="Times New Roman" w:hAnsi="Times New Roman" w:cs="Times New Roman"/>
          <w:sz w:val="24"/>
          <w:szCs w:val="24"/>
          <w:lang w:val="it-IT" w:eastAsia="it-IT"/>
        </w:rPr>
        <w:t>;</w:t>
      </w:r>
    </w:p>
    <w:p w14:paraId="46251897" w14:textId="77777777" w:rsidR="006462E0" w:rsidRPr="00695E02" w:rsidRDefault="006462E0" w:rsidP="006462E0">
      <w:pPr>
        <w:numPr>
          <w:ilvl w:val="0"/>
          <w:numId w:val="27"/>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b/>
          <w:sz w:val="24"/>
          <w:szCs w:val="24"/>
          <w:lang w:val="it-IT"/>
        </w:rPr>
        <w:t>L’ingresso dall’esterno a locali interessati all’allarme dei rilevatori di gas tossici e sotto-ossigenazione è assolutamente proibito</w:t>
      </w:r>
      <w:r w:rsidRPr="00695E02">
        <w:rPr>
          <w:rFonts w:ascii="Times New Roman" w:hAnsi="Times New Roman" w:cs="Times New Roman"/>
          <w:sz w:val="24"/>
          <w:szCs w:val="24"/>
          <w:lang w:val="it-IT"/>
        </w:rPr>
        <w:t>; solo personale addestrato e munito di autorespiratore può accedervi al fine di verificare l’accaduto.</w:t>
      </w:r>
    </w:p>
    <w:p w14:paraId="018EC473" w14:textId="77777777" w:rsidR="006462E0" w:rsidRPr="00695E02" w:rsidRDefault="006462E0" w:rsidP="006462E0">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fornire agli Operatori del Presidio Tecnico tutte le informazioni richieste possibilmente indicando il luogo ove si è avuto l’allarme gas e l’eventuale presenza di infortunati.</w:t>
      </w:r>
    </w:p>
    <w:p w14:paraId="0BA5E7BD" w14:textId="342DA6B3" w:rsidR="00310310" w:rsidRPr="00695E02" w:rsidRDefault="00310310"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hAnsi="Times New Roman" w:cs="Times New Roman"/>
          <w:sz w:val="24"/>
          <w:szCs w:val="24"/>
          <w:lang w:val="it-IT"/>
        </w:rPr>
        <w:t>ar</w:t>
      </w:r>
      <w:r w:rsidR="0002338E" w:rsidRPr="00695E02">
        <w:rPr>
          <w:rFonts w:ascii="Times New Roman" w:hAnsi="Times New Roman" w:cs="Times New Roman"/>
          <w:sz w:val="24"/>
          <w:szCs w:val="24"/>
          <w:lang w:val="it-IT"/>
        </w:rPr>
        <w:t>e</w:t>
      </w:r>
      <w:r w:rsidRPr="00695E02">
        <w:rPr>
          <w:rFonts w:ascii="Times New Roman" w:hAnsi="Times New Roman" w:cs="Times New Roman"/>
          <w:sz w:val="24"/>
          <w:szCs w:val="24"/>
          <w:lang w:val="it-IT"/>
        </w:rPr>
        <w:t>are aprendo le altre finestre</w:t>
      </w:r>
      <w:r w:rsidRPr="00695E02">
        <w:rPr>
          <w:rFonts w:ascii="Times New Roman" w:eastAsia="Times New Roman" w:hAnsi="Times New Roman" w:cs="Times New Roman"/>
          <w:sz w:val="24"/>
          <w:szCs w:val="24"/>
          <w:lang w:val="it-IT" w:eastAsia="it-IT"/>
        </w:rPr>
        <w:t xml:space="preserve"> per permettere la più rapida ventilazione possibile</w:t>
      </w:r>
    </w:p>
    <w:p w14:paraId="335321F2" w14:textId="77777777" w:rsidR="00CC7252" w:rsidRPr="00695E02" w:rsidRDefault="00910BC2" w:rsidP="008D37E4">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attendere </w:t>
      </w:r>
      <w:r w:rsidR="00310310" w:rsidRPr="00695E02">
        <w:rPr>
          <w:rFonts w:ascii="Times New Roman" w:eastAsia="Times New Roman" w:hAnsi="Times New Roman" w:cs="Times New Roman"/>
          <w:sz w:val="24"/>
          <w:szCs w:val="24"/>
          <w:lang w:val="it-IT" w:eastAsia="it-IT"/>
        </w:rPr>
        <w:t>10</w:t>
      </w:r>
      <w:r w:rsidRPr="00695E02">
        <w:rPr>
          <w:rFonts w:ascii="Times New Roman" w:eastAsia="Times New Roman" w:hAnsi="Times New Roman" w:cs="Times New Roman"/>
          <w:sz w:val="24"/>
          <w:szCs w:val="24"/>
          <w:lang w:val="it-IT" w:eastAsia="it-IT"/>
        </w:rPr>
        <w:t>’ per la cessazione dell’allarme;</w:t>
      </w:r>
    </w:p>
    <w:p w14:paraId="677E48B5" w14:textId="2061469F" w:rsidR="00910BC2" w:rsidRPr="00695E02" w:rsidRDefault="00910BC2"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l’emergenza non viene risolta:</w:t>
      </w:r>
    </w:p>
    <w:p w14:paraId="72B845B5" w14:textId="77777777" w:rsidR="00910BC2" w:rsidRPr="00695E02" w:rsidRDefault="00910BC2" w:rsidP="003279D8">
      <w:pPr>
        <w:numPr>
          <w:ilvl w:val="0"/>
          <w:numId w:val="27"/>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dal locale contaminato chiudendo le porte per limitare la dispersione della sostanza in altri ambienti contigui;</w:t>
      </w:r>
    </w:p>
    <w:p w14:paraId="2257178F" w14:textId="416C30B2" w:rsidR="00910BC2" w:rsidRPr="00695E02" w:rsidRDefault="00910BC2"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avvertire tempestivamente gli </w:t>
      </w:r>
      <w:r w:rsidR="00A94337" w:rsidRPr="00695E02">
        <w:rPr>
          <w:rFonts w:ascii="Times New Roman" w:eastAsia="Times New Roman" w:hAnsi="Times New Roman" w:cs="Times New Roman"/>
          <w:sz w:val="24"/>
          <w:szCs w:val="24"/>
          <w:lang w:val="it-IT" w:eastAsia="it-IT"/>
        </w:rPr>
        <w:t>Operatori del Presidio Tecnico i quali contatteranno i Vigili del Fuoco</w:t>
      </w:r>
      <w:r w:rsidRPr="00695E02">
        <w:rPr>
          <w:rFonts w:ascii="Times New Roman" w:eastAsia="Times New Roman" w:hAnsi="Times New Roman" w:cs="Times New Roman"/>
          <w:sz w:val="24"/>
          <w:szCs w:val="24"/>
          <w:lang w:val="it-IT" w:eastAsia="it-IT"/>
        </w:rPr>
        <w:t>;</w:t>
      </w:r>
    </w:p>
    <w:p w14:paraId="022F8485" w14:textId="0806F97C" w:rsidR="00910BC2" w:rsidRPr="00695E02" w:rsidRDefault="00910BC2"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aiutare le persone </w:t>
      </w:r>
      <w:r w:rsidR="006462E0" w:rsidRPr="00695E02">
        <w:rPr>
          <w:rFonts w:ascii="Times New Roman" w:eastAsia="Times New Roman" w:hAnsi="Times New Roman" w:cs="Times New Roman"/>
          <w:sz w:val="24"/>
          <w:szCs w:val="24"/>
          <w:lang w:val="it-IT" w:eastAsia="it-IT"/>
        </w:rPr>
        <w:t>che presentino difficoltà respiratorie</w:t>
      </w:r>
      <w:r w:rsidRPr="00695E02">
        <w:rPr>
          <w:rFonts w:ascii="Times New Roman" w:eastAsia="Times New Roman" w:hAnsi="Times New Roman" w:cs="Times New Roman"/>
          <w:sz w:val="24"/>
          <w:szCs w:val="24"/>
          <w:lang w:val="it-IT" w:eastAsia="it-IT"/>
        </w:rPr>
        <w:t xml:space="preserve"> ad abbandonare il locale;</w:t>
      </w:r>
    </w:p>
    <w:p w14:paraId="73FBA54D" w14:textId="68CD3130" w:rsidR="00910BC2" w:rsidRPr="00695E02" w:rsidRDefault="00910BC2"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fino all’eventuale arrivo dei Vigili del Fuoco e fornire loro tutte le informazioni necessarie (chi era presente nell’edificio, eventuali infortunati, indicazioni sull’ubicazione dei locali interessati, fornire la Scheda di Sicurezza, ecc.);</w:t>
      </w:r>
    </w:p>
    <w:p w14:paraId="180163A7" w14:textId="7BA2D7F8" w:rsidR="00910BC2" w:rsidRPr="00695E02" w:rsidRDefault="00910BC2" w:rsidP="003279D8">
      <w:pPr>
        <w:numPr>
          <w:ilvl w:val="0"/>
          <w:numId w:val="27"/>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 causa dell’elevata pericolosità dell’evento, dare l’allarme generalizzato alla voce o tramite pulsante di emergenza.</w:t>
      </w:r>
    </w:p>
    <w:p w14:paraId="704D0A61" w14:textId="77777777" w:rsidR="006462E0" w:rsidRPr="00695E02" w:rsidRDefault="006462E0"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evento estremamente grave (quale ad esempio la rottura di una conduttura), la persona che rileva l’emergenza deve:</w:t>
      </w:r>
    </w:p>
    <w:p w14:paraId="04E22C33" w14:textId="77777777" w:rsidR="003D642D" w:rsidRPr="00695E02" w:rsidRDefault="006462E0" w:rsidP="003D642D">
      <w:pPr>
        <w:pStyle w:val="Paragrafoelenco"/>
        <w:numPr>
          <w:ilvl w:val="0"/>
          <w:numId w:val="28"/>
        </w:numPr>
        <w:spacing w:after="0" w:line="240" w:lineRule="auto"/>
        <w:ind w:left="142"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mettersi immediatamente in contatto con l’Operatore al Presidio Tecnico, specificando esattamente la motivazione dell'allarme, l'ubicazione del guasto, la presenza di eventuale principio di incendio e la presenza di eventuali infortunati;</w:t>
      </w:r>
    </w:p>
    <w:p w14:paraId="561CACE4" w14:textId="101EB3BE" w:rsidR="006462E0" w:rsidRPr="00695E02" w:rsidRDefault="006462E0" w:rsidP="00F25458">
      <w:pPr>
        <w:pStyle w:val="Paragrafoelenco"/>
        <w:numPr>
          <w:ilvl w:val="0"/>
          <w:numId w:val="28"/>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chiudere le valvole di intercettazione dei gas medicali interessati posizionate presso la porta d’accesso alla scala F</w:t>
      </w:r>
    </w:p>
    <w:p w14:paraId="5CD99B21" w14:textId="7B79AAA5" w:rsidR="00DD4D8E" w:rsidRPr="00695E02" w:rsidRDefault="00DD4D8E" w:rsidP="003279D8">
      <w:pPr>
        <w:pStyle w:val="Paragrafoelenco"/>
        <w:numPr>
          <w:ilvl w:val="0"/>
          <w:numId w:val="28"/>
        </w:numPr>
        <w:spacing w:before="240" w:after="0" w:line="240" w:lineRule="auto"/>
        <w:ind w:left="142" w:right="168" w:firstLine="0"/>
        <w:mirrorIndents/>
        <w:jc w:val="both"/>
        <w:rPr>
          <w:rFonts w:ascii="Times New Roman" w:eastAsia="Calibri" w:hAnsi="Times New Roman" w:cs="Times New Roman"/>
          <w:i/>
          <w:sz w:val="24"/>
          <w:szCs w:val="24"/>
          <w:lang w:val="it-IT" w:eastAsia="it-IT"/>
        </w:rPr>
      </w:pPr>
      <w:r w:rsidRPr="00695E02">
        <w:rPr>
          <w:rFonts w:ascii="Times New Roman" w:eastAsia="Calibri" w:hAnsi="Times New Roman" w:cs="Times New Roman"/>
          <w:i/>
          <w:sz w:val="24"/>
          <w:szCs w:val="24"/>
          <w:lang w:val="it-IT" w:eastAsia="it-IT"/>
        </w:rPr>
        <w:lastRenderedPageBreak/>
        <w:t>l’Operatore al Presidio Tecnico</w:t>
      </w:r>
      <w:r w:rsidRPr="00695E02">
        <w:rPr>
          <w:rFonts w:ascii="Times New Roman" w:eastAsia="Times New Roman" w:hAnsi="Times New Roman" w:cs="Times New Roman"/>
          <w:sz w:val="24"/>
          <w:szCs w:val="24"/>
          <w:lang w:val="it-IT" w:eastAsia="it-IT"/>
        </w:rPr>
        <w:t xml:space="preserve"> registra l’evento su apposito </w:t>
      </w:r>
      <w:r w:rsidR="00A94337" w:rsidRPr="00695E02">
        <w:rPr>
          <w:rFonts w:ascii="Times New Roman" w:eastAsia="Times New Roman" w:hAnsi="Times New Roman" w:cs="Times New Roman"/>
          <w:sz w:val="24"/>
          <w:szCs w:val="24"/>
          <w:lang w:val="it-IT" w:eastAsia="it-IT"/>
        </w:rPr>
        <w:t>registro “Anomalie impianti e comunicazioni”</w:t>
      </w:r>
      <w:r w:rsidRPr="00695E02">
        <w:rPr>
          <w:rFonts w:ascii="Times New Roman" w:eastAsia="Calibri" w:hAnsi="Times New Roman" w:cs="Times New Roman"/>
          <w:i/>
          <w:sz w:val="24"/>
          <w:szCs w:val="24"/>
          <w:lang w:val="it-IT" w:eastAsia="it-IT"/>
        </w:rPr>
        <w:t xml:space="preserve"> ed invierà una comunicazione scritta a </w:t>
      </w:r>
      <w:r w:rsidRPr="00695E02">
        <w:rPr>
          <w:rFonts w:ascii="Times New Roman" w:eastAsia="Calibri" w:hAnsi="Times New Roman" w:cs="Times New Roman"/>
          <w:i/>
          <w:sz w:val="24"/>
          <w:szCs w:val="24"/>
          <w:u w:val="single"/>
          <w:lang w:val="it-IT" w:eastAsia="it-IT"/>
        </w:rPr>
        <w:t>safety</w:t>
      </w:r>
      <w:r w:rsidR="00C57E30" w:rsidRPr="00695E02">
        <w:rPr>
          <w:rFonts w:ascii="Times New Roman" w:eastAsia="Calibri" w:hAnsi="Times New Roman" w:cs="Times New Roman"/>
          <w:i/>
          <w:sz w:val="24"/>
          <w:szCs w:val="24"/>
          <w:u w:val="single"/>
          <w:lang w:val="it-IT" w:eastAsia="it-IT"/>
        </w:rPr>
        <w:t>@sissa</w:t>
      </w:r>
      <w:r w:rsidRPr="00695E02">
        <w:rPr>
          <w:rFonts w:ascii="Times New Roman" w:eastAsia="Calibri" w:hAnsi="Times New Roman" w:cs="Times New Roman"/>
          <w:i/>
          <w:sz w:val="24"/>
          <w:szCs w:val="24"/>
          <w:u w:val="single"/>
          <w:lang w:val="it-IT" w:eastAsia="it-IT"/>
        </w:rPr>
        <w:t>.it</w:t>
      </w:r>
      <w:r w:rsidRPr="00695E02">
        <w:rPr>
          <w:rFonts w:ascii="Times New Roman" w:eastAsia="Calibri" w:hAnsi="Times New Roman" w:cs="Times New Roman"/>
          <w:i/>
          <w:sz w:val="24"/>
          <w:szCs w:val="24"/>
          <w:lang w:val="it-IT" w:eastAsia="it-IT"/>
        </w:rPr>
        <w:t>;</w:t>
      </w:r>
    </w:p>
    <w:p w14:paraId="39BC7649" w14:textId="795F2ACB" w:rsidR="00DD4D8E" w:rsidRPr="00695E02" w:rsidRDefault="00DD4D8E" w:rsidP="003279D8">
      <w:pPr>
        <w:numPr>
          <w:ilvl w:val="0"/>
          <w:numId w:val="2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l’Operatore Presidio Tecnico, nell’assenza delle Squadre di gestione dell’Emergenza, diventa Coordinatore dell’Emergenza.</w:t>
      </w:r>
    </w:p>
    <w:p w14:paraId="23211D14" w14:textId="76C38523" w:rsidR="00DD4D8E" w:rsidRPr="00695E02" w:rsidRDefault="00DD4D8E" w:rsidP="003279D8">
      <w:pPr>
        <w:numPr>
          <w:ilvl w:val="0"/>
          <w:numId w:val="2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effettua la corretta chiamata di allertamento, se necessario apre le sbarre chiudi varco per agevolare l’ingresso dei mezzi di soccorso e rimane a disposizione fino all’arrivo dei Vigili del Fuoco </w:t>
      </w:r>
      <w:r w:rsidR="00A94337" w:rsidRPr="00695E02">
        <w:rPr>
          <w:rFonts w:ascii="Times New Roman" w:eastAsia="Times New Roman" w:hAnsi="Times New Roman" w:cs="Times New Roman"/>
          <w:sz w:val="24"/>
          <w:szCs w:val="24"/>
          <w:lang w:val="it-IT" w:eastAsia="it-IT"/>
        </w:rPr>
        <w:t>p</w:t>
      </w:r>
      <w:r w:rsidRPr="00695E02">
        <w:rPr>
          <w:rFonts w:ascii="Times New Roman" w:eastAsia="Times New Roman" w:hAnsi="Times New Roman" w:cs="Times New Roman"/>
          <w:sz w:val="24"/>
          <w:szCs w:val="24"/>
          <w:lang w:val="it-IT" w:eastAsia="it-IT"/>
        </w:rPr>
        <w:t>e</w:t>
      </w:r>
      <w:r w:rsidR="00A94337" w:rsidRPr="00695E02">
        <w:rPr>
          <w:rFonts w:ascii="Times New Roman" w:eastAsia="Times New Roman" w:hAnsi="Times New Roman" w:cs="Times New Roman"/>
          <w:sz w:val="24"/>
          <w:szCs w:val="24"/>
          <w:lang w:val="it-IT" w:eastAsia="it-IT"/>
        </w:rPr>
        <w:t>r</w:t>
      </w:r>
      <w:r w:rsidRPr="00695E02">
        <w:rPr>
          <w:rFonts w:ascii="Times New Roman" w:eastAsia="Times New Roman" w:hAnsi="Times New Roman" w:cs="Times New Roman"/>
          <w:sz w:val="24"/>
          <w:szCs w:val="24"/>
          <w:lang w:val="it-IT" w:eastAsia="it-IT"/>
        </w:rPr>
        <w:t xml:space="preserve"> fornire loro tutte le informazioni necessarie (chi era presente nell’edificio, eventuali infortunati, ubicazione dell’incidente, indicazioni sull’ubicazione dei locali interessati, ecc.).</w:t>
      </w:r>
    </w:p>
    <w:p w14:paraId="486544CF" w14:textId="14E01795" w:rsidR="00DD4D8E" w:rsidRPr="00695E02" w:rsidRDefault="00DD4D8E" w:rsidP="003279D8">
      <w:pPr>
        <w:numPr>
          <w:ilvl w:val="0"/>
          <w:numId w:val="28"/>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agisce sui pulsanti di allarme per dare l’allarme generale ottico/acustico.</w:t>
      </w:r>
    </w:p>
    <w:p w14:paraId="1CFA4B53" w14:textId="2BF73741" w:rsidR="00310310" w:rsidRPr="00695E02" w:rsidRDefault="00DD4D8E" w:rsidP="0031698A">
      <w:pPr>
        <w:numPr>
          <w:ilvl w:val="0"/>
          <w:numId w:val="28"/>
        </w:numPr>
        <w:spacing w:after="0" w:line="240" w:lineRule="auto"/>
        <w:ind w:left="142" w:right="170"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chiude le valvole di intercettazione interessate dei gas medicali posizionate presso la porta d’accesso alla scala </w:t>
      </w:r>
      <w:r w:rsidR="006462E0" w:rsidRPr="00695E02">
        <w:rPr>
          <w:rFonts w:ascii="Times New Roman" w:eastAsia="Times New Roman" w:hAnsi="Times New Roman" w:cs="Times New Roman"/>
          <w:sz w:val="24"/>
          <w:szCs w:val="24"/>
          <w:lang w:val="it-IT" w:eastAsia="it-IT"/>
        </w:rPr>
        <w:t>F</w:t>
      </w:r>
      <w:r w:rsidRPr="00695E02">
        <w:rPr>
          <w:rFonts w:ascii="Times New Roman" w:eastAsia="Times New Roman" w:hAnsi="Times New Roman" w:cs="Times New Roman"/>
          <w:sz w:val="24"/>
          <w:szCs w:val="24"/>
          <w:lang w:val="it-IT" w:eastAsia="it-IT"/>
        </w:rPr>
        <w:t>.</w:t>
      </w:r>
    </w:p>
    <w:p w14:paraId="492866E6" w14:textId="1675A1E9" w:rsidR="00E44BD8" w:rsidRPr="00695E02" w:rsidRDefault="00E44BD8" w:rsidP="0031698A">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hAnsi="Times New Roman" w:cs="Times New Roman"/>
          <w:noProof/>
          <w:lang w:val="it-IT" w:eastAsia="it-IT"/>
        </w:rPr>
        <w:drawing>
          <wp:inline distT="0" distB="0" distL="0" distR="0" wp14:anchorId="6A33A86C" wp14:editId="326B5900">
            <wp:extent cx="6631388" cy="3725858"/>
            <wp:effectExtent l="0" t="0" r="0" b="8255"/>
            <wp:docPr id="6" name="Picture 6" descr="C:\Users\tbigia\AppData\Local\Microsoft\Windows\Temporary Internet Files\Content.Word\WP_20150108_10_39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bigia\AppData\Local\Microsoft\Windows\Temporary Internet Files\Content.Word\WP_20150108_10_39_12_P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30745" cy="3725497"/>
                    </a:xfrm>
                    <a:prstGeom prst="rect">
                      <a:avLst/>
                    </a:prstGeom>
                    <a:noFill/>
                    <a:ln>
                      <a:noFill/>
                    </a:ln>
                  </pic:spPr>
                </pic:pic>
              </a:graphicData>
            </a:graphic>
          </wp:inline>
        </w:drawing>
      </w:r>
    </w:p>
    <w:p w14:paraId="4B5D683E" w14:textId="77777777" w:rsidR="00910BC2" w:rsidRPr="00695E02" w:rsidRDefault="00910BC2"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5974FDD2" w14:textId="77777777" w:rsidR="00910BC2" w:rsidRPr="00695E02" w:rsidRDefault="00910BC2"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783A3F52" w14:textId="77777777" w:rsidR="00910BC2" w:rsidRPr="00695E02" w:rsidRDefault="00910BC2"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6D9C2B6A" w14:textId="77777777" w:rsidR="00910BC2" w:rsidRPr="00695E02" w:rsidRDefault="00910BC2"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1B3A80D0" w14:textId="77777777" w:rsidR="00910BC2" w:rsidRPr="00695E02" w:rsidRDefault="00910BC2"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lastRenderedPageBreak/>
        <w:t>Solo personale addestrato e munito di autorespiratore può accedere ai locali interessati al fine di verificare l’accaduto e aprire le finestre per permettere la più rapida ventilazione possibile.</w:t>
      </w:r>
    </w:p>
    <w:p w14:paraId="31DBC970" w14:textId="765F89BF" w:rsidR="00A57EA3" w:rsidRPr="00695E02" w:rsidRDefault="00A57EA3" w:rsidP="00A373BB">
      <w:pPr>
        <w:pStyle w:val="Titolo2"/>
        <w:numPr>
          <w:ilvl w:val="0"/>
          <w:numId w:val="21"/>
        </w:numPr>
        <w:spacing w:after="0"/>
        <w:ind w:left="142" w:right="168" w:firstLine="0"/>
        <w:contextualSpacing/>
        <w:mirrorIndents/>
        <w:jc w:val="both"/>
        <w:rPr>
          <w:rFonts w:ascii="Times New Roman" w:hAnsi="Times New Roman"/>
        </w:rPr>
      </w:pPr>
      <w:bookmarkStart w:id="65" w:name="_Toc472417787"/>
      <w:r w:rsidRPr="00695E02">
        <w:rPr>
          <w:rFonts w:ascii="Times New Roman" w:hAnsi="Times New Roman"/>
        </w:rPr>
        <w:t xml:space="preserve">Emergenza </w:t>
      </w:r>
      <w:r w:rsidR="00783C16" w:rsidRPr="00695E02">
        <w:rPr>
          <w:rFonts w:ascii="Times New Roman" w:hAnsi="Times New Roman"/>
        </w:rPr>
        <w:t>C</w:t>
      </w:r>
      <w:r w:rsidRPr="00695E02">
        <w:rPr>
          <w:rFonts w:ascii="Times New Roman" w:hAnsi="Times New Roman"/>
        </w:rPr>
        <w:t>himica/</w:t>
      </w:r>
      <w:r w:rsidR="00783C16" w:rsidRPr="00695E02">
        <w:rPr>
          <w:rFonts w:ascii="Times New Roman" w:hAnsi="Times New Roman"/>
        </w:rPr>
        <w:t>B</w:t>
      </w:r>
      <w:r w:rsidRPr="00695E02">
        <w:rPr>
          <w:rFonts w:ascii="Times New Roman" w:hAnsi="Times New Roman"/>
        </w:rPr>
        <w:t>iologica fuori dal normale orario di lavoro</w:t>
      </w:r>
      <w:bookmarkEnd w:id="65"/>
    </w:p>
    <w:p w14:paraId="00B55C88" w14:textId="77777777" w:rsidR="007B6C09" w:rsidRPr="00695E02" w:rsidRDefault="007B6C09"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emergenza viene causata da un rilascio accidentale nell’ambiente di lavoro di agenti chimici o biologici pericolosi siano essi in fase gas oppure liquida o solida.</w:t>
      </w:r>
    </w:p>
    <w:p w14:paraId="48AB6E73" w14:textId="77777777"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locali entro i quali può verificarsi tale emergenza sono quelli adibiti a laboratori di chimica e biologia ovunque ubicati all’interno dell’edificio.</w:t>
      </w:r>
    </w:p>
    <w:p w14:paraId="6AC04F4F"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rilascio di agenti pericolosi, chi assiste all’evento deve:</w:t>
      </w:r>
    </w:p>
    <w:p w14:paraId="6EAF7D16"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per quanto possibile, senza rischio personale, limitare il flusso dell’agente (chiudere la valvola di erogazione, arginare il flusso con materiale inerte, ecc.);</w:t>
      </w:r>
    </w:p>
    <w:p w14:paraId="5D5EAAB4" w14:textId="1B79E43A"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reperire la Scheda di Sicurezza relativa all’agente sversato (tale Scheda di Sicurezza deve essere sempre presente sul luogo di lavoro</w:t>
      </w:r>
      <w:r w:rsidR="00C24DFC"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Per consentire un rapido accesso alle informazioni contenute nelle schede di sicurezza, esse sono rese immediatamente disponibili dal SPP in formato cartaceo nei raccoglitori sullo scaffale posizionato in corridoio al livello +4 a fianco della stanza 444;</w:t>
      </w:r>
    </w:p>
    <w:p w14:paraId="13C7A305" w14:textId="51544913"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aprire immediatamente le finestre del locale </w:t>
      </w:r>
      <w:r w:rsidR="003F101C" w:rsidRPr="00695E02">
        <w:rPr>
          <w:rFonts w:ascii="Times New Roman" w:eastAsia="Times New Roman" w:hAnsi="Times New Roman" w:cs="Times New Roman"/>
          <w:sz w:val="24"/>
          <w:szCs w:val="24"/>
          <w:lang w:val="it-IT" w:eastAsia="it-IT"/>
        </w:rPr>
        <w:t xml:space="preserve">interessato all’emergenza </w:t>
      </w:r>
      <w:r w:rsidRPr="00695E02">
        <w:rPr>
          <w:rFonts w:ascii="Times New Roman" w:eastAsia="Times New Roman" w:hAnsi="Times New Roman" w:cs="Times New Roman"/>
          <w:sz w:val="24"/>
          <w:szCs w:val="24"/>
          <w:lang w:val="it-IT" w:eastAsia="it-IT"/>
        </w:rPr>
        <w:t>per assicurare una buona ventilazione;</w:t>
      </w:r>
    </w:p>
    <w:p w14:paraId="6CC5B24F" w14:textId="06D1E7E8"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se in grado, tentare di assorbire il prodotto versato con le modalità ed i Dispositivi di Protezione Individuale indicati nella Scheda di Sicurezza</w:t>
      </w:r>
      <w:r w:rsidR="003F101C" w:rsidRPr="00695E02">
        <w:rPr>
          <w:rFonts w:ascii="Times New Roman" w:eastAsia="Times New Roman" w:hAnsi="Times New Roman" w:cs="Times New Roman"/>
          <w:sz w:val="24"/>
          <w:szCs w:val="24"/>
          <w:lang w:val="it-IT" w:eastAsia="it-IT"/>
        </w:rPr>
        <w:t xml:space="preserve"> ed utilizzando le attrezzature messe a disposizione dal SPP (Small </w:t>
      </w:r>
      <w:proofErr w:type="spellStart"/>
      <w:r w:rsidR="003F101C" w:rsidRPr="00695E02">
        <w:rPr>
          <w:rFonts w:ascii="Times New Roman" w:eastAsia="Times New Roman" w:hAnsi="Times New Roman" w:cs="Times New Roman"/>
          <w:sz w:val="24"/>
          <w:szCs w:val="24"/>
          <w:lang w:val="it-IT" w:eastAsia="it-IT"/>
        </w:rPr>
        <w:t>Spill</w:t>
      </w:r>
      <w:proofErr w:type="spellEnd"/>
      <w:r w:rsidR="003F101C" w:rsidRPr="00695E02">
        <w:rPr>
          <w:rFonts w:ascii="Times New Roman" w:eastAsia="Times New Roman" w:hAnsi="Times New Roman" w:cs="Times New Roman"/>
          <w:sz w:val="24"/>
          <w:szCs w:val="24"/>
          <w:lang w:val="it-IT" w:eastAsia="it-IT"/>
        </w:rPr>
        <w:t xml:space="preserve"> Kit).</w:t>
      </w:r>
    </w:p>
    <w:p w14:paraId="4823E323"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l’emergenza viene risolta:</w:t>
      </w:r>
    </w:p>
    <w:p w14:paraId="23CD8CB5" w14:textId="5DCB3A6D"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telefonare al Presidio Tecnico informando dell’accaduto</w:t>
      </w:r>
      <w:r w:rsidR="00C24DFC" w:rsidRPr="00695E02">
        <w:rPr>
          <w:rFonts w:ascii="Times New Roman" w:eastAsia="Times New Roman" w:hAnsi="Times New Roman" w:cs="Times New Roman"/>
          <w:sz w:val="24"/>
          <w:szCs w:val="24"/>
          <w:lang w:val="it-IT" w:eastAsia="it-IT"/>
        </w:rPr>
        <w:t xml:space="preserve"> ed inviare comunicazione anche al Servizio Prevenzione e Protezione</w:t>
      </w:r>
      <w:r w:rsidRPr="00695E02">
        <w:rPr>
          <w:rFonts w:ascii="Times New Roman" w:eastAsia="Times New Roman" w:hAnsi="Times New Roman" w:cs="Times New Roman"/>
          <w:sz w:val="24"/>
          <w:szCs w:val="24"/>
          <w:lang w:val="it-IT" w:eastAsia="it-IT"/>
        </w:rPr>
        <w:t>.</w:t>
      </w:r>
    </w:p>
    <w:p w14:paraId="1F9BD12D"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l’emergenza non viene risolta:</w:t>
      </w:r>
    </w:p>
    <w:p w14:paraId="37B46186"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dal locale contaminato chiudendo le porte per limitare la dispersione della sostanza in altri ambienti contigui;</w:t>
      </w:r>
    </w:p>
    <w:p w14:paraId="1E0E11AC"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aiutare le persone eventualmente contaminate (per inalazione, contatto, ecc.) ad abbandonare il locale;</w:t>
      </w:r>
    </w:p>
    <w:p w14:paraId="1CC8AB9C" w14:textId="4AD92CC0"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tempestivamente l’</w:t>
      </w:r>
      <w:r w:rsidR="00C24DFC" w:rsidRPr="00695E02">
        <w:rPr>
          <w:rFonts w:ascii="Times New Roman" w:eastAsia="Times New Roman" w:hAnsi="Times New Roman" w:cs="Times New Roman"/>
          <w:sz w:val="24"/>
          <w:szCs w:val="24"/>
          <w:lang w:val="it-IT" w:eastAsia="it-IT"/>
        </w:rPr>
        <w:t xml:space="preserve">Operatore Presidio </w:t>
      </w:r>
      <w:r w:rsidR="00A94337" w:rsidRPr="00695E02">
        <w:rPr>
          <w:rFonts w:ascii="Times New Roman" w:eastAsia="Times New Roman" w:hAnsi="Times New Roman" w:cs="Times New Roman"/>
          <w:color w:val="000000"/>
          <w:sz w:val="24"/>
          <w:lang w:val="it-IT"/>
        </w:rPr>
        <w:t>Tecnico il quale contatterà i Vigili del Fuoco</w:t>
      </w:r>
      <w:r w:rsidRPr="00695E02">
        <w:rPr>
          <w:rFonts w:ascii="Times New Roman" w:eastAsia="Times New Roman" w:hAnsi="Times New Roman" w:cs="Times New Roman"/>
          <w:sz w:val="24"/>
          <w:szCs w:val="24"/>
          <w:lang w:val="it-IT" w:eastAsia="it-IT"/>
        </w:rPr>
        <w:t>;</w:t>
      </w:r>
    </w:p>
    <w:p w14:paraId="596C3505"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fino all’arrivo dei Vigili del Fuoco e fornire loro tutte le informazioni necessarie (chi era presente nell’edificio, eventuali infortunati, indicazioni sull’ubicazione dei locali interessati, fornire la Scheda di Sicurezza, ecc.);</w:t>
      </w:r>
    </w:p>
    <w:p w14:paraId="273AE73F" w14:textId="77777777"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 causa dell’elevatissima pericolosità dell’evento, dare l’allarme generalizzato alla voce o tramite pulsante di emergenza.</w:t>
      </w:r>
    </w:p>
    <w:p w14:paraId="213F3A05" w14:textId="77777777" w:rsidR="00347B40" w:rsidRPr="00695E02" w:rsidRDefault="00347B40"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L’Operatore Presidio Tecnico, nell’assenza delle Squadre di gestione dell’Emergenza, diventa Coordinatore dell’Emergenza.</w:t>
      </w:r>
    </w:p>
    <w:p w14:paraId="597E02BE" w14:textId="7665ED30" w:rsidR="00722D9D" w:rsidRPr="00695E02" w:rsidRDefault="0075294B" w:rsidP="003279D8">
      <w:pPr>
        <w:spacing w:before="240" w:after="0" w:line="240" w:lineRule="auto"/>
        <w:ind w:left="142" w:right="168"/>
        <w:mirrorIndents/>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L’</w:t>
      </w:r>
      <w:r w:rsidR="00722D9D" w:rsidRPr="00695E02">
        <w:rPr>
          <w:rFonts w:ascii="Times New Roman" w:hAnsi="Times New Roman" w:cs="Times New Roman"/>
          <w:sz w:val="24"/>
          <w:szCs w:val="24"/>
          <w:lang w:val="it-IT"/>
        </w:rPr>
        <w:t>Addetto al Presidio deve:</w:t>
      </w:r>
    </w:p>
    <w:p w14:paraId="7ABED964" w14:textId="3212225E" w:rsidR="00A17DDE" w:rsidRPr="00695E02" w:rsidRDefault="00722D9D"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ricevuta l’informazione sull’Emergenza (avvertimento da persone presenti, sirene dei rilevatori di gas tossici e sotto-ossigenazione), chiamare prontamente i</w:t>
      </w:r>
      <w:r w:rsidR="002A1D49" w:rsidRPr="00695E02">
        <w:rPr>
          <w:rFonts w:ascii="Times New Roman" w:hAnsi="Times New Roman" w:cs="Times New Roman"/>
          <w:sz w:val="24"/>
          <w:szCs w:val="24"/>
          <w:lang w:val="it-IT"/>
        </w:rPr>
        <w:t xml:space="preserve">l </w:t>
      </w:r>
      <w:r w:rsidRPr="00695E02">
        <w:rPr>
          <w:rFonts w:ascii="Times New Roman" w:hAnsi="Times New Roman" w:cs="Times New Roman"/>
          <w:sz w:val="24"/>
          <w:szCs w:val="24"/>
          <w:lang w:val="it-IT"/>
        </w:rPr>
        <w:t xml:space="preserve">reperibile </w:t>
      </w:r>
      <w:r w:rsidR="00F17774" w:rsidRPr="00695E02">
        <w:rPr>
          <w:rFonts w:ascii="Times New Roman" w:hAnsi="Times New Roman" w:cs="Times New Roman"/>
          <w:sz w:val="24"/>
          <w:szCs w:val="24"/>
          <w:lang w:val="it-IT"/>
        </w:rPr>
        <w:t>Guardia Tecnica</w:t>
      </w:r>
      <w:r w:rsidR="00A17DDE" w:rsidRPr="00695E02">
        <w:rPr>
          <w:rFonts w:ascii="Times New Roman" w:hAnsi="Times New Roman" w:cs="Times New Roman"/>
          <w:sz w:val="24"/>
          <w:szCs w:val="24"/>
          <w:lang w:val="it-IT"/>
        </w:rPr>
        <w:t>;</w:t>
      </w:r>
    </w:p>
    <w:p w14:paraId="610BA466" w14:textId="4B8B591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eastAsia="Times New Roman" w:hAnsi="Times New Roman" w:cs="Times New Roman"/>
          <w:sz w:val="24"/>
          <w:szCs w:val="24"/>
          <w:lang w:val="it-IT" w:eastAsia="it-IT"/>
        </w:rPr>
        <w:t>agire sui pulsanti di allarme per dare l’allarme generale ottico/acustico;</w:t>
      </w:r>
    </w:p>
    <w:p w14:paraId="523C0E6F" w14:textId="42C685E1" w:rsidR="00722D9D" w:rsidRPr="00695E02" w:rsidRDefault="00F17774"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se l’emergenza non è risolta </w:t>
      </w:r>
      <w:r w:rsidR="00A17DDE" w:rsidRPr="00695E02">
        <w:rPr>
          <w:rFonts w:ascii="Times New Roman" w:eastAsia="Times New Roman" w:hAnsi="Times New Roman" w:cs="Times New Roman"/>
          <w:sz w:val="24"/>
          <w:szCs w:val="24"/>
          <w:lang w:val="it-IT" w:eastAsia="it-IT"/>
        </w:rPr>
        <w:t>effettua la corretta chiamata di allertamento</w:t>
      </w:r>
      <w:r w:rsidR="00722D9D" w:rsidRPr="00695E02">
        <w:rPr>
          <w:rFonts w:ascii="Times New Roman" w:hAnsi="Times New Roman" w:cs="Times New Roman"/>
          <w:sz w:val="24"/>
          <w:szCs w:val="24"/>
          <w:lang w:val="it-IT"/>
        </w:rPr>
        <w:t xml:space="preserve"> </w:t>
      </w:r>
      <w:r w:rsidR="00A17DDE" w:rsidRPr="00695E02">
        <w:rPr>
          <w:rFonts w:ascii="Times New Roman" w:hAnsi="Times New Roman" w:cs="Times New Roman"/>
          <w:sz w:val="24"/>
          <w:szCs w:val="24"/>
          <w:lang w:val="it-IT"/>
        </w:rPr>
        <w:t xml:space="preserve">ai </w:t>
      </w:r>
      <w:r w:rsidR="00722D9D" w:rsidRPr="00695E02">
        <w:rPr>
          <w:rFonts w:ascii="Times New Roman" w:hAnsi="Times New Roman" w:cs="Times New Roman"/>
          <w:sz w:val="24"/>
          <w:szCs w:val="24"/>
          <w:lang w:val="it-IT"/>
        </w:rPr>
        <w:t>Vigili del Fuoco, il 118 (se necessario), il Responsabile del Servizio di Prevenzione e Protezione ed il Medico Competente;</w:t>
      </w:r>
    </w:p>
    <w:p w14:paraId="6CE8A59C" w14:textId="407948E4" w:rsidR="00722D9D" w:rsidRPr="00695E02" w:rsidRDefault="00722D9D"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aprire le sbarre</w:t>
      </w:r>
      <w:r w:rsidR="00A17DDE" w:rsidRPr="00695E02">
        <w:rPr>
          <w:rFonts w:ascii="Times New Roman" w:eastAsia="Times New Roman" w:hAnsi="Times New Roman" w:cs="Times New Roman"/>
          <w:sz w:val="24"/>
          <w:szCs w:val="24"/>
          <w:lang w:val="it-IT" w:eastAsia="it-IT"/>
        </w:rPr>
        <w:t xml:space="preserve"> chiudi varco</w:t>
      </w:r>
      <w:r w:rsidRPr="00695E02">
        <w:rPr>
          <w:rFonts w:ascii="Times New Roman" w:hAnsi="Times New Roman" w:cs="Times New Roman"/>
          <w:sz w:val="24"/>
          <w:szCs w:val="24"/>
          <w:lang w:val="it-IT"/>
        </w:rPr>
        <w:t xml:space="preserve"> all’ingresso</w:t>
      </w:r>
      <w:r w:rsidR="00A17DDE" w:rsidRPr="00695E02">
        <w:rPr>
          <w:rFonts w:ascii="Times New Roman" w:eastAsia="Times New Roman" w:hAnsi="Times New Roman" w:cs="Times New Roman"/>
          <w:sz w:val="24"/>
          <w:szCs w:val="24"/>
          <w:lang w:val="it-IT" w:eastAsia="it-IT"/>
        </w:rPr>
        <w:t xml:space="preserve"> per agevolare l’ingresso dei mezzi di soccorso</w:t>
      </w:r>
      <w:r w:rsidRPr="00695E02">
        <w:rPr>
          <w:rFonts w:ascii="Times New Roman" w:hAnsi="Times New Roman" w:cs="Times New Roman"/>
          <w:sz w:val="24"/>
          <w:szCs w:val="24"/>
          <w:lang w:val="it-IT"/>
        </w:rPr>
        <w:t xml:space="preserve"> ed eventualmente indirizzare i soccorritori sul luogo dell’emergenza;</w:t>
      </w:r>
    </w:p>
    <w:p w14:paraId="1F61C406" w14:textId="77777777" w:rsidR="00A17DDE" w:rsidRPr="00695E02" w:rsidRDefault="00722D9D"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rimanere a disposizione per qualunque necessità</w:t>
      </w:r>
      <w:r w:rsidR="00A17DDE" w:rsidRPr="00695E02">
        <w:rPr>
          <w:rFonts w:ascii="Times New Roman" w:eastAsia="Times New Roman" w:hAnsi="Times New Roman" w:cs="Times New Roman"/>
          <w:sz w:val="24"/>
          <w:szCs w:val="24"/>
          <w:lang w:val="it-IT" w:eastAsia="it-IT"/>
        </w:rPr>
        <w:t xml:space="preserve"> fino all’arrivo dei Vigili del Fuoco e fornire loro tutte le informazioni necessarie (chi era presente nell’edificio, eventuali infortunati, ubicazione dell’incidente, indicazioni sull’ubicazione dei locali interessati, ecc.)</w:t>
      </w:r>
      <w:r w:rsidRPr="00695E02">
        <w:rPr>
          <w:rFonts w:ascii="Times New Roman" w:hAnsi="Times New Roman" w:cs="Times New Roman"/>
          <w:sz w:val="24"/>
          <w:szCs w:val="24"/>
          <w:lang w:val="it-IT"/>
        </w:rPr>
        <w:t>;</w:t>
      </w:r>
    </w:p>
    <w:p w14:paraId="6502A93D" w14:textId="016BB5E6" w:rsidR="00722D9D" w:rsidRPr="00695E02" w:rsidRDefault="00722D9D" w:rsidP="003279D8">
      <w:pPr>
        <w:numPr>
          <w:ilvl w:val="0"/>
          <w:numId w:val="11"/>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eventualmente chiamare la propria Centrale Operativa e chiedere l’invio di ulteriore personale che rimarrà a disposizione dei soccorritori (VVF, CRI, ecc.).</w:t>
      </w:r>
    </w:p>
    <w:p w14:paraId="39877045" w14:textId="2EC7ABF3" w:rsidR="007C2215" w:rsidRPr="00695E02" w:rsidRDefault="007C2215"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Sono vietate le seguenti azioni:</w:t>
      </w:r>
    </w:p>
    <w:p w14:paraId="1BEAD61E" w14:textId="77777777" w:rsidR="007C2215" w:rsidRPr="00695E02" w:rsidRDefault="007C2215"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manipolare la sostanza trattata senza essere a conoscenza dei rischi ad essa associati (ad esempio: gettarvi sopra acqua o altri solventi, assorbire il prodotto a mani nude, ecc.);</w:t>
      </w:r>
    </w:p>
    <w:p w14:paraId="1B250894" w14:textId="77777777" w:rsidR="007C2215" w:rsidRPr="00695E02" w:rsidRDefault="007C2215"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allertare direttamente il centralino dei Vigili del Fuoco;</w:t>
      </w:r>
    </w:p>
    <w:p w14:paraId="76C6DAC6" w14:textId="77777777" w:rsidR="007C2215" w:rsidRPr="00695E02" w:rsidRDefault="007C2215"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occupare le linee telefoniche;</w:t>
      </w:r>
    </w:p>
    <w:p w14:paraId="021A1EF9" w14:textId="5838434C" w:rsidR="007C2215" w:rsidRPr="00695E02" w:rsidRDefault="007C2215"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compiere azioni a rischio per la propria incolumità.</w:t>
      </w:r>
    </w:p>
    <w:p w14:paraId="268F604B" w14:textId="1F702ADC" w:rsidR="00A57EA3" w:rsidRPr="00695E02" w:rsidRDefault="00A57EA3" w:rsidP="00A373BB">
      <w:pPr>
        <w:pStyle w:val="Titolo2"/>
        <w:numPr>
          <w:ilvl w:val="0"/>
          <w:numId w:val="21"/>
        </w:numPr>
        <w:spacing w:after="0"/>
        <w:ind w:left="142" w:right="168" w:firstLine="0"/>
        <w:contextualSpacing/>
        <w:mirrorIndents/>
        <w:jc w:val="both"/>
        <w:rPr>
          <w:rFonts w:ascii="Times New Roman" w:hAnsi="Times New Roman"/>
        </w:rPr>
      </w:pPr>
      <w:bookmarkStart w:id="66" w:name="_Toc472417788"/>
      <w:r w:rsidRPr="00695E02">
        <w:rPr>
          <w:rFonts w:ascii="Times New Roman" w:hAnsi="Times New Roman"/>
        </w:rPr>
        <w:t>Emergenza Sanitaria fuori dal normale orario di lavoro</w:t>
      </w:r>
      <w:bookmarkEnd w:id="66"/>
    </w:p>
    <w:p w14:paraId="17B62944"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Nella fascia oraria considerata viene supposta una presenza di personale molto ridotta tale da non permettere una gestione dell’emergenza.</w:t>
      </w:r>
    </w:p>
    <w:p w14:paraId="0CB816A8" w14:textId="77777777"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infortunio o d’improvviso malessere, chi assiste l’infortunato deve:</w:t>
      </w:r>
    </w:p>
    <w:p w14:paraId="0D49F0F1" w14:textId="66D32154" w:rsidR="007B6C09" w:rsidRPr="00695E02" w:rsidRDefault="007B6C09" w:rsidP="003279D8">
      <w:pPr>
        <w:numPr>
          <w:ilvl w:val="0"/>
          <w:numId w:val="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chiamare l’</w:t>
      </w:r>
      <w:r w:rsidR="00C24DFC" w:rsidRPr="00695E02">
        <w:rPr>
          <w:rFonts w:ascii="Times New Roman" w:eastAsia="Times New Roman" w:hAnsi="Times New Roman" w:cs="Times New Roman"/>
          <w:sz w:val="24"/>
          <w:szCs w:val="24"/>
          <w:lang w:val="it-IT" w:eastAsia="it-IT"/>
        </w:rPr>
        <w:t>Operatore Presidio Tecnico</w:t>
      </w:r>
      <w:r w:rsidRPr="00695E02">
        <w:rPr>
          <w:rFonts w:ascii="Times New Roman" w:eastAsia="Times New Roman" w:hAnsi="Times New Roman" w:cs="Times New Roman"/>
          <w:sz w:val="24"/>
          <w:szCs w:val="24"/>
          <w:lang w:val="it-IT" w:eastAsia="it-IT"/>
        </w:rPr>
        <w:t xml:space="preserve"> fornendo le proprie generalità e quelle dell’infortunato, la posizione dell’infortunato all’interno dell’edificio ed una descrizione dell’evento chiedendo eventualmente l’intervento del 118;</w:t>
      </w:r>
    </w:p>
    <w:p w14:paraId="68AD1315" w14:textId="77777777" w:rsidR="007B6C09" w:rsidRPr="00695E02" w:rsidRDefault="007B6C09" w:rsidP="003279D8">
      <w:pPr>
        <w:numPr>
          <w:ilvl w:val="0"/>
          <w:numId w:val="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abbandonare l’infortunato o la persona colta da malore fino all’arrivo dei soccorsi</w:t>
      </w:r>
      <w:r w:rsidR="00E37088" w:rsidRPr="00695E02">
        <w:rPr>
          <w:rFonts w:ascii="Times New Roman" w:eastAsia="Times New Roman" w:hAnsi="Times New Roman" w:cs="Times New Roman"/>
          <w:sz w:val="24"/>
          <w:szCs w:val="24"/>
          <w:lang w:val="it-IT" w:eastAsia="it-IT"/>
        </w:rPr>
        <w:t>;</w:t>
      </w:r>
    </w:p>
    <w:p w14:paraId="52C1FC0C" w14:textId="77777777" w:rsidR="007B6C09" w:rsidRPr="00695E02" w:rsidRDefault="007B6C09" w:rsidP="003279D8">
      <w:pPr>
        <w:numPr>
          <w:ilvl w:val="0"/>
          <w:numId w:val="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fornire ai soccorritori tutte le informazioni necessarie</w:t>
      </w:r>
      <w:r w:rsidR="00E37088" w:rsidRPr="00695E02">
        <w:rPr>
          <w:rFonts w:ascii="Times New Roman" w:eastAsia="Times New Roman" w:hAnsi="Times New Roman" w:cs="Times New Roman"/>
          <w:sz w:val="24"/>
          <w:szCs w:val="24"/>
          <w:lang w:val="it-IT" w:eastAsia="it-IT"/>
        </w:rPr>
        <w:t>;</w:t>
      </w:r>
    </w:p>
    <w:p w14:paraId="76EF3604" w14:textId="77777777" w:rsidR="007B6C09" w:rsidRPr="00695E02" w:rsidRDefault="007B6C09" w:rsidP="003279D8">
      <w:pPr>
        <w:numPr>
          <w:ilvl w:val="0"/>
          <w:numId w:val="2"/>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avvertire il Responsabile dell’infortunato su quanto accaduto</w:t>
      </w:r>
      <w:r w:rsidR="00E37088" w:rsidRPr="00695E02">
        <w:rPr>
          <w:rFonts w:ascii="Times New Roman" w:eastAsia="Times New Roman" w:hAnsi="Times New Roman" w:cs="Times New Roman"/>
          <w:sz w:val="24"/>
          <w:szCs w:val="24"/>
          <w:lang w:val="it-IT" w:eastAsia="it-IT"/>
        </w:rPr>
        <w:t>.</w:t>
      </w:r>
    </w:p>
    <w:p w14:paraId="51F8399A" w14:textId="77777777" w:rsidR="007B6C09" w:rsidRPr="00695E02" w:rsidRDefault="007B6C09"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L’infortunato stesso, se in grado di farlo ed in assenza di assistenza, dovrà attenersi a quanto indicato ai punti 1, 3, 4.</w:t>
      </w:r>
    </w:p>
    <w:p w14:paraId="7450E8CE" w14:textId="75CEFA12" w:rsidR="007B6C09" w:rsidRPr="00695E02" w:rsidRDefault="007B6C09"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L’ </w:t>
      </w:r>
      <w:r w:rsidR="00C24DFC" w:rsidRPr="00695E02">
        <w:rPr>
          <w:rFonts w:ascii="Times New Roman" w:eastAsia="Times New Roman" w:hAnsi="Times New Roman" w:cs="Times New Roman"/>
          <w:sz w:val="24"/>
          <w:szCs w:val="24"/>
          <w:lang w:val="it-IT" w:eastAsia="it-IT"/>
        </w:rPr>
        <w:t>Operatore Presidio Tecnico</w:t>
      </w:r>
      <w:r w:rsidRPr="00695E02">
        <w:rPr>
          <w:rFonts w:ascii="Times New Roman" w:eastAsia="Times New Roman" w:hAnsi="Times New Roman" w:cs="Times New Roman"/>
          <w:sz w:val="24"/>
          <w:szCs w:val="24"/>
          <w:lang w:val="it-IT" w:eastAsia="it-IT"/>
        </w:rPr>
        <w:t xml:space="preserve"> deve:</w:t>
      </w:r>
    </w:p>
    <w:p w14:paraId="5F00210B" w14:textId="4280C6D6" w:rsidR="007B6C09" w:rsidRPr="00695E02" w:rsidRDefault="007B6C09"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ricevuta l’informazione sull’Emergenza</w:t>
      </w:r>
      <w:r w:rsidR="00722D9D" w:rsidRPr="00695E02">
        <w:rPr>
          <w:rFonts w:ascii="Times New Roman" w:hAnsi="Times New Roman" w:cs="Times New Roman"/>
          <w:sz w:val="24"/>
          <w:szCs w:val="24"/>
          <w:lang w:val="it-IT"/>
        </w:rPr>
        <w:t xml:space="preserve"> (avvertimento da persone presenti o dall’interessato stesso)</w:t>
      </w:r>
      <w:r w:rsidRPr="00695E02">
        <w:rPr>
          <w:rFonts w:ascii="Times New Roman" w:eastAsia="Times New Roman" w:hAnsi="Times New Roman" w:cs="Times New Roman"/>
          <w:sz w:val="24"/>
          <w:szCs w:val="24"/>
          <w:lang w:val="it-IT" w:eastAsia="it-IT"/>
        </w:rPr>
        <w:t>, chiamare prontamente il 118 (se necessario</w:t>
      </w:r>
      <w:r w:rsidR="00722D9D" w:rsidRPr="00695E02">
        <w:rPr>
          <w:rFonts w:ascii="Times New Roman" w:eastAsia="Times New Roman" w:hAnsi="Times New Roman" w:cs="Times New Roman"/>
          <w:sz w:val="24"/>
          <w:szCs w:val="24"/>
          <w:lang w:val="it-IT" w:eastAsia="it-IT"/>
        </w:rPr>
        <w:t xml:space="preserve"> e se non già fatto precedentemente</w:t>
      </w:r>
      <w:r w:rsidRPr="00695E02">
        <w:rPr>
          <w:rFonts w:ascii="Times New Roman" w:eastAsia="Times New Roman" w:hAnsi="Times New Roman" w:cs="Times New Roman"/>
          <w:sz w:val="24"/>
          <w:szCs w:val="24"/>
          <w:lang w:val="it-IT" w:eastAsia="it-IT"/>
        </w:rPr>
        <w:t>), il Medico Competente ed il Responsabile del Servizio di Prevenzione e Protezione</w:t>
      </w:r>
      <w:r w:rsidR="00E37088" w:rsidRPr="00695E02">
        <w:rPr>
          <w:rFonts w:ascii="Times New Roman" w:eastAsia="Times New Roman" w:hAnsi="Times New Roman" w:cs="Times New Roman"/>
          <w:sz w:val="24"/>
          <w:szCs w:val="24"/>
          <w:lang w:val="it-IT" w:eastAsia="it-IT"/>
        </w:rPr>
        <w:t>;</w:t>
      </w:r>
    </w:p>
    <w:p w14:paraId="33D3419A" w14:textId="7AAC45A7" w:rsidR="00582957" w:rsidRPr="00695E02" w:rsidRDefault="00582957" w:rsidP="003279D8">
      <w:pPr>
        <w:pStyle w:val="Paragrafoelenco"/>
        <w:numPr>
          <w:ilvl w:val="0"/>
          <w:numId w:val="11"/>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aprire le sbarre all’ingresso e se necessario accompagnare il personale sanitario del 118 fino all’infortunato;</w:t>
      </w:r>
    </w:p>
    <w:p w14:paraId="230086BA" w14:textId="77777777" w:rsidR="007B6C09" w:rsidRPr="00695E02" w:rsidRDefault="007B6C09"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per qualunque necessità; eventualmente chiamare la propria Centrale Operativa e chiedere</w:t>
      </w:r>
      <w:r w:rsidR="00E37088" w:rsidRPr="00695E02">
        <w:rPr>
          <w:rFonts w:ascii="Times New Roman" w:eastAsia="Times New Roman" w:hAnsi="Times New Roman" w:cs="Times New Roman"/>
          <w:sz w:val="24"/>
          <w:szCs w:val="24"/>
          <w:lang w:val="it-IT" w:eastAsia="it-IT"/>
        </w:rPr>
        <w:t xml:space="preserve"> l’invio di ulteriore personale.</w:t>
      </w:r>
    </w:p>
    <w:p w14:paraId="6CBECF5E" w14:textId="2BC48F8E" w:rsidR="00E1004A" w:rsidRPr="00695E02" w:rsidRDefault="00E1004A" w:rsidP="00531E62">
      <w:pPr>
        <w:pStyle w:val="Titolo3"/>
        <w:numPr>
          <w:ilvl w:val="1"/>
          <w:numId w:val="17"/>
        </w:numPr>
        <w:spacing w:before="240" w:line="240" w:lineRule="auto"/>
        <w:ind w:left="426" w:right="168"/>
        <w:contextualSpacing/>
        <w:mirrorIndents/>
        <w:jc w:val="both"/>
        <w:rPr>
          <w:rFonts w:ascii="Times New Roman" w:eastAsia="Arial" w:hAnsi="Times New Roman" w:cs="Times New Roman"/>
          <w:color w:val="auto"/>
          <w:sz w:val="24"/>
          <w:szCs w:val="24"/>
          <w:lang w:val="it-IT"/>
        </w:rPr>
      </w:pPr>
      <w:bookmarkStart w:id="67" w:name="_Toc472417789"/>
      <w:r w:rsidRPr="00695E02">
        <w:rPr>
          <w:rFonts w:ascii="Times New Roman" w:hAnsi="Times New Roman" w:cs="Times New Roman"/>
          <w:color w:val="auto"/>
          <w:sz w:val="24"/>
          <w:szCs w:val="24"/>
          <w:lang w:val="it-IT"/>
        </w:rPr>
        <w:t>Come effettuare una chiamata al</w:t>
      </w:r>
      <w:r w:rsidRPr="00695E02">
        <w:rPr>
          <w:rFonts w:ascii="Times New Roman" w:hAnsi="Times New Roman" w:cs="Times New Roman"/>
          <w:color w:val="auto"/>
          <w:spacing w:val="-13"/>
          <w:sz w:val="24"/>
          <w:szCs w:val="24"/>
          <w:lang w:val="it-IT"/>
        </w:rPr>
        <w:t xml:space="preserve"> </w:t>
      </w:r>
      <w:r w:rsidRPr="00695E02">
        <w:rPr>
          <w:rFonts w:ascii="Times New Roman" w:hAnsi="Times New Roman" w:cs="Times New Roman"/>
          <w:color w:val="auto"/>
          <w:sz w:val="24"/>
          <w:szCs w:val="24"/>
          <w:lang w:val="it-IT"/>
        </w:rPr>
        <w:t>118</w:t>
      </w:r>
      <w:bookmarkEnd w:id="67"/>
    </w:p>
    <w:p w14:paraId="22B16B12" w14:textId="77777777" w:rsidR="00675B88" w:rsidRPr="00695E02" w:rsidRDefault="00675B88" w:rsidP="00215FA1">
      <w:pPr>
        <w:widowControl w:val="0"/>
        <w:numPr>
          <w:ilvl w:val="0"/>
          <w:numId w:val="31"/>
        </w:numPr>
        <w:spacing w:after="0" w:line="240" w:lineRule="auto"/>
        <w:ind w:left="284" w:right="170" w:firstLine="0"/>
        <w:contextualSpacing/>
        <w:mirrorIndents/>
        <w:rPr>
          <w:rFonts w:ascii="Times New Roman" w:eastAsia="Arial" w:hAnsi="Times New Roman" w:cs="Times New Roman"/>
          <w:sz w:val="24"/>
          <w:szCs w:val="24"/>
        </w:rPr>
      </w:pPr>
      <w:proofErr w:type="spellStart"/>
      <w:r w:rsidRPr="00695E02">
        <w:rPr>
          <w:rFonts w:ascii="Times New Roman" w:hAnsi="Times New Roman" w:cs="Times New Roman"/>
          <w:sz w:val="24"/>
          <w:szCs w:val="24"/>
        </w:rPr>
        <w:t>fornite</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il</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vostro</w:t>
      </w:r>
      <w:proofErr w:type="spellEnd"/>
      <w:r w:rsidRPr="00695E02">
        <w:rPr>
          <w:rFonts w:ascii="Times New Roman" w:hAnsi="Times New Roman" w:cs="Times New Roman"/>
          <w:spacing w:val="-12"/>
          <w:sz w:val="24"/>
          <w:szCs w:val="24"/>
        </w:rPr>
        <w:t xml:space="preserve"> </w:t>
      </w:r>
      <w:proofErr w:type="spellStart"/>
      <w:r w:rsidRPr="00695E02">
        <w:rPr>
          <w:rFonts w:ascii="Times New Roman" w:hAnsi="Times New Roman" w:cs="Times New Roman"/>
          <w:sz w:val="24"/>
          <w:szCs w:val="24"/>
        </w:rPr>
        <w:t>nominativo</w:t>
      </w:r>
      <w:proofErr w:type="spellEnd"/>
      <w:r w:rsidRPr="00695E02">
        <w:rPr>
          <w:rFonts w:ascii="Times New Roman" w:hAnsi="Times New Roman" w:cs="Times New Roman"/>
          <w:sz w:val="24"/>
          <w:szCs w:val="24"/>
        </w:rPr>
        <w:t>,</w:t>
      </w:r>
    </w:p>
    <w:p w14:paraId="0B6548EA" w14:textId="31CEBADA" w:rsidR="00675B88" w:rsidRPr="00695E02" w:rsidRDefault="00675B88" w:rsidP="00215FA1">
      <w:pPr>
        <w:widowControl w:val="0"/>
        <w:numPr>
          <w:ilvl w:val="0"/>
          <w:numId w:val="31"/>
        </w:numPr>
        <w:spacing w:before="240" w:after="0" w:line="240" w:lineRule="auto"/>
        <w:ind w:left="284" w:right="170" w:firstLine="0"/>
        <w:contextualSpacing/>
        <w:mirrorIndents/>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luogo dell'evento (</w:t>
      </w:r>
      <w:r w:rsidR="00C57E30" w:rsidRPr="00695E02">
        <w:rPr>
          <w:rFonts w:ascii="Times New Roman" w:hAnsi="Times New Roman" w:cs="Times New Roman"/>
          <w:sz w:val="24"/>
          <w:szCs w:val="24"/>
          <w:lang w:val="it-IT"/>
        </w:rPr>
        <w:t>SISSA</w:t>
      </w:r>
      <w:r w:rsidRPr="00695E02">
        <w:rPr>
          <w:rFonts w:ascii="Times New Roman" w:hAnsi="Times New Roman" w:cs="Times New Roman"/>
          <w:sz w:val="24"/>
          <w:szCs w:val="24"/>
          <w:lang w:val="it-IT"/>
        </w:rPr>
        <w:t>, indirizzo, piano,</w:t>
      </w:r>
      <w:r w:rsidRPr="00695E02">
        <w:rPr>
          <w:rFonts w:ascii="Times New Roman" w:hAnsi="Times New Roman" w:cs="Times New Roman"/>
          <w:spacing w:val="-18"/>
          <w:sz w:val="24"/>
          <w:szCs w:val="24"/>
          <w:lang w:val="it-IT"/>
        </w:rPr>
        <w:t xml:space="preserve"> </w:t>
      </w:r>
      <w:r w:rsidRPr="00695E02">
        <w:rPr>
          <w:rFonts w:ascii="Times New Roman" w:hAnsi="Times New Roman" w:cs="Times New Roman"/>
          <w:sz w:val="24"/>
          <w:szCs w:val="24"/>
          <w:lang w:val="it-IT"/>
        </w:rPr>
        <w:t>stanza),</w:t>
      </w:r>
    </w:p>
    <w:p w14:paraId="47AAF566" w14:textId="4D24F867" w:rsidR="00675B88" w:rsidRPr="00695E02" w:rsidRDefault="00675B88" w:rsidP="00215FA1">
      <w:pPr>
        <w:widowControl w:val="0"/>
        <w:numPr>
          <w:ilvl w:val="0"/>
          <w:numId w:val="31"/>
        </w:numPr>
        <w:tabs>
          <w:tab w:val="left" w:pos="359"/>
        </w:tabs>
        <w:spacing w:before="240" w:after="0" w:line="240" w:lineRule="auto"/>
        <w:ind w:left="284" w:right="170" w:firstLine="0"/>
        <w:contextualSpacing/>
        <w:mirrorIndents/>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tipo di evento (caduta, taglio,</w:t>
      </w:r>
      <w:r w:rsidRPr="00695E02">
        <w:rPr>
          <w:rFonts w:ascii="Times New Roman" w:hAnsi="Times New Roman" w:cs="Times New Roman"/>
          <w:spacing w:val="16"/>
          <w:sz w:val="24"/>
          <w:szCs w:val="24"/>
          <w:lang w:val="it-IT"/>
        </w:rPr>
        <w:t xml:space="preserve"> </w:t>
      </w:r>
      <w:r w:rsidRPr="00695E02">
        <w:rPr>
          <w:rFonts w:ascii="Times New Roman" w:hAnsi="Times New Roman" w:cs="Times New Roman"/>
          <w:sz w:val="24"/>
          <w:szCs w:val="24"/>
          <w:lang w:val="it-IT"/>
        </w:rPr>
        <w:t>ustione da agente chimico,</w:t>
      </w:r>
      <w:r w:rsidRPr="00695E02">
        <w:rPr>
          <w:rFonts w:ascii="Times New Roman" w:hAnsi="Times New Roman" w:cs="Times New Roman"/>
          <w:spacing w:val="-8"/>
          <w:sz w:val="24"/>
          <w:szCs w:val="24"/>
          <w:lang w:val="it-IT"/>
        </w:rPr>
        <w:t xml:space="preserve"> </w:t>
      </w:r>
      <w:r w:rsidRPr="00695E02">
        <w:rPr>
          <w:rFonts w:ascii="Times New Roman" w:hAnsi="Times New Roman" w:cs="Times New Roman"/>
          <w:sz w:val="24"/>
          <w:szCs w:val="24"/>
          <w:lang w:val="it-IT"/>
        </w:rPr>
        <w:t>ecc.),</w:t>
      </w:r>
    </w:p>
    <w:p w14:paraId="04953355" w14:textId="1174CEFF" w:rsidR="00675B88" w:rsidRPr="00695E02" w:rsidRDefault="00675B88" w:rsidP="00215FA1">
      <w:pPr>
        <w:pStyle w:val="Paragrafoelenco"/>
        <w:widowControl w:val="0"/>
        <w:numPr>
          <w:ilvl w:val="0"/>
          <w:numId w:val="31"/>
        </w:numPr>
        <w:tabs>
          <w:tab w:val="left" w:pos="359"/>
        </w:tabs>
        <w:spacing w:after="0" w:line="240" w:lineRule="auto"/>
        <w:ind w:left="284" w:right="170" w:firstLine="0"/>
        <w:mirrorIndents/>
        <w:rPr>
          <w:rFonts w:ascii="Times New Roman" w:eastAsia="Arial" w:hAnsi="Times New Roman" w:cs="Times New Roman"/>
          <w:sz w:val="24"/>
          <w:szCs w:val="24"/>
          <w:lang w:val="it-IT"/>
        </w:rPr>
      </w:pPr>
      <w:r w:rsidRPr="00695E02">
        <w:rPr>
          <w:rFonts w:ascii="Times New Roman" w:hAnsi="Times New Roman" w:cs="Times New Roman"/>
          <w:b/>
          <w:sz w:val="24"/>
          <w:szCs w:val="24"/>
          <w:lang w:val="it-IT"/>
        </w:rPr>
        <w:t>se persona incosciente avvisare subito,</w:t>
      </w:r>
    </w:p>
    <w:p w14:paraId="6ADEFF38" w14:textId="77777777" w:rsidR="00675B88" w:rsidRPr="00695E02" w:rsidRDefault="00675B88" w:rsidP="00215FA1">
      <w:pPr>
        <w:widowControl w:val="0"/>
        <w:numPr>
          <w:ilvl w:val="0"/>
          <w:numId w:val="31"/>
        </w:numPr>
        <w:spacing w:after="0" w:line="240" w:lineRule="auto"/>
        <w:ind w:left="284" w:right="170" w:firstLine="0"/>
        <w:contextualSpacing/>
        <w:mirrorIndents/>
        <w:rPr>
          <w:rFonts w:ascii="Times New Roman" w:eastAsia="Arial" w:hAnsi="Times New Roman" w:cs="Times New Roman"/>
          <w:sz w:val="24"/>
          <w:szCs w:val="24"/>
        </w:rPr>
      </w:pPr>
      <w:proofErr w:type="spellStart"/>
      <w:r w:rsidRPr="00695E02">
        <w:rPr>
          <w:rFonts w:ascii="Times New Roman" w:hAnsi="Times New Roman" w:cs="Times New Roman"/>
          <w:sz w:val="24"/>
          <w:szCs w:val="24"/>
        </w:rPr>
        <w:t>numero</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persone</w:t>
      </w:r>
      <w:proofErr w:type="spellEnd"/>
      <w:r w:rsidRPr="00695E02">
        <w:rPr>
          <w:rFonts w:ascii="Times New Roman" w:hAnsi="Times New Roman" w:cs="Times New Roman"/>
          <w:spacing w:val="-10"/>
          <w:sz w:val="24"/>
          <w:szCs w:val="24"/>
        </w:rPr>
        <w:t xml:space="preserve"> </w:t>
      </w:r>
      <w:proofErr w:type="spellStart"/>
      <w:r w:rsidRPr="00695E02">
        <w:rPr>
          <w:rFonts w:ascii="Times New Roman" w:hAnsi="Times New Roman" w:cs="Times New Roman"/>
          <w:sz w:val="24"/>
          <w:szCs w:val="24"/>
        </w:rPr>
        <w:t>coinvolte</w:t>
      </w:r>
      <w:proofErr w:type="spellEnd"/>
      <w:r w:rsidRPr="00695E02">
        <w:rPr>
          <w:rFonts w:ascii="Times New Roman" w:hAnsi="Times New Roman" w:cs="Times New Roman"/>
          <w:sz w:val="24"/>
          <w:szCs w:val="24"/>
        </w:rPr>
        <w:t>,</w:t>
      </w:r>
    </w:p>
    <w:p w14:paraId="07F20228" w14:textId="77777777" w:rsidR="00675B88" w:rsidRPr="00695E02" w:rsidRDefault="00675B88" w:rsidP="00215FA1">
      <w:pPr>
        <w:widowControl w:val="0"/>
        <w:numPr>
          <w:ilvl w:val="0"/>
          <w:numId w:val="31"/>
        </w:numPr>
        <w:spacing w:before="240" w:after="0" w:line="240" w:lineRule="auto"/>
        <w:ind w:left="284" w:right="170" w:firstLine="0"/>
        <w:contextualSpacing/>
        <w:mirrorIndents/>
        <w:rPr>
          <w:rFonts w:ascii="Times New Roman" w:eastAsia="Arial" w:hAnsi="Times New Roman" w:cs="Times New Roman"/>
          <w:sz w:val="24"/>
          <w:szCs w:val="24"/>
        </w:rPr>
      </w:pPr>
      <w:proofErr w:type="spellStart"/>
      <w:r w:rsidRPr="00695E02">
        <w:rPr>
          <w:rFonts w:ascii="Times New Roman" w:hAnsi="Times New Roman" w:cs="Times New Roman"/>
          <w:sz w:val="24"/>
          <w:szCs w:val="24"/>
        </w:rPr>
        <w:t>condizioni</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delle</w:t>
      </w:r>
      <w:proofErr w:type="spellEnd"/>
      <w:r w:rsidRPr="00695E02">
        <w:rPr>
          <w:rFonts w:ascii="Times New Roman" w:hAnsi="Times New Roman" w:cs="Times New Roman"/>
          <w:sz w:val="24"/>
          <w:szCs w:val="24"/>
        </w:rPr>
        <w:t xml:space="preserve"> </w:t>
      </w:r>
      <w:proofErr w:type="spellStart"/>
      <w:r w:rsidRPr="00695E02">
        <w:rPr>
          <w:rFonts w:ascii="Times New Roman" w:hAnsi="Times New Roman" w:cs="Times New Roman"/>
          <w:sz w:val="24"/>
          <w:szCs w:val="24"/>
        </w:rPr>
        <w:t>persone</w:t>
      </w:r>
      <w:proofErr w:type="spellEnd"/>
      <w:r w:rsidRPr="00695E02">
        <w:rPr>
          <w:rFonts w:ascii="Times New Roman" w:hAnsi="Times New Roman" w:cs="Times New Roman"/>
          <w:spacing w:val="-12"/>
          <w:sz w:val="24"/>
          <w:szCs w:val="24"/>
        </w:rPr>
        <w:t xml:space="preserve"> </w:t>
      </w:r>
      <w:proofErr w:type="spellStart"/>
      <w:r w:rsidRPr="00695E02">
        <w:rPr>
          <w:rFonts w:ascii="Times New Roman" w:hAnsi="Times New Roman" w:cs="Times New Roman"/>
          <w:sz w:val="24"/>
          <w:szCs w:val="24"/>
        </w:rPr>
        <w:t>coinvolte</w:t>
      </w:r>
      <w:proofErr w:type="spellEnd"/>
      <w:r w:rsidRPr="00695E02">
        <w:rPr>
          <w:rFonts w:ascii="Times New Roman" w:hAnsi="Times New Roman" w:cs="Times New Roman"/>
          <w:sz w:val="24"/>
          <w:szCs w:val="24"/>
        </w:rPr>
        <w:t>,</w:t>
      </w:r>
    </w:p>
    <w:p w14:paraId="6A4960EA" w14:textId="77777777" w:rsidR="00675B88" w:rsidRPr="00695E02" w:rsidRDefault="00675B88" w:rsidP="00215FA1">
      <w:pPr>
        <w:widowControl w:val="0"/>
        <w:numPr>
          <w:ilvl w:val="0"/>
          <w:numId w:val="31"/>
        </w:numPr>
        <w:spacing w:before="240" w:after="0" w:line="240" w:lineRule="auto"/>
        <w:ind w:left="284" w:right="170" w:firstLine="0"/>
        <w:contextualSpacing/>
        <w:mirrorIndents/>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indicare presenza di eventuali pericoli</w:t>
      </w:r>
      <w:r w:rsidRPr="00695E02">
        <w:rPr>
          <w:rFonts w:ascii="Times New Roman" w:hAnsi="Times New Roman" w:cs="Times New Roman"/>
          <w:spacing w:val="-18"/>
          <w:sz w:val="24"/>
          <w:szCs w:val="24"/>
          <w:lang w:val="it-IT"/>
        </w:rPr>
        <w:t xml:space="preserve"> </w:t>
      </w:r>
      <w:r w:rsidRPr="00695E02">
        <w:rPr>
          <w:rFonts w:ascii="Times New Roman" w:hAnsi="Times New Roman" w:cs="Times New Roman"/>
          <w:sz w:val="24"/>
          <w:szCs w:val="24"/>
          <w:lang w:val="it-IT"/>
        </w:rPr>
        <w:t>potenziali,</w:t>
      </w:r>
    </w:p>
    <w:p w14:paraId="1C17ED8B" w14:textId="6FBC75B3" w:rsidR="00675B88" w:rsidRPr="00695E02" w:rsidRDefault="00675B88" w:rsidP="00215FA1">
      <w:pPr>
        <w:widowControl w:val="0"/>
        <w:numPr>
          <w:ilvl w:val="0"/>
          <w:numId w:val="31"/>
        </w:numPr>
        <w:tabs>
          <w:tab w:val="left" w:pos="375"/>
        </w:tabs>
        <w:spacing w:before="240" w:after="0" w:line="240" w:lineRule="auto"/>
        <w:ind w:left="284" w:right="170" w:firstLine="0"/>
        <w:contextualSpacing/>
        <w:mirrorIndents/>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fornite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il</w:t>
      </w:r>
      <w:r w:rsidRPr="00695E02">
        <w:rPr>
          <w:rFonts w:ascii="Times New Roman" w:hAnsi="Times New Roman" w:cs="Times New Roman"/>
          <w:spacing w:val="38"/>
          <w:sz w:val="24"/>
          <w:szCs w:val="24"/>
          <w:lang w:val="it-IT"/>
        </w:rPr>
        <w:t xml:space="preserve"> </w:t>
      </w:r>
      <w:r w:rsidRPr="00695E02">
        <w:rPr>
          <w:rFonts w:ascii="Times New Roman" w:hAnsi="Times New Roman" w:cs="Times New Roman"/>
          <w:sz w:val="24"/>
          <w:szCs w:val="24"/>
          <w:lang w:val="it-IT"/>
        </w:rPr>
        <w:t>recapito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telefonico</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(in</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modo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che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vi</w:t>
      </w:r>
      <w:r w:rsidRPr="00695E02">
        <w:rPr>
          <w:rFonts w:ascii="Times New Roman" w:hAnsi="Times New Roman" w:cs="Times New Roman"/>
          <w:spacing w:val="38"/>
          <w:sz w:val="24"/>
          <w:szCs w:val="24"/>
          <w:lang w:val="it-IT"/>
        </w:rPr>
        <w:t xml:space="preserve"> </w:t>
      </w:r>
      <w:r w:rsidRPr="00695E02">
        <w:rPr>
          <w:rFonts w:ascii="Times New Roman" w:hAnsi="Times New Roman" w:cs="Times New Roman"/>
          <w:sz w:val="24"/>
          <w:szCs w:val="24"/>
          <w:lang w:val="it-IT"/>
        </w:rPr>
        <w:t>possano</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richiamare</w:t>
      </w:r>
      <w:r w:rsidRPr="00695E02">
        <w:rPr>
          <w:rFonts w:ascii="Times New Roman" w:hAnsi="Times New Roman" w:cs="Times New Roman"/>
          <w:spacing w:val="37"/>
          <w:sz w:val="24"/>
          <w:szCs w:val="24"/>
          <w:lang w:val="it-IT"/>
        </w:rPr>
        <w:t xml:space="preserve"> </w:t>
      </w:r>
      <w:r w:rsidRPr="00695E02">
        <w:rPr>
          <w:rFonts w:ascii="Times New Roman" w:hAnsi="Times New Roman" w:cs="Times New Roman"/>
          <w:sz w:val="24"/>
          <w:szCs w:val="24"/>
          <w:lang w:val="it-IT"/>
        </w:rPr>
        <w:t>se</w:t>
      </w:r>
      <w:r w:rsidRPr="00695E02">
        <w:rPr>
          <w:rFonts w:ascii="Times New Roman" w:hAnsi="Times New Roman" w:cs="Times New Roman"/>
          <w:spacing w:val="39"/>
          <w:sz w:val="24"/>
          <w:szCs w:val="24"/>
          <w:lang w:val="it-IT"/>
        </w:rPr>
        <w:t xml:space="preserve"> </w:t>
      </w:r>
      <w:r w:rsidRPr="00695E02">
        <w:rPr>
          <w:rFonts w:ascii="Times New Roman" w:hAnsi="Times New Roman" w:cs="Times New Roman"/>
          <w:sz w:val="24"/>
          <w:szCs w:val="24"/>
          <w:lang w:val="it-IT"/>
        </w:rPr>
        <w:t>necessario),</w:t>
      </w:r>
    </w:p>
    <w:p w14:paraId="4872DAB8" w14:textId="236DD569" w:rsidR="0006551F" w:rsidRPr="00695E02" w:rsidRDefault="00675B88" w:rsidP="00215FA1">
      <w:pPr>
        <w:pStyle w:val="Paragrafoelenco"/>
        <w:widowControl w:val="0"/>
        <w:numPr>
          <w:ilvl w:val="0"/>
          <w:numId w:val="31"/>
        </w:numPr>
        <w:tabs>
          <w:tab w:val="left" w:pos="361"/>
        </w:tabs>
        <w:spacing w:after="0" w:line="240" w:lineRule="auto"/>
        <w:ind w:left="284" w:right="170" w:firstLine="0"/>
        <w:mirrorIndents/>
        <w:rPr>
          <w:rFonts w:ascii="Times New Roman" w:eastAsia="Arial" w:hAnsi="Times New Roman" w:cs="Times New Roman"/>
          <w:sz w:val="24"/>
          <w:szCs w:val="24"/>
          <w:lang w:val="it-IT"/>
        </w:rPr>
      </w:pPr>
      <w:r w:rsidRPr="00695E02">
        <w:rPr>
          <w:rFonts w:ascii="Times New Roman" w:hAnsi="Times New Roman" w:cs="Times New Roman"/>
          <w:b/>
          <w:sz w:val="24"/>
          <w:szCs w:val="24"/>
          <w:u w:val="single" w:color="000000"/>
          <w:lang w:val="it-IT"/>
        </w:rPr>
        <w:t>non chiude</w:t>
      </w:r>
      <w:r w:rsidR="00A51E9A" w:rsidRPr="00695E02">
        <w:rPr>
          <w:rFonts w:ascii="Times New Roman" w:hAnsi="Times New Roman" w:cs="Times New Roman"/>
          <w:b/>
          <w:sz w:val="24"/>
          <w:szCs w:val="24"/>
          <w:u w:val="single" w:color="000000"/>
          <w:lang w:val="it-IT"/>
        </w:rPr>
        <w:t>r</w:t>
      </w:r>
      <w:r w:rsidRPr="00695E02">
        <w:rPr>
          <w:rFonts w:ascii="Times New Roman" w:hAnsi="Times New Roman" w:cs="Times New Roman"/>
          <w:b/>
          <w:sz w:val="24"/>
          <w:szCs w:val="24"/>
          <w:u w:val="single" w:color="000000"/>
          <w:lang w:val="it-IT"/>
        </w:rPr>
        <w:t xml:space="preserve">e </w:t>
      </w:r>
      <w:r w:rsidR="00A51E9A" w:rsidRPr="00695E02">
        <w:rPr>
          <w:rFonts w:ascii="Times New Roman" w:hAnsi="Times New Roman" w:cs="Times New Roman"/>
          <w:b/>
          <w:sz w:val="24"/>
          <w:szCs w:val="24"/>
          <w:u w:val="single" w:color="000000"/>
          <w:lang w:val="it-IT"/>
        </w:rPr>
        <w:t>per primi</w:t>
      </w:r>
      <w:r w:rsidRPr="00695E02">
        <w:rPr>
          <w:rFonts w:ascii="Times New Roman" w:hAnsi="Times New Roman" w:cs="Times New Roman"/>
          <w:b/>
          <w:sz w:val="24"/>
          <w:szCs w:val="24"/>
          <w:u w:val="single" w:color="000000"/>
          <w:lang w:val="it-IT"/>
        </w:rPr>
        <w:t xml:space="preserve"> la</w:t>
      </w:r>
      <w:r w:rsidRPr="00695E02">
        <w:rPr>
          <w:rFonts w:ascii="Times New Roman" w:hAnsi="Times New Roman" w:cs="Times New Roman"/>
          <w:b/>
          <w:spacing w:val="-10"/>
          <w:sz w:val="24"/>
          <w:szCs w:val="24"/>
          <w:u w:val="single" w:color="000000"/>
          <w:lang w:val="it-IT"/>
        </w:rPr>
        <w:t xml:space="preserve"> </w:t>
      </w:r>
      <w:r w:rsidRPr="00695E02">
        <w:rPr>
          <w:rFonts w:ascii="Times New Roman" w:hAnsi="Times New Roman" w:cs="Times New Roman"/>
          <w:b/>
          <w:sz w:val="24"/>
          <w:szCs w:val="24"/>
          <w:u w:val="single" w:color="000000"/>
          <w:lang w:val="it-IT"/>
        </w:rPr>
        <w:t>chiamata</w:t>
      </w:r>
      <w:r w:rsidRPr="00695E02">
        <w:rPr>
          <w:rFonts w:ascii="Times New Roman" w:hAnsi="Times New Roman" w:cs="Times New Roman"/>
          <w:b/>
          <w:sz w:val="24"/>
          <w:szCs w:val="24"/>
          <w:lang w:val="it-IT"/>
        </w:rPr>
        <w:t>,</w:t>
      </w:r>
    </w:p>
    <w:p w14:paraId="7B8589A0" w14:textId="77A3E5DA" w:rsidR="00675B88" w:rsidRPr="00695E02" w:rsidRDefault="00A51E9A" w:rsidP="00215FA1">
      <w:pPr>
        <w:pStyle w:val="Paragrafoelenco"/>
        <w:widowControl w:val="0"/>
        <w:numPr>
          <w:ilvl w:val="0"/>
          <w:numId w:val="31"/>
        </w:numPr>
        <w:spacing w:after="0" w:line="240" w:lineRule="auto"/>
        <w:ind w:left="709" w:right="170" w:hanging="567"/>
        <w:mirrorIndents/>
        <w:rPr>
          <w:rFonts w:ascii="Times New Roman" w:eastAsia="Arial" w:hAnsi="Times New Roman" w:cs="Times New Roman"/>
          <w:sz w:val="24"/>
          <w:szCs w:val="24"/>
          <w:lang w:val="it-IT"/>
        </w:rPr>
      </w:pPr>
      <w:r w:rsidRPr="00695E02">
        <w:rPr>
          <w:rFonts w:ascii="Times New Roman" w:hAnsi="Times New Roman" w:cs="Times New Roman"/>
          <w:sz w:val="24"/>
          <w:szCs w:val="24"/>
          <w:lang w:val="it-IT"/>
        </w:rPr>
        <w:t>A</w:t>
      </w:r>
      <w:r w:rsidR="00675B88" w:rsidRPr="00695E02">
        <w:rPr>
          <w:rFonts w:ascii="Times New Roman" w:hAnsi="Times New Roman" w:cs="Times New Roman"/>
          <w:sz w:val="24"/>
          <w:szCs w:val="24"/>
          <w:lang w:val="it-IT"/>
        </w:rPr>
        <w:t>llerta</w:t>
      </w:r>
      <w:r w:rsidRPr="00695E02">
        <w:rPr>
          <w:rFonts w:ascii="Times New Roman" w:hAnsi="Times New Roman" w:cs="Times New Roman"/>
          <w:sz w:val="24"/>
          <w:szCs w:val="24"/>
          <w:lang w:val="it-IT"/>
        </w:rPr>
        <w:t>re,</w:t>
      </w:r>
      <w:r w:rsidR="00675B88" w:rsidRPr="00695E02">
        <w:rPr>
          <w:rFonts w:ascii="Times New Roman" w:hAnsi="Times New Roman" w:cs="Times New Roman"/>
          <w:spacing w:val="24"/>
          <w:sz w:val="24"/>
          <w:szCs w:val="24"/>
          <w:lang w:val="it-IT"/>
        </w:rPr>
        <w:t xml:space="preserve"> </w:t>
      </w:r>
      <w:r w:rsidR="00675B88" w:rsidRPr="00695E02">
        <w:rPr>
          <w:rFonts w:ascii="Times New Roman" w:hAnsi="Times New Roman" w:cs="Times New Roman"/>
          <w:sz w:val="24"/>
          <w:szCs w:val="24"/>
          <w:lang w:val="it-IT"/>
        </w:rPr>
        <w:t>se</w:t>
      </w:r>
      <w:r w:rsidR="00675B88" w:rsidRPr="00695E02">
        <w:rPr>
          <w:rFonts w:ascii="Times New Roman" w:hAnsi="Times New Roman" w:cs="Times New Roman"/>
          <w:spacing w:val="26"/>
          <w:sz w:val="24"/>
          <w:szCs w:val="24"/>
          <w:lang w:val="it-IT"/>
        </w:rPr>
        <w:t xml:space="preserve"> </w:t>
      </w:r>
      <w:r w:rsidR="00675B88" w:rsidRPr="00695E02">
        <w:rPr>
          <w:rFonts w:ascii="Times New Roman" w:hAnsi="Times New Roman" w:cs="Times New Roman"/>
          <w:sz w:val="24"/>
          <w:szCs w:val="24"/>
          <w:lang w:val="it-IT"/>
        </w:rPr>
        <w:t>po</w:t>
      </w:r>
      <w:r w:rsidRPr="00695E02">
        <w:rPr>
          <w:rFonts w:ascii="Times New Roman" w:hAnsi="Times New Roman" w:cs="Times New Roman"/>
          <w:sz w:val="24"/>
          <w:szCs w:val="24"/>
          <w:lang w:val="it-IT"/>
        </w:rPr>
        <w:t xml:space="preserve">ssibile, </w:t>
      </w:r>
      <w:r w:rsidR="00675B88" w:rsidRPr="00695E02">
        <w:rPr>
          <w:rFonts w:ascii="Times New Roman" w:hAnsi="Times New Roman" w:cs="Times New Roman"/>
          <w:sz w:val="24"/>
          <w:szCs w:val="24"/>
          <w:lang w:val="it-IT"/>
        </w:rPr>
        <w:t>anche</w:t>
      </w:r>
      <w:r w:rsidR="00675B88" w:rsidRPr="00695E02">
        <w:rPr>
          <w:rFonts w:ascii="Times New Roman" w:hAnsi="Times New Roman" w:cs="Times New Roman"/>
          <w:spacing w:val="24"/>
          <w:sz w:val="24"/>
          <w:szCs w:val="24"/>
          <w:lang w:val="it-IT"/>
        </w:rPr>
        <w:t xml:space="preserve"> </w:t>
      </w:r>
      <w:r w:rsidR="00675B88" w:rsidRPr="00695E02">
        <w:rPr>
          <w:rFonts w:ascii="Times New Roman" w:hAnsi="Times New Roman" w:cs="Times New Roman"/>
          <w:sz w:val="24"/>
          <w:szCs w:val="24"/>
          <w:lang w:val="it-IT"/>
        </w:rPr>
        <w:t>il</w:t>
      </w:r>
      <w:r w:rsidR="00675B88" w:rsidRPr="00695E02">
        <w:rPr>
          <w:rFonts w:ascii="Times New Roman" w:hAnsi="Times New Roman" w:cs="Times New Roman"/>
          <w:spacing w:val="25"/>
          <w:sz w:val="24"/>
          <w:szCs w:val="24"/>
          <w:lang w:val="it-IT"/>
        </w:rPr>
        <w:t xml:space="preserve"> </w:t>
      </w:r>
      <w:r w:rsidR="00675B88" w:rsidRPr="00695E02">
        <w:rPr>
          <w:rFonts w:ascii="Times New Roman" w:hAnsi="Times New Roman" w:cs="Times New Roman"/>
          <w:sz w:val="24"/>
          <w:szCs w:val="24"/>
          <w:lang w:val="it-IT"/>
        </w:rPr>
        <w:t>centralino</w:t>
      </w:r>
      <w:r w:rsidR="00675B88" w:rsidRPr="00695E02">
        <w:rPr>
          <w:rFonts w:ascii="Times New Roman" w:hAnsi="Times New Roman" w:cs="Times New Roman"/>
          <w:spacing w:val="26"/>
          <w:sz w:val="24"/>
          <w:szCs w:val="24"/>
          <w:lang w:val="it-IT"/>
        </w:rPr>
        <w:t xml:space="preserve"> </w:t>
      </w:r>
      <w:r w:rsidR="00675B88" w:rsidRPr="00695E02">
        <w:rPr>
          <w:rFonts w:ascii="Times New Roman" w:hAnsi="Times New Roman" w:cs="Times New Roman"/>
          <w:sz w:val="24"/>
          <w:szCs w:val="24"/>
          <w:lang w:val="it-IT"/>
        </w:rPr>
        <w:t>o</w:t>
      </w:r>
      <w:r w:rsidR="00675B88" w:rsidRPr="00695E02">
        <w:rPr>
          <w:rFonts w:ascii="Times New Roman" w:hAnsi="Times New Roman" w:cs="Times New Roman"/>
          <w:spacing w:val="24"/>
          <w:sz w:val="24"/>
          <w:szCs w:val="24"/>
          <w:lang w:val="it-IT"/>
        </w:rPr>
        <w:t xml:space="preserve"> </w:t>
      </w:r>
      <w:r w:rsidR="00675B88" w:rsidRPr="00695E02">
        <w:rPr>
          <w:rFonts w:ascii="Times New Roman" w:hAnsi="Times New Roman" w:cs="Times New Roman"/>
          <w:sz w:val="24"/>
          <w:szCs w:val="24"/>
          <w:lang w:val="it-IT"/>
        </w:rPr>
        <w:t>altre</w:t>
      </w:r>
      <w:r w:rsidR="00675B88" w:rsidRPr="00695E02">
        <w:rPr>
          <w:rFonts w:ascii="Times New Roman" w:hAnsi="Times New Roman" w:cs="Times New Roman"/>
          <w:spacing w:val="24"/>
          <w:sz w:val="24"/>
          <w:szCs w:val="24"/>
          <w:lang w:val="it-IT"/>
        </w:rPr>
        <w:t xml:space="preserve"> </w:t>
      </w:r>
      <w:r w:rsidR="00675B88" w:rsidRPr="00695E02">
        <w:rPr>
          <w:rFonts w:ascii="Times New Roman" w:hAnsi="Times New Roman" w:cs="Times New Roman"/>
          <w:sz w:val="24"/>
          <w:szCs w:val="24"/>
          <w:lang w:val="it-IT"/>
        </w:rPr>
        <w:t>persone</w:t>
      </w:r>
      <w:r w:rsidR="00675B88" w:rsidRPr="00695E02">
        <w:rPr>
          <w:rFonts w:ascii="Times New Roman" w:hAnsi="Times New Roman" w:cs="Times New Roman"/>
          <w:spacing w:val="26"/>
          <w:sz w:val="24"/>
          <w:szCs w:val="24"/>
          <w:lang w:val="it-IT"/>
        </w:rPr>
        <w:t xml:space="preserve"> </w:t>
      </w:r>
      <w:r w:rsidR="00675B88" w:rsidRPr="00695E02">
        <w:rPr>
          <w:rFonts w:ascii="Times New Roman" w:hAnsi="Times New Roman" w:cs="Times New Roman"/>
          <w:sz w:val="24"/>
          <w:szCs w:val="24"/>
          <w:lang w:val="it-IT"/>
        </w:rPr>
        <w:t>per</w:t>
      </w:r>
      <w:r w:rsidR="00675B88" w:rsidRPr="00695E02">
        <w:rPr>
          <w:rFonts w:ascii="Times New Roman" w:hAnsi="Times New Roman" w:cs="Times New Roman"/>
          <w:spacing w:val="26"/>
          <w:sz w:val="24"/>
          <w:szCs w:val="24"/>
          <w:lang w:val="it-IT"/>
        </w:rPr>
        <w:t xml:space="preserve"> </w:t>
      </w:r>
      <w:r w:rsidR="00675B88" w:rsidRPr="00695E02">
        <w:rPr>
          <w:rFonts w:ascii="Times New Roman" w:hAnsi="Times New Roman" w:cs="Times New Roman"/>
          <w:sz w:val="24"/>
          <w:szCs w:val="24"/>
          <w:lang w:val="it-IT"/>
        </w:rPr>
        <w:t>far</w:t>
      </w:r>
      <w:r w:rsidR="00675B88" w:rsidRPr="00695E02">
        <w:rPr>
          <w:rFonts w:ascii="Times New Roman" w:hAnsi="Times New Roman" w:cs="Times New Roman"/>
          <w:spacing w:val="26"/>
          <w:sz w:val="24"/>
          <w:szCs w:val="24"/>
          <w:lang w:val="it-IT"/>
        </w:rPr>
        <w:t xml:space="preserve"> </w:t>
      </w:r>
      <w:r w:rsidR="00675B88" w:rsidRPr="00695E02">
        <w:rPr>
          <w:rFonts w:ascii="Times New Roman" w:hAnsi="Times New Roman" w:cs="Times New Roman"/>
          <w:sz w:val="24"/>
          <w:szCs w:val="24"/>
          <w:lang w:val="it-IT"/>
        </w:rPr>
        <w:t>arrivare</w:t>
      </w:r>
      <w:r w:rsidR="00675B88" w:rsidRPr="00695E02">
        <w:rPr>
          <w:rFonts w:ascii="Times New Roman" w:hAnsi="Times New Roman" w:cs="Times New Roman"/>
          <w:spacing w:val="24"/>
          <w:sz w:val="24"/>
          <w:szCs w:val="24"/>
          <w:lang w:val="it-IT"/>
        </w:rPr>
        <w:t xml:space="preserve"> </w:t>
      </w:r>
      <w:r w:rsidR="00675B88" w:rsidRPr="00695E02">
        <w:rPr>
          <w:rFonts w:ascii="Times New Roman" w:hAnsi="Times New Roman" w:cs="Times New Roman"/>
          <w:sz w:val="24"/>
          <w:szCs w:val="24"/>
          <w:lang w:val="it-IT"/>
        </w:rPr>
        <w:t>il</w:t>
      </w:r>
      <w:r w:rsidR="00675B88" w:rsidRPr="00695E02">
        <w:rPr>
          <w:rFonts w:ascii="Times New Roman" w:hAnsi="Times New Roman" w:cs="Times New Roman"/>
          <w:spacing w:val="25"/>
          <w:sz w:val="24"/>
          <w:szCs w:val="24"/>
          <w:lang w:val="it-IT"/>
        </w:rPr>
        <w:t xml:space="preserve"> </w:t>
      </w:r>
      <w:r w:rsidR="00675B88" w:rsidRPr="00695E02">
        <w:rPr>
          <w:rFonts w:ascii="Times New Roman" w:hAnsi="Times New Roman" w:cs="Times New Roman"/>
          <w:sz w:val="24"/>
          <w:szCs w:val="24"/>
          <w:lang w:val="it-IT"/>
        </w:rPr>
        <w:t>personale del 118 per la via pi</w:t>
      </w:r>
      <w:r w:rsidR="00A67C63" w:rsidRPr="00695E02">
        <w:rPr>
          <w:rFonts w:ascii="Times New Roman" w:hAnsi="Times New Roman" w:cs="Times New Roman"/>
          <w:sz w:val="24"/>
          <w:szCs w:val="24"/>
          <w:lang w:val="it-IT"/>
        </w:rPr>
        <w:t>ù</w:t>
      </w:r>
      <w:r w:rsidR="00675B88" w:rsidRPr="00695E02">
        <w:rPr>
          <w:rFonts w:ascii="Times New Roman" w:hAnsi="Times New Roman" w:cs="Times New Roman"/>
          <w:sz w:val="24"/>
          <w:szCs w:val="24"/>
          <w:lang w:val="it-IT"/>
        </w:rPr>
        <w:t xml:space="preserve"> breve, dalla strada al luogo</w:t>
      </w:r>
      <w:r w:rsidR="00675B88" w:rsidRPr="00695E02">
        <w:rPr>
          <w:rFonts w:ascii="Times New Roman" w:hAnsi="Times New Roman" w:cs="Times New Roman"/>
          <w:spacing w:val="-21"/>
          <w:sz w:val="24"/>
          <w:szCs w:val="24"/>
          <w:lang w:val="it-IT"/>
        </w:rPr>
        <w:t xml:space="preserve"> </w:t>
      </w:r>
      <w:r w:rsidR="00675B88" w:rsidRPr="00695E02">
        <w:rPr>
          <w:rFonts w:ascii="Times New Roman" w:hAnsi="Times New Roman" w:cs="Times New Roman"/>
          <w:sz w:val="24"/>
          <w:szCs w:val="24"/>
          <w:lang w:val="it-IT"/>
        </w:rPr>
        <w:t>dell'evento.</w:t>
      </w:r>
    </w:p>
    <w:p w14:paraId="442714D2" w14:textId="4C486726" w:rsidR="00675B88" w:rsidRPr="00695E02" w:rsidRDefault="00675B88" w:rsidP="003279D8">
      <w:pPr>
        <w:spacing w:before="240" w:after="0" w:line="240" w:lineRule="auto"/>
        <w:ind w:left="142" w:right="168"/>
        <w:contextualSpacing/>
        <w:mirrorIndents/>
        <w:jc w:val="both"/>
        <w:rPr>
          <w:rFonts w:ascii="Times New Roman" w:hAnsi="Times New Roman" w:cs="Times New Roman"/>
          <w:b/>
          <w:sz w:val="24"/>
          <w:szCs w:val="24"/>
          <w:u w:val="single"/>
          <w:lang w:val="it-IT"/>
        </w:rPr>
      </w:pPr>
      <w:r w:rsidRPr="00695E02">
        <w:rPr>
          <w:rFonts w:ascii="Times New Roman" w:hAnsi="Times New Roman" w:cs="Times New Roman"/>
          <w:b/>
          <w:sz w:val="24"/>
          <w:szCs w:val="24"/>
          <w:u w:val="single"/>
          <w:lang w:val="it-IT"/>
        </w:rPr>
        <w:t>Allertare Presidio Tecnico per far aprire le sbarre e dare indicazione di quale direzione prendere (ingresso principale ascensori per barelle), Reception, tenere un</w:t>
      </w:r>
      <w:r w:rsidR="00563F9A" w:rsidRPr="00695E02">
        <w:rPr>
          <w:rFonts w:ascii="Times New Roman" w:hAnsi="Times New Roman" w:cs="Times New Roman"/>
          <w:b/>
          <w:sz w:val="24"/>
          <w:szCs w:val="24"/>
          <w:u w:val="single"/>
          <w:lang w:val="it-IT"/>
        </w:rPr>
        <w:t xml:space="preserve"> </w:t>
      </w:r>
      <w:r w:rsidRPr="00695E02">
        <w:rPr>
          <w:rFonts w:ascii="Times New Roman" w:hAnsi="Times New Roman" w:cs="Times New Roman"/>
          <w:b/>
          <w:sz w:val="24"/>
          <w:szCs w:val="24"/>
          <w:u w:val="single"/>
          <w:lang w:val="it-IT"/>
        </w:rPr>
        <w:t>ascensore disponibile.</w:t>
      </w:r>
    </w:p>
    <w:p w14:paraId="5F6386B1" w14:textId="2636B922" w:rsidR="00E1004A" w:rsidRPr="00695E02" w:rsidRDefault="00E1004A" w:rsidP="000C0D22">
      <w:pPr>
        <w:pStyle w:val="Titolo3"/>
        <w:numPr>
          <w:ilvl w:val="1"/>
          <w:numId w:val="17"/>
        </w:numPr>
        <w:ind w:left="426"/>
        <w:rPr>
          <w:rFonts w:ascii="Times New Roman" w:hAnsi="Times New Roman" w:cs="Times New Roman"/>
          <w:color w:val="000000" w:themeColor="text1"/>
          <w:sz w:val="24"/>
          <w:szCs w:val="24"/>
        </w:rPr>
      </w:pPr>
      <w:bookmarkStart w:id="68" w:name="_Toc472417790"/>
      <w:proofErr w:type="spellStart"/>
      <w:r w:rsidRPr="00695E02">
        <w:rPr>
          <w:rFonts w:ascii="Times New Roman" w:hAnsi="Times New Roman" w:cs="Times New Roman"/>
          <w:color w:val="000000" w:themeColor="text1"/>
          <w:sz w:val="24"/>
          <w:szCs w:val="24"/>
        </w:rPr>
        <w:t>Documentazione</w:t>
      </w:r>
      <w:proofErr w:type="spellEnd"/>
      <w:r w:rsidRPr="00695E02">
        <w:rPr>
          <w:rFonts w:ascii="Times New Roman" w:hAnsi="Times New Roman" w:cs="Times New Roman"/>
          <w:color w:val="000000" w:themeColor="text1"/>
          <w:sz w:val="24"/>
          <w:szCs w:val="24"/>
        </w:rPr>
        <w:t xml:space="preserve"> sanitaria </w:t>
      </w:r>
      <w:proofErr w:type="spellStart"/>
      <w:r w:rsidRPr="00695E02">
        <w:rPr>
          <w:rFonts w:ascii="Times New Roman" w:hAnsi="Times New Roman" w:cs="Times New Roman"/>
          <w:color w:val="000000" w:themeColor="text1"/>
          <w:sz w:val="24"/>
          <w:szCs w:val="24"/>
        </w:rPr>
        <w:t>degli</w:t>
      </w:r>
      <w:proofErr w:type="spellEnd"/>
      <w:r w:rsidRPr="00695E02">
        <w:rPr>
          <w:rFonts w:ascii="Times New Roman" w:hAnsi="Times New Roman" w:cs="Times New Roman"/>
          <w:color w:val="000000" w:themeColor="text1"/>
          <w:sz w:val="24"/>
          <w:szCs w:val="24"/>
        </w:rPr>
        <w:t xml:space="preserve"> </w:t>
      </w:r>
      <w:proofErr w:type="spellStart"/>
      <w:r w:rsidRPr="00695E02">
        <w:rPr>
          <w:rFonts w:ascii="Times New Roman" w:hAnsi="Times New Roman" w:cs="Times New Roman"/>
          <w:color w:val="000000" w:themeColor="text1"/>
          <w:sz w:val="24"/>
          <w:szCs w:val="24"/>
        </w:rPr>
        <w:t>interventi</w:t>
      </w:r>
      <w:bookmarkEnd w:id="68"/>
      <w:proofErr w:type="spellEnd"/>
    </w:p>
    <w:p w14:paraId="0672368D" w14:textId="77777777" w:rsidR="00E37088" w:rsidRPr="00695E02" w:rsidRDefault="00E37088"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Responsabile dell’infortunato deve:</w:t>
      </w:r>
    </w:p>
    <w:p w14:paraId="66A3601D" w14:textId="6F8527B5" w:rsidR="00E37088" w:rsidRPr="00695E02" w:rsidRDefault="00E3708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ab/>
        <w:t xml:space="preserve">redigere in caso d’infortunio, in collaborazione con il personale che ha assistito all’evento, </w:t>
      </w:r>
      <w:r w:rsidR="00F67A74" w:rsidRPr="00695E02">
        <w:rPr>
          <w:rFonts w:ascii="Times New Roman" w:eastAsia="Times New Roman" w:hAnsi="Times New Roman" w:cs="Times New Roman"/>
          <w:sz w:val="24"/>
          <w:szCs w:val="24"/>
          <w:lang w:val="it-IT" w:eastAsia="it-IT"/>
        </w:rPr>
        <w:t>i</w:t>
      </w:r>
      <w:r w:rsidRPr="00695E02">
        <w:rPr>
          <w:rFonts w:ascii="Times New Roman" w:eastAsia="Times New Roman" w:hAnsi="Times New Roman" w:cs="Times New Roman"/>
          <w:sz w:val="24"/>
          <w:szCs w:val="24"/>
          <w:lang w:val="it-IT" w:eastAsia="it-IT"/>
        </w:rPr>
        <w:t>l modulo d</w:t>
      </w:r>
      <w:r w:rsidR="00F67A74" w:rsidRPr="00695E02">
        <w:rPr>
          <w:rFonts w:ascii="Times New Roman" w:eastAsia="Times New Roman" w:hAnsi="Times New Roman" w:cs="Times New Roman"/>
          <w:sz w:val="24"/>
          <w:szCs w:val="24"/>
          <w:lang w:val="it-IT" w:eastAsia="it-IT"/>
        </w:rPr>
        <w:t xml:space="preserve">i “COMUNICAZIONE D’ INFORTUNIO” </w:t>
      </w:r>
      <w:r w:rsidR="00677C36" w:rsidRPr="00695E02">
        <w:rPr>
          <w:rFonts w:ascii="Times New Roman" w:eastAsia="Times New Roman" w:hAnsi="Times New Roman" w:cs="Times New Roman"/>
          <w:sz w:val="24"/>
          <w:szCs w:val="24"/>
          <w:lang w:val="it-IT" w:eastAsia="it-IT"/>
        </w:rPr>
        <w:t>(</w:t>
      </w:r>
      <w:r w:rsidR="00347B40" w:rsidRPr="00695E02">
        <w:rPr>
          <w:rFonts w:ascii="Times New Roman" w:eastAsia="Times New Roman" w:hAnsi="Times New Roman" w:cs="Times New Roman"/>
          <w:sz w:val="24"/>
          <w:szCs w:val="24"/>
          <w:lang w:val="it-IT" w:eastAsia="it-IT"/>
        </w:rPr>
        <w:t>vedi A</w:t>
      </w:r>
      <w:r w:rsidR="00677C36" w:rsidRPr="00695E02">
        <w:rPr>
          <w:rFonts w:ascii="Times New Roman" w:eastAsia="Times New Roman" w:hAnsi="Times New Roman" w:cs="Times New Roman"/>
          <w:sz w:val="24"/>
          <w:szCs w:val="24"/>
          <w:lang w:val="it-IT" w:eastAsia="it-IT"/>
        </w:rPr>
        <w:t>llega</w:t>
      </w:r>
      <w:r w:rsidR="00347B40" w:rsidRPr="00695E02">
        <w:rPr>
          <w:rFonts w:ascii="Times New Roman" w:eastAsia="Times New Roman" w:hAnsi="Times New Roman" w:cs="Times New Roman"/>
          <w:sz w:val="24"/>
          <w:szCs w:val="24"/>
          <w:lang w:val="it-IT" w:eastAsia="it-IT"/>
        </w:rPr>
        <w:t>to</w:t>
      </w:r>
      <w:r w:rsidR="00677C36" w:rsidRPr="00695E02">
        <w:rPr>
          <w:rFonts w:ascii="Times New Roman" w:eastAsia="Times New Roman" w:hAnsi="Times New Roman" w:cs="Times New Roman"/>
          <w:sz w:val="24"/>
          <w:szCs w:val="24"/>
          <w:lang w:val="it-IT" w:eastAsia="it-IT"/>
        </w:rPr>
        <w:t>)</w:t>
      </w:r>
    </w:p>
    <w:p w14:paraId="24AB2EC6" w14:textId="3CE646B8" w:rsidR="00E37088" w:rsidRPr="00695E02" w:rsidRDefault="00E3708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Tutte le prestazioni di soccorso erogate dal personale devono essere documentate sul modulo di “COMUNICAZIONE D’INFORTUNIO” </w:t>
      </w:r>
      <w:r w:rsidR="00C57E30" w:rsidRPr="00695E02">
        <w:rPr>
          <w:rFonts w:ascii="Times New Roman" w:eastAsia="Times New Roman" w:hAnsi="Times New Roman" w:cs="Times New Roman"/>
          <w:sz w:val="24"/>
          <w:szCs w:val="24"/>
          <w:lang w:val="it-IT" w:eastAsia="it-IT"/>
        </w:rPr>
        <w:t>SISSA</w:t>
      </w:r>
      <w:r w:rsidRPr="00695E02">
        <w:rPr>
          <w:rFonts w:ascii="Times New Roman" w:eastAsia="Times New Roman" w:hAnsi="Times New Roman" w:cs="Times New Roman"/>
          <w:sz w:val="24"/>
          <w:szCs w:val="24"/>
          <w:lang w:val="it-IT" w:eastAsia="it-IT"/>
        </w:rPr>
        <w:t>. Il modulo deve essere compilato anche nei casi in cui la prestazione non si concluda con il trasporto in ospedale (trattato sul posto, rifiuto della prestazione, ecc.).</w:t>
      </w:r>
    </w:p>
    <w:p w14:paraId="562E2D88" w14:textId="77777777" w:rsidR="00E37088" w:rsidRPr="00695E02" w:rsidRDefault="00E37088"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Modulo permetterà una successiva analisi dettagliata, anche statistica, dell’evento infortunistico; a tal fine una copia del Modulo debitamente compilato dovrà essere trasmessa al Responsabile del Servizio di Prevenzione e Protezione ed al Medico Competente.</w:t>
      </w:r>
    </w:p>
    <w:p w14:paraId="6A0A882D" w14:textId="77777777" w:rsidR="00D720B1" w:rsidRPr="00695E02" w:rsidRDefault="00D720B1"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br w:type="page"/>
      </w:r>
    </w:p>
    <w:p w14:paraId="0391D53E" w14:textId="48C25A77" w:rsidR="00F72DEE" w:rsidRPr="00695E02" w:rsidRDefault="00F72DEE" w:rsidP="003279D8">
      <w:pPr>
        <w:pStyle w:val="Titolo1"/>
        <w:spacing w:after="0"/>
        <w:ind w:left="142" w:right="168"/>
        <w:contextualSpacing/>
        <w:mirrorIndents/>
        <w:jc w:val="both"/>
        <w:rPr>
          <w:rFonts w:ascii="Times New Roman" w:hAnsi="Times New Roman"/>
          <w:sz w:val="28"/>
          <w:szCs w:val="28"/>
        </w:rPr>
      </w:pPr>
      <w:bookmarkStart w:id="69" w:name="_Toc447876178"/>
      <w:bookmarkStart w:id="70" w:name="_Toc472417791"/>
      <w:r w:rsidRPr="00695E02">
        <w:rPr>
          <w:rFonts w:ascii="Times New Roman" w:hAnsi="Times New Roman"/>
          <w:sz w:val="28"/>
          <w:szCs w:val="28"/>
        </w:rPr>
        <w:lastRenderedPageBreak/>
        <w:t>CAPITOLO D: Altre Emergenze</w:t>
      </w:r>
      <w:bookmarkEnd w:id="69"/>
      <w:bookmarkEnd w:id="70"/>
    </w:p>
    <w:p w14:paraId="0CAE6A9E" w14:textId="77777777" w:rsidR="00F72DEE" w:rsidRPr="00695E02" w:rsidRDefault="00F72DEE"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Vengono di seguito riportate le procedure di intervento ed i comportamenti da seguire in casi di eventi accidentali a minore probabilità di accadimento.</w:t>
      </w:r>
    </w:p>
    <w:p w14:paraId="2C8240EE" w14:textId="660887B2" w:rsidR="00F72DEE" w:rsidRPr="00695E02" w:rsidRDefault="00F72DEE" w:rsidP="003279D8">
      <w:pPr>
        <w:pStyle w:val="Titolo2"/>
        <w:numPr>
          <w:ilvl w:val="1"/>
          <w:numId w:val="26"/>
        </w:numPr>
        <w:spacing w:after="0"/>
        <w:ind w:left="142" w:right="168" w:firstLine="0"/>
        <w:contextualSpacing/>
        <w:mirrorIndents/>
        <w:jc w:val="both"/>
        <w:rPr>
          <w:rFonts w:ascii="Times New Roman" w:hAnsi="Times New Roman"/>
        </w:rPr>
      </w:pPr>
      <w:bookmarkStart w:id="71" w:name="_Toc447876180"/>
      <w:bookmarkStart w:id="72" w:name="_Toc472417792"/>
      <w:r w:rsidRPr="00695E02">
        <w:rPr>
          <w:rFonts w:ascii="Times New Roman" w:hAnsi="Times New Roman"/>
        </w:rPr>
        <w:t>A</w:t>
      </w:r>
      <w:r w:rsidR="00A17DDE" w:rsidRPr="00695E02">
        <w:rPr>
          <w:rFonts w:ascii="Times New Roman" w:hAnsi="Times New Roman"/>
        </w:rPr>
        <w:t>llagamento</w:t>
      </w:r>
      <w:bookmarkEnd w:id="71"/>
      <w:bookmarkEnd w:id="72"/>
    </w:p>
    <w:p w14:paraId="1C01A608" w14:textId="77777777" w:rsidR="00F72DEE" w:rsidRPr="00695E02" w:rsidRDefault="00F72DEE"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Colui che assiste all’evento deve:</w:t>
      </w:r>
    </w:p>
    <w:p w14:paraId="064B43E5" w14:textId="2D22A8DE"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portarsi in luogo sicuro e informare immediatamente il Coordinatore dell’Emergenza (in sua assenza l’</w:t>
      </w:r>
      <w:r w:rsidR="007E7999" w:rsidRPr="00695E02">
        <w:rPr>
          <w:rFonts w:ascii="Times New Roman" w:eastAsia="Times New Roman" w:hAnsi="Times New Roman" w:cs="Times New Roman"/>
          <w:sz w:val="24"/>
          <w:szCs w:val="24"/>
          <w:lang w:val="it-IT" w:eastAsia="it-IT"/>
        </w:rPr>
        <w:t>Operatore al Presidio Tecnico</w:t>
      </w:r>
      <w:r w:rsidRPr="00695E02">
        <w:rPr>
          <w:rFonts w:ascii="Times New Roman" w:eastAsia="Times New Roman" w:hAnsi="Times New Roman" w:cs="Times New Roman"/>
          <w:sz w:val="24"/>
          <w:szCs w:val="24"/>
          <w:lang w:val="it-IT" w:eastAsia="it-IT"/>
        </w:rPr>
        <w:t>) sulla situazione in atto fornendo le proprie generalità, l'ubicazione dell'emergenza e la presenza di eventuali infortunati;</w:t>
      </w:r>
    </w:p>
    <w:p w14:paraId="10786A82" w14:textId="48068EEC"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se possibile, togliere tensione al locale/locali in emergenza e non effettuare </w:t>
      </w:r>
      <w:r w:rsidR="00CC6C64" w:rsidRPr="00695E02">
        <w:rPr>
          <w:rFonts w:ascii="Times New Roman" w:eastAsia="Times New Roman" w:hAnsi="Times New Roman" w:cs="Times New Roman"/>
          <w:sz w:val="24"/>
          <w:szCs w:val="24"/>
          <w:lang w:val="it-IT" w:eastAsia="it-IT"/>
        </w:rPr>
        <w:t>nessun’altra</w:t>
      </w:r>
      <w:r w:rsidRPr="00695E02">
        <w:rPr>
          <w:rFonts w:ascii="Times New Roman" w:eastAsia="Times New Roman" w:hAnsi="Times New Roman" w:cs="Times New Roman"/>
          <w:sz w:val="24"/>
          <w:szCs w:val="24"/>
          <w:lang w:val="it-IT" w:eastAsia="it-IT"/>
        </w:rPr>
        <w:t xml:space="preserve"> operazione con attrezzature elettriche;</w:t>
      </w:r>
    </w:p>
    <w:p w14:paraId="769AA72F"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effettivo pericolo agire sui pulsanti di allarme generale ottico/acustico;</w:t>
      </w:r>
    </w:p>
    <w:p w14:paraId="260CAB7D" w14:textId="7C1FD8E3"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verificare che all’interno dei locali non siano rimaste bloccate persone.</w:t>
      </w:r>
    </w:p>
    <w:p w14:paraId="6CD084AF" w14:textId="452579F7" w:rsidR="003A4BD8" w:rsidRPr="00695E02" w:rsidRDefault="003A4BD8"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t>Fuori dal normale orario di lavoro</w:t>
      </w:r>
      <w:r w:rsidRPr="00695E02">
        <w:rPr>
          <w:rFonts w:ascii="Times New Roman" w:eastAsia="Times New Roman" w:hAnsi="Times New Roman" w:cs="Times New Roman"/>
          <w:sz w:val="24"/>
          <w:szCs w:val="24"/>
          <w:lang w:val="it-IT" w:eastAsia="it-IT"/>
        </w:rPr>
        <w:t>, l’Operatore al Presidio Tecnico avviserà immediatamente l’idraulico reperibile.</w:t>
      </w:r>
    </w:p>
    <w:p w14:paraId="72C2653B" w14:textId="321925E0" w:rsidR="00F72DEE" w:rsidRPr="00695E02" w:rsidRDefault="00F72DEE" w:rsidP="003279D8">
      <w:pPr>
        <w:pStyle w:val="Titolo2"/>
        <w:numPr>
          <w:ilvl w:val="1"/>
          <w:numId w:val="26"/>
        </w:numPr>
        <w:spacing w:after="0"/>
        <w:ind w:left="142" w:right="168" w:firstLine="0"/>
        <w:contextualSpacing/>
        <w:mirrorIndents/>
        <w:jc w:val="both"/>
        <w:rPr>
          <w:rFonts w:ascii="Times New Roman" w:hAnsi="Times New Roman"/>
        </w:rPr>
      </w:pPr>
      <w:bookmarkStart w:id="73" w:name="_Toc447876181"/>
      <w:bookmarkStart w:id="74" w:name="_Toc472417793"/>
      <w:r w:rsidRPr="00695E02">
        <w:rPr>
          <w:rFonts w:ascii="Times New Roman" w:hAnsi="Times New Roman"/>
        </w:rPr>
        <w:t>T</w:t>
      </w:r>
      <w:r w:rsidR="00A17DDE" w:rsidRPr="00695E02">
        <w:rPr>
          <w:rFonts w:ascii="Times New Roman" w:hAnsi="Times New Roman"/>
        </w:rPr>
        <w:t>erremoto</w:t>
      </w:r>
      <w:bookmarkEnd w:id="73"/>
      <w:bookmarkEnd w:id="74"/>
    </w:p>
    <w:p w14:paraId="26B28FAE" w14:textId="77777777" w:rsidR="00F72DEE" w:rsidRPr="00695E02" w:rsidRDefault="00F72DEE" w:rsidP="003279D8">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Vengono riportate alcune </w:t>
      </w:r>
      <w:r w:rsidRPr="00695E02">
        <w:rPr>
          <w:rFonts w:ascii="Times New Roman" w:eastAsia="Times New Roman" w:hAnsi="Times New Roman" w:cs="Times New Roman"/>
          <w:b/>
          <w:sz w:val="24"/>
          <w:szCs w:val="24"/>
          <w:lang w:val="it-IT" w:eastAsia="it-IT"/>
        </w:rPr>
        <w:t>norme comportamentali</w:t>
      </w:r>
      <w:r w:rsidRPr="00695E02">
        <w:rPr>
          <w:rFonts w:ascii="Times New Roman" w:eastAsia="Times New Roman" w:hAnsi="Times New Roman" w:cs="Times New Roman"/>
          <w:sz w:val="24"/>
          <w:szCs w:val="24"/>
          <w:lang w:val="it-IT" w:eastAsia="it-IT"/>
        </w:rPr>
        <w:t xml:space="preserve"> e Procedure in caso di emergenza tellurica.</w:t>
      </w:r>
    </w:p>
    <w:p w14:paraId="2B3EDACE" w14:textId="77777777" w:rsidR="00F72DEE" w:rsidRPr="00695E02" w:rsidRDefault="00F72DE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Tale evento risulta, per la particolarità del terreno carsico, a bassa probabilità di accadimento.</w:t>
      </w:r>
    </w:p>
    <w:p w14:paraId="790E1BBB" w14:textId="77777777" w:rsidR="00F72DEE" w:rsidRPr="00695E02" w:rsidRDefault="00F72DE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Tutto il personale deve:</w:t>
      </w:r>
    </w:p>
    <w:p w14:paraId="2D4AD5A9" w14:textId="570F1F34" w:rsidR="00F72DEE" w:rsidRPr="00695E02" w:rsidRDefault="00A17DDE"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75" w:name="_Toc472417794"/>
      <w:r w:rsidRPr="00695E02">
        <w:rPr>
          <w:rFonts w:ascii="Times New Roman" w:eastAsia="Times New Roman" w:hAnsi="Times New Roman" w:cs="Times New Roman"/>
          <w:color w:val="auto"/>
          <w:sz w:val="24"/>
          <w:szCs w:val="24"/>
          <w:lang w:val="it-IT" w:eastAsia="it-IT"/>
        </w:rPr>
        <w:t xml:space="preserve">2.1. </w:t>
      </w:r>
      <w:r w:rsidR="00F72DEE" w:rsidRPr="00695E02">
        <w:rPr>
          <w:rFonts w:ascii="Times New Roman" w:eastAsia="Times New Roman" w:hAnsi="Times New Roman" w:cs="Times New Roman"/>
          <w:color w:val="auto"/>
          <w:sz w:val="24"/>
          <w:szCs w:val="24"/>
          <w:lang w:val="it-IT" w:eastAsia="it-IT"/>
        </w:rPr>
        <w:t>Prima dell’evento</w:t>
      </w:r>
      <w:bookmarkEnd w:id="75"/>
    </w:p>
    <w:p w14:paraId="2AF390A2" w14:textId="77777777" w:rsidR="00F72DEE" w:rsidRPr="00695E02" w:rsidRDefault="00F72DEE"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individuare in ogni locale o area in cui si trovi ad operare un “posto sicuro” (un tavolo o una scrivania sotto cui ripararsi, un muro portante lontano da finestre, architravi portanti, ecc.) in cui si è al riparo dalle possibili cadute di oggetti.</w:t>
      </w:r>
    </w:p>
    <w:p w14:paraId="72A2C27B" w14:textId="28247E36" w:rsidR="00F72DEE" w:rsidRPr="00695E02" w:rsidRDefault="00A17DDE"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76" w:name="_Toc472417795"/>
      <w:r w:rsidRPr="00695E02">
        <w:rPr>
          <w:rFonts w:ascii="Times New Roman" w:eastAsia="Times New Roman" w:hAnsi="Times New Roman" w:cs="Times New Roman"/>
          <w:color w:val="auto"/>
          <w:sz w:val="24"/>
          <w:szCs w:val="24"/>
          <w:lang w:val="it-IT" w:eastAsia="it-IT"/>
        </w:rPr>
        <w:t xml:space="preserve">2.2. </w:t>
      </w:r>
      <w:r w:rsidR="00F72DEE" w:rsidRPr="00695E02">
        <w:rPr>
          <w:rFonts w:ascii="Times New Roman" w:eastAsia="Times New Roman" w:hAnsi="Times New Roman" w:cs="Times New Roman"/>
          <w:color w:val="auto"/>
          <w:sz w:val="24"/>
          <w:szCs w:val="24"/>
          <w:lang w:val="it-IT" w:eastAsia="it-IT"/>
        </w:rPr>
        <w:t>Durante l’evento</w:t>
      </w:r>
      <w:bookmarkEnd w:id="76"/>
    </w:p>
    <w:p w14:paraId="690BE942" w14:textId="77777777" w:rsidR="00F72DEE" w:rsidRPr="00695E02" w:rsidRDefault="00F72DEE"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cercare riparo nel “posto sicuro” individuato ed attendere la fine della scossa tellurica; ricordarsi che è pericoloso uscire fuori dall’edificio durante la scossa per pericolo di caduta di oggetti o materiali.</w:t>
      </w:r>
    </w:p>
    <w:p w14:paraId="0A32C91A" w14:textId="04F52D17" w:rsidR="00A17DDE" w:rsidRPr="00695E02" w:rsidRDefault="00A17DDE" w:rsidP="0006551F">
      <w:pPr>
        <w:pStyle w:val="Titolo4"/>
        <w:spacing w:after="0"/>
        <w:ind w:left="142" w:right="168"/>
        <w:contextualSpacing/>
        <w:mirrorIndents/>
        <w:jc w:val="center"/>
        <w:rPr>
          <w:rFonts w:ascii="Times New Roman" w:hAnsi="Times New Roman"/>
          <w:sz w:val="24"/>
          <w:szCs w:val="24"/>
        </w:rPr>
      </w:pPr>
      <w:r w:rsidRPr="00695E02">
        <w:rPr>
          <w:rFonts w:ascii="Times New Roman" w:hAnsi="Times New Roman"/>
          <w:sz w:val="24"/>
          <w:szCs w:val="24"/>
        </w:rPr>
        <w:t>In luogo chiuso</w:t>
      </w:r>
    </w:p>
    <w:p w14:paraId="5959B333" w14:textId="77777777" w:rsidR="00A17DDE" w:rsidRPr="00695E02" w:rsidRDefault="00A17DDE"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mantenere la calma;</w:t>
      </w:r>
    </w:p>
    <w:p w14:paraId="613C93AD"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precipitarsi fuori all’esterno;</w:t>
      </w:r>
    </w:p>
    <w:p w14:paraId="6BFA401E"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restare negli uffici, in aula e ripararsi sotto un tavolo, sotto l’architrave della porta;</w:t>
      </w:r>
    </w:p>
    <w:p w14:paraId="7A7AAACB"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uscire dai laboratori possibilmente mettendo in sicurezza apparecchiature ed impianti (ad es. spegnendo apparecchiature pericolose, bombole di gas, ecc.) e rientrare nel più vicino ufficio;</w:t>
      </w:r>
    </w:p>
    <w:p w14:paraId="4EF71D2A"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chi si trova nei corridoi, nei vani scale deve rientrare negli uffici;</w:t>
      </w:r>
    </w:p>
    <w:p w14:paraId="7926B1FD"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 finestre, vetri, armadi e ogni altro arredo che potrebbe rompersi, cadere e ferire;</w:t>
      </w:r>
    </w:p>
    <w:p w14:paraId="5C874007" w14:textId="1040C54E"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dopo il terremoto, all’ordine di evacuazione</w:t>
      </w:r>
      <w:r w:rsidR="00F17774" w:rsidRPr="00695E02">
        <w:rPr>
          <w:rFonts w:ascii="Times New Roman" w:eastAsia="Times New Roman" w:hAnsi="Times New Roman" w:cs="Times New Roman"/>
          <w:sz w:val="24"/>
          <w:szCs w:val="24"/>
          <w:lang w:val="it-IT" w:eastAsia="it-IT"/>
        </w:rPr>
        <w:t xml:space="preserve"> dato dal Coordinatore dell’Emergenza</w:t>
      </w:r>
      <w:r w:rsidRPr="00695E02">
        <w:rPr>
          <w:rFonts w:ascii="Times New Roman" w:eastAsia="Times New Roman" w:hAnsi="Times New Roman" w:cs="Times New Roman"/>
          <w:sz w:val="24"/>
          <w:szCs w:val="24"/>
          <w:lang w:val="it-IT" w:eastAsia="it-IT"/>
        </w:rPr>
        <w:t>, interrompere immediatamente ogni attività possibilmente mettendo in sicurezza apparecchiature ed impianti.</w:t>
      </w:r>
    </w:p>
    <w:p w14:paraId="4BB035F7" w14:textId="630414E1" w:rsidR="00A17DDE" w:rsidRPr="00695E02" w:rsidRDefault="00A17DDE" w:rsidP="0006551F">
      <w:pPr>
        <w:pStyle w:val="Titolo4"/>
        <w:spacing w:after="0"/>
        <w:ind w:left="142" w:right="168"/>
        <w:contextualSpacing/>
        <w:mirrorIndents/>
        <w:jc w:val="center"/>
        <w:rPr>
          <w:rFonts w:ascii="Times New Roman" w:hAnsi="Times New Roman"/>
          <w:sz w:val="24"/>
          <w:szCs w:val="24"/>
        </w:rPr>
      </w:pPr>
      <w:r w:rsidRPr="00695E02">
        <w:rPr>
          <w:rFonts w:ascii="Times New Roman" w:hAnsi="Times New Roman"/>
          <w:sz w:val="24"/>
          <w:szCs w:val="24"/>
        </w:rPr>
        <w:t>All’aperto</w:t>
      </w:r>
    </w:p>
    <w:p w14:paraId="42133460" w14:textId="77777777" w:rsidR="00A17DDE" w:rsidRPr="00695E02" w:rsidRDefault="00A17DDE"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dall’edificio, dagli alberi, dai lampioni e dalle linee elettriche perché potrebbero cadere e ferire;</w:t>
      </w:r>
    </w:p>
    <w:p w14:paraId="75CD1313" w14:textId="77777777" w:rsidR="00A17DDE" w:rsidRPr="00695E02" w:rsidRDefault="00A17DD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cercare un posto dove non vi è nulla sopra (a cielo scoperto).</w:t>
      </w:r>
    </w:p>
    <w:p w14:paraId="72DB0F8E" w14:textId="015B8127" w:rsidR="00F72DEE" w:rsidRPr="00695E02" w:rsidRDefault="00A17DDE"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77" w:name="_Toc472417796"/>
      <w:r w:rsidRPr="00695E02">
        <w:rPr>
          <w:rFonts w:ascii="Times New Roman" w:eastAsia="Times New Roman" w:hAnsi="Times New Roman" w:cs="Times New Roman"/>
          <w:color w:val="auto"/>
          <w:sz w:val="24"/>
          <w:szCs w:val="24"/>
          <w:lang w:val="it-IT" w:eastAsia="it-IT"/>
        </w:rPr>
        <w:t xml:space="preserve">2.3. </w:t>
      </w:r>
      <w:r w:rsidR="00E179FC" w:rsidRPr="00695E02">
        <w:rPr>
          <w:rFonts w:ascii="Times New Roman" w:eastAsia="Times New Roman" w:hAnsi="Times New Roman" w:cs="Times New Roman"/>
          <w:color w:val="auto"/>
          <w:sz w:val="24"/>
          <w:szCs w:val="24"/>
          <w:lang w:val="it-IT" w:eastAsia="it-IT"/>
        </w:rPr>
        <w:t>Dopo l’</w:t>
      </w:r>
      <w:r w:rsidR="00F72DEE" w:rsidRPr="00695E02">
        <w:rPr>
          <w:rFonts w:ascii="Times New Roman" w:eastAsia="Times New Roman" w:hAnsi="Times New Roman" w:cs="Times New Roman"/>
          <w:color w:val="auto"/>
          <w:sz w:val="24"/>
          <w:szCs w:val="24"/>
          <w:lang w:val="it-IT" w:eastAsia="it-IT"/>
        </w:rPr>
        <w:t>evento</w:t>
      </w:r>
      <w:bookmarkEnd w:id="77"/>
    </w:p>
    <w:p w14:paraId="58F0B10C" w14:textId="77777777" w:rsidR="00F72DEE" w:rsidRPr="00695E02" w:rsidRDefault="00F72DEE" w:rsidP="003279D8">
      <w:pPr>
        <w:numPr>
          <w:ilvl w:val="0"/>
          <w:numId w:val="11"/>
        </w:numPr>
        <w:spacing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evacuare l’edificio rimanendo sempre pronti ad affrontare eventuali altre scosse di assestamento;</w:t>
      </w:r>
    </w:p>
    <w:p w14:paraId="24C4F9F2"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allontanarsi dall’edificio verso uno spazio all’aperto in cui non ci siano pericoli (alberi, linee di alta tensione elettrica, altri edifici, ecc.);</w:t>
      </w:r>
    </w:p>
    <w:p w14:paraId="33B57190"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mantenere la viabilità interna sgombera per permettere l’agevole passaggio di attrezzature e mezzi delle squadre di soccorso;</w:t>
      </w:r>
    </w:p>
    <w:p w14:paraId="52D26113"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evitare di utilizzare il telefono se non in caso di urgenza;</w:t>
      </w:r>
    </w:p>
    <w:p w14:paraId="6BE305D8" w14:textId="02B54522"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non rientrare nell’edificio finch</w:t>
      </w:r>
      <w:r w:rsidR="00A67C63" w:rsidRPr="00695E02">
        <w:rPr>
          <w:rFonts w:ascii="Times New Roman" w:eastAsia="Times New Roman" w:hAnsi="Times New Roman" w:cs="Times New Roman"/>
          <w:sz w:val="24"/>
          <w:szCs w:val="24"/>
          <w:lang w:val="it-IT" w:eastAsia="it-IT"/>
        </w:rPr>
        <w:t>é</w:t>
      </w:r>
      <w:r w:rsidRPr="00695E02">
        <w:rPr>
          <w:rFonts w:ascii="Times New Roman" w:eastAsia="Times New Roman" w:hAnsi="Times New Roman" w:cs="Times New Roman"/>
          <w:sz w:val="24"/>
          <w:szCs w:val="24"/>
          <w:lang w:val="it-IT" w:eastAsia="it-IT"/>
        </w:rPr>
        <w:t xml:space="preserve"> non è dichiarato sicuro (danni strutturali, caduta arredi, ecc.).</w:t>
      </w:r>
    </w:p>
    <w:p w14:paraId="109628BB" w14:textId="323D4ACD" w:rsidR="00E179FC" w:rsidRPr="00695E02" w:rsidRDefault="00E179FC"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ricevuta l’informazione sull’Emergenza, se necessario (e se non già fatto precedentemente) </w:t>
      </w:r>
      <w:r w:rsidR="00484CC5" w:rsidRPr="00695E02">
        <w:rPr>
          <w:rFonts w:ascii="Times New Roman" w:eastAsia="Times New Roman" w:hAnsi="Times New Roman" w:cs="Times New Roman"/>
          <w:sz w:val="24"/>
          <w:szCs w:val="24"/>
          <w:lang w:val="it-IT" w:eastAsia="it-IT"/>
        </w:rPr>
        <w:t xml:space="preserve">il Coordinatore dell’Emergenza </w:t>
      </w:r>
      <w:r w:rsidRPr="00695E02">
        <w:rPr>
          <w:rFonts w:ascii="Times New Roman" w:eastAsia="Times New Roman" w:hAnsi="Times New Roman" w:cs="Times New Roman"/>
          <w:sz w:val="24"/>
          <w:szCs w:val="24"/>
          <w:lang w:val="it-IT" w:eastAsia="it-IT"/>
        </w:rPr>
        <w:t>chiama i Vigili del Fuoco e/o il 118;</w:t>
      </w:r>
    </w:p>
    <w:p w14:paraId="6BA549F3" w14:textId="20F4CBAD" w:rsidR="00E179FC" w:rsidRPr="00695E02" w:rsidRDefault="00E179FC"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 necessario accompagnare i Vigili del Fuoco e/o il personale sanitario del</w:t>
      </w:r>
      <w:r w:rsidR="00CF3D49" w:rsidRPr="00695E02">
        <w:rPr>
          <w:rFonts w:ascii="Times New Roman" w:eastAsia="Times New Roman" w:hAnsi="Times New Roman" w:cs="Times New Roman"/>
          <w:sz w:val="24"/>
          <w:szCs w:val="24"/>
          <w:lang w:val="it-IT" w:eastAsia="it-IT"/>
        </w:rPr>
        <w:t xml:space="preserve"> Servizio Sanitar</w:t>
      </w:r>
      <w:r w:rsidR="00A67C63" w:rsidRPr="00695E02">
        <w:rPr>
          <w:rFonts w:ascii="Times New Roman" w:eastAsia="Times New Roman" w:hAnsi="Times New Roman" w:cs="Times New Roman"/>
          <w:sz w:val="24"/>
          <w:szCs w:val="24"/>
          <w:lang w:val="it-IT" w:eastAsia="it-IT"/>
        </w:rPr>
        <w:t>i</w:t>
      </w:r>
      <w:r w:rsidR="00CF3D49" w:rsidRPr="00695E02">
        <w:rPr>
          <w:rFonts w:ascii="Times New Roman" w:eastAsia="Times New Roman" w:hAnsi="Times New Roman" w:cs="Times New Roman"/>
          <w:sz w:val="24"/>
          <w:szCs w:val="24"/>
          <w:lang w:val="it-IT" w:eastAsia="it-IT"/>
        </w:rPr>
        <w:t>o Nazionale</w:t>
      </w:r>
      <w:r w:rsidRPr="00695E02">
        <w:rPr>
          <w:rFonts w:ascii="Times New Roman" w:eastAsia="Times New Roman" w:hAnsi="Times New Roman" w:cs="Times New Roman"/>
          <w:sz w:val="24"/>
          <w:szCs w:val="24"/>
          <w:lang w:val="it-IT" w:eastAsia="it-IT"/>
        </w:rPr>
        <w:t xml:space="preserve"> fino alla zona interessata all’evento;</w:t>
      </w:r>
    </w:p>
    <w:p w14:paraId="3F12DC13" w14:textId="77777777" w:rsidR="00E179FC" w:rsidRPr="00695E02" w:rsidRDefault="00E179FC"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per qualunque necessità; eventualmente chiamare la propria Centrale Operativa e chiedere l’invio di ulteriore personale;</w:t>
      </w:r>
    </w:p>
    <w:p w14:paraId="519194DA" w14:textId="545E8A18" w:rsidR="00E179FC" w:rsidRPr="00695E02" w:rsidRDefault="00A719F5"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w:t>
      </w:r>
      <w:r w:rsidR="00E179FC" w:rsidRPr="00695E02">
        <w:rPr>
          <w:rFonts w:ascii="Times New Roman" w:eastAsia="Times New Roman" w:hAnsi="Times New Roman" w:cs="Times New Roman"/>
          <w:sz w:val="24"/>
          <w:szCs w:val="24"/>
          <w:lang w:val="it-IT" w:eastAsia="it-IT"/>
        </w:rPr>
        <w:t xml:space="preserve"> per una qualsiasi ragione oggettiva</w:t>
      </w:r>
      <w:r w:rsidRPr="00695E02">
        <w:rPr>
          <w:rFonts w:ascii="Times New Roman" w:eastAsia="Times New Roman" w:hAnsi="Times New Roman" w:cs="Times New Roman"/>
          <w:sz w:val="24"/>
          <w:szCs w:val="24"/>
          <w:lang w:val="it-IT" w:eastAsia="it-IT"/>
        </w:rPr>
        <w:t>,</w:t>
      </w:r>
      <w:r w:rsidR="00E179FC" w:rsidRPr="00695E02">
        <w:rPr>
          <w:rFonts w:ascii="Times New Roman" w:eastAsia="Times New Roman" w:hAnsi="Times New Roman" w:cs="Times New Roman"/>
          <w:sz w:val="24"/>
          <w:szCs w:val="24"/>
          <w:lang w:val="it-IT" w:eastAsia="it-IT"/>
        </w:rPr>
        <w:t xml:space="preserve"> un</w:t>
      </w:r>
      <w:r w:rsidRPr="00695E02">
        <w:rPr>
          <w:rFonts w:ascii="Times New Roman" w:eastAsia="Times New Roman" w:hAnsi="Times New Roman" w:cs="Times New Roman"/>
          <w:sz w:val="24"/>
          <w:szCs w:val="24"/>
          <w:lang w:val="it-IT" w:eastAsia="it-IT"/>
        </w:rPr>
        <w:t>a</w:t>
      </w:r>
      <w:r w:rsidR="00E179FC" w:rsidRPr="00695E02">
        <w:rPr>
          <w:rFonts w:ascii="Times New Roman" w:eastAsia="Times New Roman" w:hAnsi="Times New Roman" w:cs="Times New Roman"/>
          <w:sz w:val="24"/>
          <w:szCs w:val="24"/>
          <w:lang w:val="it-IT" w:eastAsia="it-IT"/>
        </w:rPr>
        <w:t xml:space="preserve"> qualsiasi de</w:t>
      </w:r>
      <w:r w:rsidRPr="00695E02">
        <w:rPr>
          <w:rFonts w:ascii="Times New Roman" w:eastAsia="Times New Roman" w:hAnsi="Times New Roman" w:cs="Times New Roman"/>
          <w:sz w:val="24"/>
          <w:szCs w:val="24"/>
          <w:lang w:val="it-IT" w:eastAsia="it-IT"/>
        </w:rPr>
        <w:t xml:space="preserve">lle principali vie </w:t>
      </w:r>
      <w:r w:rsidR="00E179FC" w:rsidRPr="00695E02">
        <w:rPr>
          <w:rFonts w:ascii="Times New Roman" w:eastAsia="Times New Roman" w:hAnsi="Times New Roman" w:cs="Times New Roman"/>
          <w:sz w:val="24"/>
          <w:szCs w:val="24"/>
          <w:lang w:val="it-IT" w:eastAsia="it-IT"/>
        </w:rPr>
        <w:t xml:space="preserve">di uscita </w:t>
      </w:r>
      <w:r w:rsidRPr="00695E02">
        <w:rPr>
          <w:rFonts w:ascii="Times New Roman" w:eastAsia="Times New Roman" w:hAnsi="Times New Roman" w:cs="Times New Roman"/>
          <w:sz w:val="24"/>
          <w:szCs w:val="24"/>
          <w:lang w:val="it-IT" w:eastAsia="it-IT"/>
        </w:rPr>
        <w:t xml:space="preserve">di sicurezza risulti impraticabile </w:t>
      </w:r>
      <w:r w:rsidR="00E179FC" w:rsidRPr="00695E02">
        <w:rPr>
          <w:rFonts w:ascii="Times New Roman" w:eastAsia="Times New Roman" w:hAnsi="Times New Roman" w:cs="Times New Roman"/>
          <w:sz w:val="24"/>
          <w:szCs w:val="24"/>
          <w:lang w:val="it-IT" w:eastAsia="it-IT"/>
        </w:rPr>
        <w:t>(Reception o Ingresso secondario), gli operatori al Presidio Tecnico in Sala di controllo dovranno immediatamente informare l’utenza tramite impianto di diffusione sonora.</w:t>
      </w:r>
    </w:p>
    <w:p w14:paraId="3DE814E0" w14:textId="25BDEB90" w:rsidR="00F72DEE" w:rsidRPr="00695E02" w:rsidRDefault="001D28B6"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w:t>
      </w:r>
      <w:r w:rsidR="00F72DEE" w:rsidRPr="00695E02">
        <w:rPr>
          <w:rFonts w:ascii="Times New Roman" w:eastAsia="Times New Roman" w:hAnsi="Times New Roman" w:cs="Times New Roman"/>
          <w:sz w:val="24"/>
          <w:szCs w:val="24"/>
          <w:lang w:val="it-IT" w:eastAsia="it-IT"/>
        </w:rPr>
        <w:t xml:space="preserve"> RICORDA CHE:</w:t>
      </w:r>
    </w:p>
    <w:p w14:paraId="0B75A614" w14:textId="0CA9CDC1" w:rsidR="00F72DEE" w:rsidRPr="00695E02" w:rsidRDefault="001D28B6"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è</w:t>
      </w:r>
      <w:r w:rsidR="00F72DEE" w:rsidRPr="00695E02">
        <w:rPr>
          <w:rFonts w:ascii="Times New Roman" w:eastAsia="Times New Roman" w:hAnsi="Times New Roman" w:cs="Times New Roman"/>
          <w:sz w:val="24"/>
          <w:szCs w:val="24"/>
          <w:lang w:val="it-IT" w:eastAsia="it-IT"/>
        </w:rPr>
        <w:t xml:space="preserve"> vietato usare gli ascensori fino ad avvenuto controllo da parte di Ditta specializzata: gli ascensori </w:t>
      </w:r>
      <w:r w:rsidRPr="00695E02">
        <w:rPr>
          <w:rFonts w:ascii="Times New Roman" w:eastAsia="Times New Roman" w:hAnsi="Times New Roman" w:cs="Times New Roman"/>
          <w:sz w:val="24"/>
          <w:szCs w:val="24"/>
          <w:lang w:val="it-IT" w:eastAsia="it-IT"/>
        </w:rPr>
        <w:t xml:space="preserve">  </w:t>
      </w:r>
      <w:r w:rsidR="00F72DEE" w:rsidRPr="00695E02">
        <w:rPr>
          <w:rFonts w:ascii="Times New Roman" w:eastAsia="Times New Roman" w:hAnsi="Times New Roman" w:cs="Times New Roman"/>
          <w:sz w:val="24"/>
          <w:szCs w:val="24"/>
          <w:lang w:val="it-IT" w:eastAsia="it-IT"/>
        </w:rPr>
        <w:t>potrebbero essere danneggiati o fuori uso;</w:t>
      </w:r>
    </w:p>
    <w:p w14:paraId="3B70F26E"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potrebbero esserci fughe di gas per rottura di tubazioni;</w:t>
      </w:r>
    </w:p>
    <w:p w14:paraId="77114365"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potrebbero svilupparsi incendi;</w:t>
      </w:r>
    </w:p>
    <w:p w14:paraId="6C5366EF" w14:textId="590841C4"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nei laboratori ci potrebbe essere stato svers</w:t>
      </w:r>
      <w:r w:rsidR="00E179FC" w:rsidRPr="00695E02">
        <w:rPr>
          <w:rFonts w:ascii="Times New Roman" w:eastAsia="Times New Roman" w:hAnsi="Times New Roman" w:cs="Times New Roman"/>
          <w:sz w:val="24"/>
          <w:szCs w:val="24"/>
          <w:lang w:val="it-IT" w:eastAsia="it-IT"/>
        </w:rPr>
        <w:t>ament</w:t>
      </w:r>
      <w:r w:rsidRPr="00695E02">
        <w:rPr>
          <w:rFonts w:ascii="Times New Roman" w:eastAsia="Times New Roman" w:hAnsi="Times New Roman" w:cs="Times New Roman"/>
          <w:sz w:val="24"/>
          <w:szCs w:val="24"/>
          <w:lang w:val="it-IT" w:eastAsia="it-IT"/>
        </w:rPr>
        <w:t>o o dispersione di agenti chimici/biologici pericolosi;</w:t>
      </w:r>
    </w:p>
    <w:p w14:paraId="56A0D8BB" w14:textId="77777777"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potrebbe esserci rischio di distacco e caduta di materiali dall’alto.</w:t>
      </w:r>
    </w:p>
    <w:p w14:paraId="78ECF56C" w14:textId="3D0490D8" w:rsidR="00F72DEE" w:rsidRPr="00695E02" w:rsidRDefault="00F72DE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QUINDI PRIMA DI RIPRENDERE LA NORMALE ATTIVITA’ </w:t>
      </w:r>
      <w:r w:rsidR="00F67A74" w:rsidRPr="00695E02">
        <w:rPr>
          <w:rFonts w:ascii="Times New Roman" w:eastAsia="Times New Roman" w:hAnsi="Times New Roman" w:cs="Times New Roman"/>
          <w:sz w:val="24"/>
          <w:szCs w:val="24"/>
          <w:lang w:val="it-IT" w:eastAsia="it-IT"/>
        </w:rPr>
        <w:t>È</w:t>
      </w:r>
      <w:r w:rsidRPr="00695E02">
        <w:rPr>
          <w:rFonts w:ascii="Times New Roman" w:eastAsia="Times New Roman" w:hAnsi="Times New Roman" w:cs="Times New Roman"/>
          <w:sz w:val="24"/>
          <w:szCs w:val="24"/>
          <w:lang w:val="it-IT" w:eastAsia="it-IT"/>
        </w:rPr>
        <w:t xml:space="preserve"> NECESSARIO CHE I TECNICI COMPETENTI (VV</w:t>
      </w:r>
      <w:r w:rsidR="001D28B6" w:rsidRPr="00695E02">
        <w:rPr>
          <w:rFonts w:ascii="Times New Roman" w:eastAsia="Times New Roman" w:hAnsi="Times New Roman" w:cs="Times New Roman"/>
          <w:sz w:val="24"/>
          <w:szCs w:val="24"/>
          <w:lang w:val="it-IT" w:eastAsia="it-IT"/>
        </w:rPr>
        <w:t>F</w:t>
      </w:r>
      <w:r w:rsidRPr="00695E02">
        <w:rPr>
          <w:rFonts w:ascii="Times New Roman" w:eastAsia="Times New Roman" w:hAnsi="Times New Roman" w:cs="Times New Roman"/>
          <w:sz w:val="24"/>
          <w:szCs w:val="24"/>
          <w:lang w:val="it-IT" w:eastAsia="it-IT"/>
        </w:rPr>
        <w:t>F, DITTE SPECIALIZZATE, RESPONSABILI DEI LABORATORI E DELLE ATTIVITA’, ECC.) VERIFICHINO IL RIPRISTINO DELLE CONDIZIONI DI SICUREZZA ED EFFICIENZA DI IMPIANTI, STRUTTURE, AMBIENTI DI LAVORO, APPARECCHIATURE, DOTAZIONI COINVOLTE DALL’EVENTO, ECC…</w:t>
      </w:r>
    </w:p>
    <w:p w14:paraId="53B29CF2" w14:textId="3913EEBD" w:rsidR="00F72DEE" w:rsidRPr="00695E02" w:rsidRDefault="00F72DEE" w:rsidP="003279D8">
      <w:pPr>
        <w:pStyle w:val="Titolo2"/>
        <w:numPr>
          <w:ilvl w:val="1"/>
          <w:numId w:val="26"/>
        </w:numPr>
        <w:spacing w:after="0"/>
        <w:ind w:left="142" w:right="168" w:firstLine="0"/>
        <w:contextualSpacing/>
        <w:mirrorIndents/>
        <w:jc w:val="both"/>
        <w:rPr>
          <w:rFonts w:ascii="Times New Roman" w:hAnsi="Times New Roman"/>
        </w:rPr>
      </w:pPr>
      <w:bookmarkStart w:id="78" w:name="_Toc472417797"/>
      <w:r w:rsidRPr="00695E02">
        <w:rPr>
          <w:rFonts w:ascii="Times New Roman" w:hAnsi="Times New Roman"/>
        </w:rPr>
        <w:lastRenderedPageBreak/>
        <w:t>B</w:t>
      </w:r>
      <w:r w:rsidR="00E746E3" w:rsidRPr="00695E02">
        <w:rPr>
          <w:rFonts w:ascii="Times New Roman" w:hAnsi="Times New Roman"/>
        </w:rPr>
        <w:t>lack</w:t>
      </w:r>
      <w:r w:rsidRPr="00695E02">
        <w:rPr>
          <w:rFonts w:ascii="Times New Roman" w:hAnsi="Times New Roman"/>
        </w:rPr>
        <w:t>-O</w:t>
      </w:r>
      <w:r w:rsidR="00E746E3" w:rsidRPr="00695E02">
        <w:rPr>
          <w:rFonts w:ascii="Times New Roman" w:hAnsi="Times New Roman"/>
        </w:rPr>
        <w:t>ut</w:t>
      </w:r>
      <w:r w:rsidRPr="00695E02">
        <w:rPr>
          <w:rFonts w:ascii="Times New Roman" w:hAnsi="Times New Roman"/>
        </w:rPr>
        <w:t xml:space="preserve"> E</w:t>
      </w:r>
      <w:r w:rsidR="00374E39" w:rsidRPr="00695E02">
        <w:rPr>
          <w:rFonts w:ascii="Times New Roman" w:hAnsi="Times New Roman"/>
        </w:rPr>
        <w:t>lettrico</w:t>
      </w:r>
      <w:bookmarkEnd w:id="78"/>
    </w:p>
    <w:p w14:paraId="063BCBB4" w14:textId="0C01D60D" w:rsidR="00F72DEE" w:rsidRPr="00695E02" w:rsidRDefault="00F72DEE"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Come comportarsi nel caso non si siano attivate le luci di emergenza e vi siano condizioni di scarsa visibilità:</w:t>
      </w:r>
    </w:p>
    <w:p w14:paraId="6E2296BD" w14:textId="77777777" w:rsidR="00374E39"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portarsi in luogo sicuro</w:t>
      </w:r>
      <w:r w:rsidR="00374E39"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w:t>
      </w:r>
      <w:r w:rsidR="00374E39" w:rsidRPr="00695E02">
        <w:rPr>
          <w:rFonts w:ascii="Times New Roman" w:eastAsia="Times New Roman" w:hAnsi="Times New Roman" w:cs="Times New Roman"/>
          <w:sz w:val="24"/>
          <w:szCs w:val="24"/>
          <w:lang w:val="it-IT" w:eastAsia="it-IT"/>
        </w:rPr>
        <w:t>muoversi lentamente, non correre onde evitare cadute;</w:t>
      </w:r>
    </w:p>
    <w:p w14:paraId="3F027F6C" w14:textId="3732499D"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informare immediatamente il Coordinatore dell’Emer</w:t>
      </w:r>
      <w:r w:rsidR="00CF3D49" w:rsidRPr="00695E02">
        <w:rPr>
          <w:rFonts w:ascii="Times New Roman" w:eastAsia="Times New Roman" w:hAnsi="Times New Roman" w:cs="Times New Roman"/>
          <w:sz w:val="24"/>
          <w:szCs w:val="24"/>
          <w:lang w:val="it-IT" w:eastAsia="it-IT"/>
        </w:rPr>
        <w:t>genza (in sua assenza l’</w:t>
      </w:r>
      <w:r w:rsidR="007E7999" w:rsidRPr="00695E02">
        <w:rPr>
          <w:rFonts w:ascii="Times New Roman" w:eastAsia="Times New Roman" w:hAnsi="Times New Roman" w:cs="Times New Roman"/>
          <w:sz w:val="24"/>
          <w:szCs w:val="24"/>
          <w:lang w:val="it-IT" w:eastAsia="it-IT"/>
        </w:rPr>
        <w:t>Operatore al Presidio Tecnico</w:t>
      </w:r>
      <w:r w:rsidRPr="00695E02">
        <w:rPr>
          <w:rFonts w:ascii="Times New Roman" w:eastAsia="Times New Roman" w:hAnsi="Times New Roman" w:cs="Times New Roman"/>
          <w:sz w:val="24"/>
          <w:szCs w:val="24"/>
          <w:lang w:val="it-IT" w:eastAsia="it-IT"/>
        </w:rPr>
        <w:t>) sulla situazione in atto fornendo le proprie generalità, l'ubicazione dell'emergenza e la presenza di eventuali infortunati</w:t>
      </w:r>
      <w:r w:rsidR="00A9705E" w:rsidRPr="00695E02">
        <w:rPr>
          <w:rFonts w:ascii="Times New Roman" w:eastAsia="Times New Roman" w:hAnsi="Times New Roman" w:cs="Times New Roman"/>
          <w:sz w:val="24"/>
          <w:szCs w:val="24"/>
          <w:lang w:val="it-IT" w:eastAsia="it-IT"/>
        </w:rPr>
        <w:t xml:space="preserve"> (in tal caso diventa anche emergenza evacuazione e/o sanitaria e si agisce come previsto)</w:t>
      </w:r>
      <w:r w:rsidRPr="00695E02">
        <w:rPr>
          <w:rFonts w:ascii="Times New Roman" w:eastAsia="Times New Roman" w:hAnsi="Times New Roman" w:cs="Times New Roman"/>
          <w:sz w:val="24"/>
          <w:szCs w:val="24"/>
          <w:lang w:val="it-IT" w:eastAsia="it-IT"/>
        </w:rPr>
        <w:t>;</w:t>
      </w:r>
    </w:p>
    <w:p w14:paraId="5DDF3391" w14:textId="0B7DB586" w:rsidR="00F72DEE" w:rsidRPr="00695E02" w:rsidRDefault="00374E39" w:rsidP="00484CC5">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Coordinatore dell’Emergenza (in sua assenza l’Operatore al Presidio Tecnico</w:t>
      </w:r>
      <w:r w:rsidR="00A9705E" w:rsidRPr="00695E02">
        <w:rPr>
          <w:rFonts w:ascii="Times New Roman" w:eastAsia="Times New Roman" w:hAnsi="Times New Roman" w:cs="Times New Roman"/>
          <w:sz w:val="24"/>
          <w:szCs w:val="24"/>
          <w:lang w:val="it-IT" w:eastAsia="it-IT"/>
        </w:rPr>
        <w:t>)</w:t>
      </w:r>
      <w:r w:rsidRPr="00695E02">
        <w:rPr>
          <w:rFonts w:ascii="Times New Roman" w:eastAsia="Times New Roman" w:hAnsi="Times New Roman" w:cs="Times New Roman"/>
          <w:sz w:val="24"/>
          <w:szCs w:val="24"/>
          <w:lang w:val="it-IT" w:eastAsia="it-IT"/>
        </w:rPr>
        <w:t xml:space="preserve"> </w:t>
      </w:r>
      <w:r w:rsidR="00CF3D49" w:rsidRPr="00695E02">
        <w:rPr>
          <w:rFonts w:ascii="Times New Roman" w:eastAsia="Times New Roman" w:hAnsi="Times New Roman" w:cs="Times New Roman"/>
          <w:sz w:val="24"/>
          <w:szCs w:val="24"/>
          <w:lang w:val="it-IT" w:eastAsia="it-IT"/>
        </w:rPr>
        <w:t>ricevuta l’informazione sull’Emergenza, se necessario (e se non già fatto precedentemente) chiama il reperibile</w:t>
      </w:r>
      <w:r w:rsidR="00484CC5" w:rsidRPr="00695E02">
        <w:rPr>
          <w:rFonts w:ascii="Times New Roman" w:eastAsia="Times New Roman" w:hAnsi="Times New Roman" w:cs="Times New Roman"/>
          <w:sz w:val="24"/>
          <w:szCs w:val="24"/>
          <w:lang w:val="it-IT" w:eastAsia="it-IT"/>
        </w:rPr>
        <w:t xml:space="preserve"> della Guardia Tecnica per </w:t>
      </w:r>
      <w:r w:rsidR="00F72DEE" w:rsidRPr="00695E02">
        <w:rPr>
          <w:rFonts w:ascii="Times New Roman" w:eastAsia="Times New Roman" w:hAnsi="Times New Roman" w:cs="Times New Roman"/>
          <w:sz w:val="24"/>
          <w:szCs w:val="24"/>
          <w:lang w:val="it-IT" w:eastAsia="it-IT"/>
        </w:rPr>
        <w:t>verificare se il black-out riguard</w:t>
      </w:r>
      <w:r w:rsidR="00484CC5" w:rsidRPr="00695E02">
        <w:rPr>
          <w:rFonts w:ascii="Times New Roman" w:eastAsia="Times New Roman" w:hAnsi="Times New Roman" w:cs="Times New Roman"/>
          <w:sz w:val="24"/>
          <w:szCs w:val="24"/>
          <w:lang w:val="it-IT" w:eastAsia="it-IT"/>
        </w:rPr>
        <w:t>a</w:t>
      </w:r>
      <w:r w:rsidR="00F72DEE" w:rsidRPr="00695E02">
        <w:rPr>
          <w:rFonts w:ascii="Times New Roman" w:eastAsia="Times New Roman" w:hAnsi="Times New Roman" w:cs="Times New Roman"/>
          <w:sz w:val="24"/>
          <w:szCs w:val="24"/>
          <w:lang w:val="it-IT" w:eastAsia="it-IT"/>
        </w:rPr>
        <w:t xml:space="preserve"> uno o più locali o l’intero edificio;</w:t>
      </w:r>
    </w:p>
    <w:p w14:paraId="07704440" w14:textId="7EE2853C"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a disposizione per qualunque necessità; eventualmente chiamare la propria Centrale Operativa e chiedere l’invio di ulteriore personale;</w:t>
      </w:r>
    </w:p>
    <w:p w14:paraId="78F7101B" w14:textId="606E61FB" w:rsidR="00F72DEE" w:rsidRPr="00695E02" w:rsidRDefault="00F72DEE" w:rsidP="003279D8">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w:t>
      </w:r>
      <w:r w:rsidR="00A9705E"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necessario accompagnare i Vigili del Fuoco e/o il personale sanitario del</w:t>
      </w:r>
      <w:r w:rsidR="00CF3D49" w:rsidRPr="00695E02">
        <w:rPr>
          <w:rFonts w:ascii="Times New Roman" w:eastAsia="Times New Roman" w:hAnsi="Times New Roman" w:cs="Times New Roman"/>
          <w:sz w:val="24"/>
          <w:szCs w:val="24"/>
          <w:lang w:val="it-IT" w:eastAsia="it-IT"/>
        </w:rPr>
        <w:t xml:space="preserve"> Servizio Sanitario Nazionale</w:t>
      </w:r>
      <w:r w:rsidRPr="00695E02">
        <w:rPr>
          <w:rFonts w:ascii="Times New Roman" w:eastAsia="Times New Roman" w:hAnsi="Times New Roman" w:cs="Times New Roman"/>
          <w:sz w:val="24"/>
          <w:szCs w:val="24"/>
          <w:lang w:val="it-IT" w:eastAsia="it-IT"/>
        </w:rPr>
        <w:t xml:space="preserve"> fino alla zona interessata all’evento.</w:t>
      </w:r>
    </w:p>
    <w:p w14:paraId="55C0BD34" w14:textId="77777777" w:rsidR="003D2D8E" w:rsidRPr="00695E02" w:rsidRDefault="003D2D8E" w:rsidP="003279D8">
      <w:pPr>
        <w:pStyle w:val="Titolo2"/>
        <w:numPr>
          <w:ilvl w:val="1"/>
          <w:numId w:val="26"/>
        </w:numPr>
        <w:spacing w:after="0"/>
        <w:ind w:left="142" w:right="168" w:firstLine="0"/>
        <w:contextualSpacing/>
        <w:mirrorIndents/>
        <w:jc w:val="both"/>
        <w:rPr>
          <w:rFonts w:ascii="Times New Roman" w:hAnsi="Times New Roman"/>
        </w:rPr>
      </w:pPr>
      <w:bookmarkStart w:id="79" w:name="_Toc472417798"/>
      <w:r w:rsidRPr="00695E02">
        <w:rPr>
          <w:rFonts w:ascii="Times New Roman" w:hAnsi="Times New Roman"/>
        </w:rPr>
        <w:t>Emergenze blocco ascensore</w:t>
      </w:r>
      <w:bookmarkEnd w:id="79"/>
    </w:p>
    <w:p w14:paraId="5E275346" w14:textId="3608EC6B" w:rsidR="003D2D8E" w:rsidRPr="00695E02" w:rsidRDefault="003D2D8E" w:rsidP="00531E62">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blocco con persona a bordo, all'interno della cabina è presente il pulsante giallo di allarme da premere per 20 secondi, che combina automaticamente il numero telefonico per la chiamata della ditta di manutenzione esterna, in modo da poter rassicurare e dialogare con le persone intrappolate.</w:t>
      </w:r>
    </w:p>
    <w:p w14:paraId="25B2870A" w14:textId="77777777" w:rsidR="003D2D8E" w:rsidRPr="00695E02" w:rsidRDefault="003D2D8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Se durante l’orario lavorativo si sente chiamare da un ascensore chiamare la ditta di manutenzione esterna allo </w:t>
      </w:r>
      <w:r w:rsidRPr="00695E02">
        <w:rPr>
          <w:rFonts w:ascii="Times New Roman" w:eastAsia="Times New Roman" w:hAnsi="Times New Roman" w:cs="Times New Roman"/>
          <w:b/>
          <w:sz w:val="24"/>
          <w:szCs w:val="24"/>
          <w:lang w:val="it-IT" w:eastAsia="it-IT"/>
        </w:rPr>
        <w:t>800-242477</w:t>
      </w:r>
      <w:r w:rsidRPr="00695E02">
        <w:rPr>
          <w:rFonts w:ascii="Times New Roman" w:eastAsia="Times New Roman" w:hAnsi="Times New Roman" w:cs="Times New Roman"/>
          <w:sz w:val="24"/>
          <w:szCs w:val="24"/>
          <w:lang w:val="it-IT" w:eastAsia="it-IT"/>
        </w:rPr>
        <w:t>.</w:t>
      </w:r>
    </w:p>
    <w:p w14:paraId="4CF33F9B" w14:textId="77777777" w:rsidR="003D2D8E" w:rsidRPr="00695E02" w:rsidRDefault="003D2D8E"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Tempo intervento circa 30 minuti.</w:t>
      </w:r>
    </w:p>
    <w:p w14:paraId="560F42AC" w14:textId="77777777" w:rsidR="003D2D8E" w:rsidRPr="00695E02" w:rsidRDefault="003D2D8E" w:rsidP="003279D8">
      <w:pPr>
        <w:spacing w:before="240" w:after="0" w:line="240" w:lineRule="auto"/>
        <w:ind w:left="142" w:right="168"/>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COSA FARE SE BLOCCATI ALL'INTERNO DELLA CABINA ASCENSORE:</w:t>
      </w:r>
    </w:p>
    <w:p w14:paraId="227D9634" w14:textId="77777777" w:rsidR="003D2D8E" w:rsidRPr="00695E02" w:rsidRDefault="003D2D8E" w:rsidP="003279D8">
      <w:pPr>
        <w:pStyle w:val="Paragrafoelenco"/>
        <w:numPr>
          <w:ilvl w:val="0"/>
          <w:numId w:val="22"/>
        </w:numPr>
        <w:spacing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Ricordarsi che non esiste alcun pericolo di soffocamento in quanto le porte non sono sigillate e quindi permettono una normale aerazione.</w:t>
      </w:r>
    </w:p>
    <w:p w14:paraId="46F81AF0" w14:textId="77777777" w:rsidR="003D2D8E" w:rsidRPr="00695E02" w:rsidRDefault="003D2D8E" w:rsidP="003279D8">
      <w:pPr>
        <w:pStyle w:val="Paragrafoelenco"/>
        <w:numPr>
          <w:ilvl w:val="0"/>
          <w:numId w:val="22"/>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Segnalare la propria presenza con il pulsante di allarme inserito in cabina, eventualmente anche con l'uso del proprio cellulare, ove possibile.</w:t>
      </w:r>
    </w:p>
    <w:p w14:paraId="372E3F0E" w14:textId="77777777" w:rsidR="003D2D8E" w:rsidRPr="00695E02" w:rsidRDefault="003D2D8E" w:rsidP="003279D8">
      <w:pPr>
        <w:pStyle w:val="Paragrafoelenco"/>
        <w:numPr>
          <w:ilvl w:val="0"/>
          <w:numId w:val="22"/>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Rimanere in attesa dei soccorritori per la manovra d'emergenza.</w:t>
      </w:r>
    </w:p>
    <w:p w14:paraId="0435DC13" w14:textId="682269C2" w:rsidR="003D2D8E" w:rsidRPr="00695E02" w:rsidRDefault="003D2D8E" w:rsidP="003279D8">
      <w:pPr>
        <w:pStyle w:val="Paragrafoelenco"/>
        <w:numPr>
          <w:ilvl w:val="0"/>
          <w:numId w:val="22"/>
        </w:numPr>
        <w:spacing w:before="240" w:after="0" w:line="240" w:lineRule="auto"/>
        <w:ind w:left="142" w:right="168" w:firstLine="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Attenersi con calma alle istruzioni impartite dai soccorritori.</w:t>
      </w:r>
    </w:p>
    <w:p w14:paraId="25AA3EFC" w14:textId="0A418FBC" w:rsidR="00620840" w:rsidRPr="00695E02" w:rsidRDefault="00374E39" w:rsidP="003279D8">
      <w:pPr>
        <w:pStyle w:val="Titolo2"/>
        <w:numPr>
          <w:ilvl w:val="1"/>
          <w:numId w:val="26"/>
        </w:numPr>
        <w:spacing w:after="0"/>
        <w:ind w:left="142" w:right="168" w:firstLine="0"/>
        <w:contextualSpacing/>
        <w:mirrorIndents/>
        <w:jc w:val="both"/>
        <w:rPr>
          <w:rFonts w:ascii="Times New Roman" w:hAnsi="Times New Roman"/>
        </w:rPr>
      </w:pPr>
      <w:bookmarkStart w:id="80" w:name="_Toc472417799"/>
      <w:r w:rsidRPr="00695E02">
        <w:rPr>
          <w:rFonts w:ascii="Times New Roman" w:hAnsi="Times New Roman"/>
        </w:rPr>
        <w:t>E</w:t>
      </w:r>
      <w:r w:rsidR="00620840" w:rsidRPr="00695E02">
        <w:rPr>
          <w:rFonts w:ascii="Times New Roman" w:hAnsi="Times New Roman"/>
        </w:rPr>
        <w:t>mergenze neve</w:t>
      </w:r>
      <w:r w:rsidR="00A56333" w:rsidRPr="00695E02">
        <w:rPr>
          <w:rFonts w:ascii="Times New Roman" w:hAnsi="Times New Roman"/>
        </w:rPr>
        <w:t>/ghiaccio</w:t>
      </w:r>
      <w:bookmarkEnd w:id="80"/>
    </w:p>
    <w:p w14:paraId="5721BDB7" w14:textId="4C9D465D" w:rsidR="007D2ADD" w:rsidRPr="00695E02" w:rsidRDefault="002B2795" w:rsidP="00531E62">
      <w:pPr>
        <w:spacing w:before="240"/>
        <w:jc w:val="both"/>
        <w:rPr>
          <w:rFonts w:ascii="Times New Roman" w:hAnsi="Times New Roman" w:cs="Times New Roman"/>
          <w:bCs/>
          <w:sz w:val="24"/>
          <w:szCs w:val="24"/>
          <w:lang w:val="it-IT"/>
        </w:rPr>
      </w:pPr>
      <w:r w:rsidRPr="00695E02">
        <w:rPr>
          <w:rFonts w:ascii="Times New Roman" w:eastAsia="Times New Roman" w:hAnsi="Times New Roman" w:cs="Times New Roman"/>
          <w:sz w:val="24"/>
          <w:szCs w:val="24"/>
          <w:lang w:val="it-IT" w:eastAsia="it-IT"/>
        </w:rPr>
        <w:t xml:space="preserve">A titolo precauzionale, </w:t>
      </w:r>
      <w:r w:rsidR="007D2ADD" w:rsidRPr="00695E02">
        <w:rPr>
          <w:rFonts w:ascii="Times New Roman" w:eastAsia="Times New Roman" w:hAnsi="Times New Roman" w:cs="Times New Roman"/>
          <w:sz w:val="24"/>
          <w:szCs w:val="24"/>
          <w:lang w:val="it-IT" w:eastAsia="it-IT"/>
        </w:rPr>
        <w:t>l</w:t>
      </w:r>
      <w:r w:rsidR="007D2ADD" w:rsidRPr="00695E02">
        <w:rPr>
          <w:rFonts w:ascii="Times New Roman" w:hAnsi="Times New Roman" w:cs="Times New Roman"/>
          <w:bCs/>
          <w:sz w:val="24"/>
          <w:szCs w:val="24"/>
          <w:lang w:val="it-IT"/>
        </w:rPr>
        <w:t>'utenza della SISSA è invitata a visionare i bollettini del servizio meteo della Protezione Civile Regionale e gli ALLERTA METEO diramati per la Provincia di Trieste.</w:t>
      </w:r>
    </w:p>
    <w:p w14:paraId="43995959" w14:textId="14E58777" w:rsidR="007D2ADD" w:rsidRPr="00695E02" w:rsidRDefault="007D2ADD" w:rsidP="007D2ADD">
      <w:pPr>
        <w:jc w:val="both"/>
        <w:rPr>
          <w:rFonts w:ascii="Times New Roman" w:hAnsi="Times New Roman" w:cs="Times New Roman"/>
          <w:bCs/>
          <w:sz w:val="24"/>
          <w:szCs w:val="24"/>
          <w:lang w:val="it-IT"/>
        </w:rPr>
      </w:pPr>
      <w:r w:rsidRPr="00695E02">
        <w:rPr>
          <w:rFonts w:ascii="Times New Roman" w:hAnsi="Times New Roman" w:cs="Times New Roman"/>
          <w:bCs/>
          <w:sz w:val="24"/>
          <w:szCs w:val="24"/>
          <w:lang w:val="it-IT"/>
        </w:rPr>
        <w:t>Inoltre la webcam di servizio (</w:t>
      </w:r>
      <w:hyperlink r:id="rId18" w:history="1">
        <w:r w:rsidRPr="00695E02">
          <w:rPr>
            <w:rStyle w:val="Collegamentoipertestuale"/>
            <w:rFonts w:ascii="Times New Roman" w:hAnsi="Times New Roman" w:cs="Times New Roman"/>
            <w:bCs/>
            <w:sz w:val="24"/>
            <w:szCs w:val="24"/>
            <w:lang w:val="it-IT"/>
          </w:rPr>
          <w:t>http://services.SISSA.it/cam/parking/</w:t>
        </w:r>
      </w:hyperlink>
      <w:r w:rsidRPr="00695E02">
        <w:rPr>
          <w:rFonts w:ascii="Times New Roman" w:hAnsi="Times New Roman" w:cs="Times New Roman"/>
          <w:bCs/>
          <w:sz w:val="24"/>
          <w:szCs w:val="24"/>
          <w:lang w:val="it-IT"/>
        </w:rPr>
        <w:t>) riprende la rampa d'accesso dei parcheggi.</w:t>
      </w:r>
    </w:p>
    <w:p w14:paraId="778A5D98" w14:textId="77777777"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lastRenderedPageBreak/>
        <w:t>Se si nota che neve o ghiaccio inizia a coprire il selciato, per ragioni di sicurezza, è vietato accedere al garage nella giornata interessata. In deroga alle disposizioni ordinarie, è consentito parcheggiare nelle aree esterne.</w:t>
      </w:r>
    </w:p>
    <w:p w14:paraId="646A4285" w14:textId="5BC4FACE"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t>Si raccomanda di usare la necessaria prudenza:</w:t>
      </w:r>
    </w:p>
    <w:p w14:paraId="25566D83" w14:textId="77777777"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t>- camminare appoggiando tutta la pianta del piede;</w:t>
      </w:r>
    </w:p>
    <w:p w14:paraId="3A646F44" w14:textId="77777777"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t>- fare piccoli passi;</w:t>
      </w:r>
    </w:p>
    <w:p w14:paraId="0234E100" w14:textId="7326ABE8"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t>- camminare con le braccia lungo i fianchi (non in tasca);</w:t>
      </w:r>
    </w:p>
    <w:p w14:paraId="6D059354" w14:textId="43096A22" w:rsidR="007D2ADD" w:rsidRPr="00695E02" w:rsidRDefault="007D2ADD" w:rsidP="007D2ADD">
      <w:pPr>
        <w:spacing w:after="0" w:line="240" w:lineRule="auto"/>
        <w:ind w:left="142" w:right="168"/>
        <w:contextualSpacing/>
        <w:mirrorIndents/>
        <w:jc w:val="both"/>
        <w:rPr>
          <w:rFonts w:ascii="Times New Roman" w:eastAsia="Times New Roman" w:hAnsi="Times New Roman" w:cs="Times New Roman"/>
          <w:bCs/>
          <w:sz w:val="24"/>
          <w:szCs w:val="24"/>
          <w:lang w:val="it-IT" w:eastAsia="it-IT"/>
        </w:rPr>
      </w:pPr>
      <w:r w:rsidRPr="00695E02">
        <w:rPr>
          <w:rFonts w:ascii="Times New Roman" w:eastAsia="Times New Roman" w:hAnsi="Times New Roman" w:cs="Times New Roman"/>
          <w:bCs/>
          <w:sz w:val="24"/>
          <w:szCs w:val="24"/>
          <w:lang w:val="it-IT" w:eastAsia="it-IT"/>
        </w:rPr>
        <w:t>- concentrarsi sul mantenimento dell'equilibrio.</w:t>
      </w:r>
    </w:p>
    <w:p w14:paraId="527DF404" w14:textId="4382FF86" w:rsidR="00F72DEE" w:rsidRPr="00695E02" w:rsidRDefault="00F72DEE" w:rsidP="007D2ADD">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disposizioni preved</w:t>
      </w:r>
      <w:r w:rsidR="00374E39" w:rsidRPr="00695E02">
        <w:rPr>
          <w:rFonts w:ascii="Times New Roman" w:eastAsia="Times New Roman" w:hAnsi="Times New Roman" w:cs="Times New Roman"/>
          <w:sz w:val="24"/>
          <w:szCs w:val="24"/>
          <w:lang w:val="it-IT" w:eastAsia="it-IT"/>
        </w:rPr>
        <w:t>o</w:t>
      </w:r>
      <w:r w:rsidRPr="00695E02">
        <w:rPr>
          <w:rFonts w:ascii="Times New Roman" w:eastAsia="Times New Roman" w:hAnsi="Times New Roman" w:cs="Times New Roman"/>
          <w:sz w:val="24"/>
          <w:szCs w:val="24"/>
          <w:lang w:val="it-IT" w:eastAsia="it-IT"/>
        </w:rPr>
        <w:t>no</w:t>
      </w:r>
      <w:r w:rsidR="00374E39" w:rsidRPr="00695E02">
        <w:rPr>
          <w:rFonts w:ascii="Times New Roman" w:eastAsia="Times New Roman" w:hAnsi="Times New Roman" w:cs="Times New Roman"/>
          <w:sz w:val="24"/>
          <w:szCs w:val="24"/>
          <w:lang w:val="it-IT" w:eastAsia="it-IT"/>
        </w:rPr>
        <w:t xml:space="preserve"> che fuori dal normale orario di lavoro (</w:t>
      </w:r>
      <w:r w:rsidR="00484CC5" w:rsidRPr="00695E02">
        <w:rPr>
          <w:rFonts w:ascii="Times New Roman" w:eastAsia="Times New Roman" w:hAnsi="Times New Roman" w:cs="Times New Roman"/>
          <w:sz w:val="24"/>
          <w:szCs w:val="24"/>
          <w:lang w:val="it-IT" w:eastAsia="it-IT"/>
        </w:rPr>
        <w:t>17:00</w:t>
      </w:r>
      <w:r w:rsidR="00374E39" w:rsidRPr="00695E02">
        <w:rPr>
          <w:rFonts w:ascii="Times New Roman" w:eastAsia="Times New Roman" w:hAnsi="Times New Roman" w:cs="Times New Roman"/>
          <w:sz w:val="24"/>
          <w:szCs w:val="24"/>
          <w:lang w:val="it-IT" w:eastAsia="it-IT"/>
        </w:rPr>
        <w:t>-</w:t>
      </w:r>
      <w:r w:rsidR="00484CC5" w:rsidRPr="00695E02">
        <w:rPr>
          <w:rFonts w:ascii="Times New Roman" w:eastAsia="Times New Roman" w:hAnsi="Times New Roman" w:cs="Times New Roman"/>
          <w:sz w:val="24"/>
          <w:szCs w:val="24"/>
          <w:lang w:val="it-IT" w:eastAsia="it-IT"/>
        </w:rPr>
        <w:t>09:00</w:t>
      </w:r>
      <w:r w:rsidR="00374E39" w:rsidRPr="00695E02">
        <w:rPr>
          <w:rFonts w:ascii="Times New Roman" w:eastAsia="Times New Roman" w:hAnsi="Times New Roman" w:cs="Times New Roman"/>
          <w:sz w:val="24"/>
          <w:szCs w:val="24"/>
          <w:lang w:val="it-IT" w:eastAsia="it-IT"/>
        </w:rPr>
        <w:t>) l’Operatore al Presidio Tecnico proceda</w:t>
      </w:r>
      <w:r w:rsidRPr="00695E02">
        <w:rPr>
          <w:rFonts w:ascii="Times New Roman" w:eastAsia="Times New Roman" w:hAnsi="Times New Roman" w:cs="Times New Roman"/>
          <w:sz w:val="24"/>
          <w:szCs w:val="24"/>
          <w:lang w:val="it-IT" w:eastAsia="it-IT"/>
        </w:rPr>
        <w:t>:</w:t>
      </w:r>
    </w:p>
    <w:p w14:paraId="6006017F" w14:textId="77777777" w:rsidR="002B6FFD" w:rsidRPr="00695E02" w:rsidRDefault="00F72DEE" w:rsidP="007D2ADD">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374E39" w:rsidRPr="00695E02">
        <w:rPr>
          <w:rFonts w:ascii="Times New Roman" w:eastAsia="Times New Roman" w:hAnsi="Times New Roman" w:cs="Times New Roman"/>
          <w:sz w:val="24"/>
          <w:szCs w:val="24"/>
          <w:lang w:val="it-IT" w:eastAsia="it-IT"/>
        </w:rPr>
        <w:t>al</w:t>
      </w:r>
      <w:r w:rsidRPr="00695E02">
        <w:rPr>
          <w:rFonts w:ascii="Times New Roman" w:eastAsia="Times New Roman" w:hAnsi="Times New Roman" w:cs="Times New Roman"/>
          <w:sz w:val="24"/>
          <w:szCs w:val="24"/>
          <w:lang w:val="it-IT" w:eastAsia="it-IT"/>
        </w:rPr>
        <w:t>l'apertura del cancello principale scorrevole, per evitare che un possibile accumulo di neve sulla corsia possa impedirne l'apertura</w:t>
      </w:r>
      <w:r w:rsidR="002B6FFD" w:rsidRPr="00695E02">
        <w:rPr>
          <w:rFonts w:ascii="Times New Roman" w:eastAsia="Times New Roman" w:hAnsi="Times New Roman" w:cs="Times New Roman"/>
          <w:sz w:val="24"/>
          <w:szCs w:val="24"/>
          <w:lang w:val="it-IT" w:eastAsia="it-IT"/>
        </w:rPr>
        <w:t>.</w:t>
      </w:r>
    </w:p>
    <w:p w14:paraId="005EC989" w14:textId="67F818C2" w:rsidR="002B6FFD" w:rsidRPr="00695E02" w:rsidRDefault="002B6FFD" w:rsidP="002B6FFD">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w:t>
      </w:r>
      <w:r w:rsidR="00695E02" w:rsidRPr="00695E02">
        <w:rPr>
          <w:rFonts w:ascii="Times New Roman" w:eastAsia="Times New Roman" w:hAnsi="Times New Roman" w:cs="Times New Roman"/>
          <w:sz w:val="24"/>
          <w:szCs w:val="24"/>
          <w:lang w:val="it-IT" w:eastAsia="it-IT"/>
        </w:rPr>
        <w:t xml:space="preserve">ad </w:t>
      </w:r>
      <w:r w:rsidRPr="00695E02">
        <w:rPr>
          <w:rFonts w:ascii="Times New Roman" w:eastAsia="Times New Roman" w:hAnsi="Times New Roman" w:cs="Times New Roman"/>
          <w:sz w:val="24"/>
          <w:szCs w:val="24"/>
          <w:lang w:val="it-IT" w:eastAsia="it-IT"/>
        </w:rPr>
        <w:t xml:space="preserve">informare immediatamente l’Ufficio Tecnico e Logistica che </w:t>
      </w:r>
      <w:r w:rsidR="0081684C" w:rsidRPr="00695E02">
        <w:rPr>
          <w:rFonts w:ascii="Times New Roman" w:eastAsia="Times New Roman" w:hAnsi="Times New Roman" w:cs="Times New Roman"/>
          <w:sz w:val="24"/>
          <w:szCs w:val="24"/>
          <w:lang w:val="it-IT" w:eastAsia="it-IT"/>
        </w:rPr>
        <w:t>chiam</w:t>
      </w:r>
      <w:r w:rsidRPr="00695E02">
        <w:rPr>
          <w:rFonts w:ascii="Times New Roman" w:eastAsia="Times New Roman" w:hAnsi="Times New Roman" w:cs="Times New Roman"/>
          <w:sz w:val="24"/>
          <w:szCs w:val="24"/>
          <w:lang w:val="it-IT" w:eastAsia="it-IT"/>
        </w:rPr>
        <w:t>erà</w:t>
      </w:r>
      <w:r w:rsidR="0081684C" w:rsidRPr="00695E02">
        <w:rPr>
          <w:rFonts w:ascii="Times New Roman" w:eastAsia="Times New Roman" w:hAnsi="Times New Roman" w:cs="Times New Roman"/>
          <w:sz w:val="24"/>
          <w:szCs w:val="24"/>
          <w:lang w:val="it-IT" w:eastAsia="it-IT"/>
        </w:rPr>
        <w:t xml:space="preserve"> il </w:t>
      </w:r>
      <w:r w:rsidR="007D2ADD" w:rsidRPr="00695E02">
        <w:rPr>
          <w:rFonts w:ascii="Times New Roman" w:eastAsia="Times New Roman" w:hAnsi="Times New Roman" w:cs="Times New Roman"/>
          <w:sz w:val="24"/>
          <w:szCs w:val="24"/>
          <w:lang w:val="it-IT" w:eastAsia="it-IT"/>
        </w:rPr>
        <w:t>contatto per il "Servizio di manutenzione d</w:t>
      </w:r>
      <w:r w:rsidRPr="00695E02">
        <w:rPr>
          <w:rFonts w:ascii="Times New Roman" w:eastAsia="Times New Roman" w:hAnsi="Times New Roman" w:cs="Times New Roman"/>
          <w:sz w:val="24"/>
          <w:szCs w:val="24"/>
          <w:lang w:val="it-IT" w:eastAsia="it-IT"/>
        </w:rPr>
        <w:t>e</w:t>
      </w:r>
      <w:r w:rsidR="007D2ADD" w:rsidRPr="00695E02">
        <w:rPr>
          <w:rFonts w:ascii="Times New Roman" w:eastAsia="Times New Roman" w:hAnsi="Times New Roman" w:cs="Times New Roman"/>
          <w:sz w:val="24"/>
          <w:szCs w:val="24"/>
          <w:lang w:val="it-IT" w:eastAsia="it-IT"/>
        </w:rPr>
        <w:t>l verde, cura e pulizia delle aree esterne e del garage, sgombero neve e trattamento antighiaccio della viabilità interna"</w:t>
      </w:r>
      <w:r w:rsidR="0081684C" w:rsidRPr="00695E02">
        <w:rPr>
          <w:rFonts w:ascii="Times New Roman" w:eastAsia="Times New Roman" w:hAnsi="Times New Roman" w:cs="Times New Roman"/>
          <w:sz w:val="24"/>
          <w:szCs w:val="24"/>
          <w:lang w:val="it-IT" w:eastAsia="it-IT"/>
        </w:rPr>
        <w:t xml:space="preserve">, </w:t>
      </w:r>
      <w:r w:rsidRPr="00695E02">
        <w:rPr>
          <w:rFonts w:ascii="Times New Roman" w:eastAsia="Times New Roman" w:hAnsi="Times New Roman" w:cs="Times New Roman"/>
          <w:sz w:val="24"/>
          <w:szCs w:val="24"/>
          <w:lang w:val="it-IT" w:eastAsia="it-IT"/>
        </w:rPr>
        <w:t>per lo spargimento del sale lungo TUTTA la viabilità interna (sia carrabile che pedonale) nei comprensori di Via Bonomea e di Via Beirut, con particolare riguardo alle seguenti zone:</w:t>
      </w:r>
    </w:p>
    <w:p w14:paraId="21A45816" w14:textId="5C94DDE3" w:rsidR="002B6FFD" w:rsidRPr="00695E02" w:rsidRDefault="002B6FFD" w:rsidP="002B6FFD">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*Via Bonomea:</w:t>
      </w:r>
    </w:p>
    <w:p w14:paraId="3A97FC6D" w14:textId="2F1BD168" w:rsidR="002B6FFD" w:rsidRPr="00695E02" w:rsidRDefault="002B6FFD" w:rsidP="002B6FFD">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ingresso principale (sia carrabile che pedonale);</w:t>
      </w:r>
    </w:p>
    <w:p w14:paraId="7FEFD1D4" w14:textId="2BF51077" w:rsidR="002B6FFD" w:rsidRPr="00695E02" w:rsidRDefault="002B6FFD" w:rsidP="002B6FFD">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ingresso secondario (sia sulla strada che sui marciapiedi), e fino a tutte le strade che conducono (e circondano) agli edifici B1, B2, B3, B4 e B5;</w:t>
      </w:r>
    </w:p>
    <w:p w14:paraId="2E51A841" w14:textId="30CBA305" w:rsidR="002B6FFD" w:rsidRPr="00695E02" w:rsidRDefault="002B6FFD" w:rsidP="002B6FFD">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rampa che conduce ai parcheggi;</w:t>
      </w:r>
    </w:p>
    <w:p w14:paraId="4B7A7B78" w14:textId="276F672E" w:rsidR="002B6FFD" w:rsidRPr="00695E02" w:rsidRDefault="002B6FFD" w:rsidP="002B6FFD">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strada che conduce alla reception, fino all'edificio A-Quater (Aula Magna)</w:t>
      </w:r>
    </w:p>
    <w:p w14:paraId="7D13B190" w14:textId="42DB717D" w:rsidR="002B6FFD" w:rsidRPr="00695E02" w:rsidRDefault="002B6FFD" w:rsidP="00531E62">
      <w:pPr>
        <w:spacing w:before="24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*Via Beirut:</w:t>
      </w:r>
    </w:p>
    <w:p w14:paraId="656F5AD6" w14:textId="7E57FDE6" w:rsidR="002B6FFD" w:rsidRPr="00695E02" w:rsidRDefault="002B6FFD" w:rsidP="002B6FFD">
      <w:pPr>
        <w:spacing w:before="240" w:after="0" w:line="240" w:lineRule="auto"/>
        <w:ind w:left="142" w:right="168" w:firstLine="57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xml:space="preserve">* tutta la strada che circonda gli edifici, comprese le scale che conducono all'edificio di Via </w:t>
      </w:r>
      <w:proofErr w:type="spellStart"/>
      <w:r w:rsidRPr="00695E02">
        <w:rPr>
          <w:rFonts w:ascii="Times New Roman" w:eastAsia="Times New Roman" w:hAnsi="Times New Roman" w:cs="Times New Roman"/>
          <w:sz w:val="24"/>
          <w:szCs w:val="24"/>
          <w:lang w:val="it-IT" w:eastAsia="it-IT"/>
        </w:rPr>
        <w:t>Beurit</w:t>
      </w:r>
      <w:proofErr w:type="spellEnd"/>
      <w:r w:rsidRPr="00695E02">
        <w:rPr>
          <w:rFonts w:ascii="Times New Roman" w:eastAsia="Times New Roman" w:hAnsi="Times New Roman" w:cs="Times New Roman"/>
          <w:sz w:val="24"/>
          <w:szCs w:val="24"/>
          <w:lang w:val="it-IT" w:eastAsia="it-IT"/>
        </w:rPr>
        <w:t xml:space="preserve"> 2-1 e all'ICTP.</w:t>
      </w:r>
    </w:p>
    <w:p w14:paraId="51B691E4" w14:textId="63E07539" w:rsidR="00620840" w:rsidRPr="00695E02" w:rsidRDefault="003D2D8E" w:rsidP="00F22CDC">
      <w:pPr>
        <w:pStyle w:val="Titolo2"/>
        <w:numPr>
          <w:ilvl w:val="0"/>
          <w:numId w:val="17"/>
        </w:numPr>
        <w:spacing w:after="0"/>
        <w:ind w:right="168"/>
        <w:contextualSpacing/>
        <w:mirrorIndents/>
        <w:jc w:val="both"/>
        <w:rPr>
          <w:rFonts w:ascii="Times New Roman" w:hAnsi="Times New Roman"/>
        </w:rPr>
      </w:pPr>
      <w:bookmarkStart w:id="81" w:name="_Toc472417800"/>
      <w:r w:rsidRPr="00695E02">
        <w:rPr>
          <w:rFonts w:ascii="Times New Roman" w:hAnsi="Times New Roman"/>
        </w:rPr>
        <w:t>E</w:t>
      </w:r>
      <w:r w:rsidR="00620840" w:rsidRPr="00695E02">
        <w:rPr>
          <w:rFonts w:ascii="Times New Roman" w:hAnsi="Times New Roman"/>
        </w:rPr>
        <w:t>mergenza vento</w:t>
      </w:r>
      <w:bookmarkEnd w:id="81"/>
    </w:p>
    <w:p w14:paraId="41C54173" w14:textId="77777777" w:rsidR="004B6119" w:rsidRPr="0093340A" w:rsidRDefault="004B6119" w:rsidP="004B6119">
      <w:pPr>
        <w:spacing w:after="0" w:line="240" w:lineRule="auto"/>
        <w:ind w:right="-6"/>
        <w:mirrorIndents/>
        <w:jc w:val="both"/>
        <w:rPr>
          <w:rFonts w:ascii="Times New Roman" w:eastAsia="Times New Roman" w:hAnsi="Times New Roman" w:cs="Times New Roman"/>
          <w:sz w:val="24"/>
          <w:szCs w:val="24"/>
          <w:lang w:val="it-IT" w:eastAsia="it-IT"/>
        </w:rPr>
      </w:pPr>
      <w:bookmarkStart w:id="82" w:name="_Toc472417801"/>
      <w:r>
        <w:rPr>
          <w:rFonts w:ascii="Times New Roman" w:eastAsia="Times New Roman" w:hAnsi="Times New Roman" w:cs="Times New Roman"/>
          <w:sz w:val="24"/>
          <w:szCs w:val="24"/>
          <w:lang w:val="it-IT" w:eastAsia="it-IT"/>
        </w:rPr>
        <w:t>G</w:t>
      </w:r>
      <w:r w:rsidRPr="0093340A">
        <w:rPr>
          <w:rFonts w:ascii="Times New Roman" w:eastAsia="Times New Roman" w:hAnsi="Times New Roman" w:cs="Times New Roman"/>
          <w:sz w:val="24"/>
          <w:szCs w:val="24"/>
          <w:lang w:val="it-IT" w:eastAsia="it-IT"/>
        </w:rPr>
        <w:t>li utenti SISSA sono invitati a guardare i bollettini d</w:t>
      </w:r>
      <w:r>
        <w:rPr>
          <w:rFonts w:ascii="Times New Roman" w:eastAsia="Times New Roman" w:hAnsi="Times New Roman" w:cs="Times New Roman"/>
          <w:sz w:val="24"/>
          <w:szCs w:val="24"/>
          <w:lang w:val="it-IT" w:eastAsia="it-IT"/>
        </w:rPr>
        <w:t>el</w:t>
      </w:r>
      <w:r w:rsidRPr="0093340A">
        <w:rPr>
          <w:rFonts w:ascii="Times New Roman" w:eastAsia="Times New Roman" w:hAnsi="Times New Roman" w:cs="Times New Roman"/>
          <w:sz w:val="24"/>
          <w:szCs w:val="24"/>
          <w:lang w:val="it-IT" w:eastAsia="it-IT"/>
        </w:rPr>
        <w:t xml:space="preserve"> servizio meteo della Protezione Civile </w:t>
      </w:r>
      <w:r>
        <w:rPr>
          <w:rFonts w:ascii="Times New Roman" w:eastAsia="Times New Roman" w:hAnsi="Times New Roman" w:cs="Times New Roman"/>
          <w:sz w:val="24"/>
          <w:szCs w:val="24"/>
          <w:lang w:val="it-IT" w:eastAsia="it-IT"/>
        </w:rPr>
        <w:t>R</w:t>
      </w:r>
      <w:r w:rsidRPr="0093340A">
        <w:rPr>
          <w:rFonts w:ascii="Times New Roman" w:eastAsia="Times New Roman" w:hAnsi="Times New Roman" w:cs="Times New Roman"/>
          <w:sz w:val="24"/>
          <w:szCs w:val="24"/>
          <w:lang w:val="it-IT" w:eastAsia="it-IT"/>
        </w:rPr>
        <w:t xml:space="preserve">egionale e </w:t>
      </w:r>
      <w:r>
        <w:rPr>
          <w:rFonts w:ascii="Times New Roman" w:eastAsia="Times New Roman" w:hAnsi="Times New Roman" w:cs="Times New Roman"/>
          <w:sz w:val="24"/>
          <w:szCs w:val="24"/>
          <w:lang w:val="it-IT" w:eastAsia="it-IT"/>
        </w:rPr>
        <w:t>gli ALLERTA METEO</w:t>
      </w:r>
      <w:r w:rsidRPr="0093340A">
        <w:rPr>
          <w:rFonts w:ascii="Times New Roman" w:eastAsia="Times New Roman" w:hAnsi="Times New Roman" w:cs="Times New Roman"/>
          <w:sz w:val="24"/>
          <w:szCs w:val="24"/>
          <w:lang w:val="it-IT" w:eastAsia="it-IT"/>
        </w:rPr>
        <w:t xml:space="preserve"> emessi per la Provincia di Trieste.</w:t>
      </w:r>
    </w:p>
    <w:p w14:paraId="2D2D4A2E" w14:textId="77777777" w:rsidR="004B6119" w:rsidRPr="0093340A" w:rsidRDefault="004B6119" w:rsidP="004B6119">
      <w:pPr>
        <w:spacing w:before="240" w:after="0" w:line="240" w:lineRule="auto"/>
        <w:ind w:right="-6"/>
        <w:mirrorIndents/>
        <w:jc w:val="both"/>
        <w:rPr>
          <w:rFonts w:ascii="Times New Roman" w:eastAsia="Times New Roman" w:hAnsi="Times New Roman" w:cs="Times New Roman"/>
          <w:sz w:val="24"/>
          <w:szCs w:val="24"/>
          <w:lang w:val="it-IT" w:eastAsia="it-IT"/>
        </w:rPr>
      </w:pPr>
      <w:r w:rsidRPr="0093340A">
        <w:rPr>
          <w:rFonts w:ascii="Times New Roman" w:eastAsia="Times New Roman" w:hAnsi="Times New Roman" w:cs="Times New Roman"/>
          <w:sz w:val="24"/>
          <w:szCs w:val="24"/>
          <w:lang w:val="it-IT" w:eastAsia="it-IT"/>
        </w:rPr>
        <w:t>Le regole generali stabiliscono che in caso di emergenza vento, l'accesso al Parco è vietato.</w:t>
      </w:r>
    </w:p>
    <w:p w14:paraId="7AC1F4C6" w14:textId="77777777" w:rsidR="004B6119" w:rsidRPr="0093340A" w:rsidRDefault="004B6119" w:rsidP="004B6119">
      <w:pPr>
        <w:spacing w:before="240" w:after="0" w:line="240" w:lineRule="auto"/>
        <w:ind w:right="-6"/>
        <w:mirrorIndents/>
        <w:jc w:val="both"/>
        <w:rPr>
          <w:rFonts w:ascii="Times New Roman" w:eastAsia="Times New Roman" w:hAnsi="Times New Roman" w:cs="Times New Roman"/>
          <w:sz w:val="24"/>
          <w:szCs w:val="24"/>
          <w:lang w:val="it-IT" w:eastAsia="it-IT"/>
        </w:rPr>
      </w:pPr>
      <w:r w:rsidRPr="0093340A">
        <w:rPr>
          <w:rFonts w:ascii="Times New Roman" w:eastAsia="Times New Roman" w:hAnsi="Times New Roman" w:cs="Times New Roman"/>
          <w:sz w:val="24"/>
          <w:szCs w:val="24"/>
          <w:lang w:val="it-IT" w:eastAsia="it-IT"/>
        </w:rPr>
        <w:t xml:space="preserve">Le </w:t>
      </w:r>
      <w:r w:rsidRPr="0093340A">
        <w:rPr>
          <w:rFonts w:ascii="Times New Roman" w:eastAsia="Times New Roman" w:hAnsi="Times New Roman" w:cs="Times New Roman"/>
          <w:b/>
          <w:bCs/>
          <w:sz w:val="24"/>
          <w:szCs w:val="24"/>
          <w:lang w:val="it-IT" w:eastAsia="it-IT"/>
        </w:rPr>
        <w:t>bufere di vento</w:t>
      </w:r>
      <w:r w:rsidRPr="0093340A">
        <w:rPr>
          <w:rFonts w:ascii="Times New Roman" w:eastAsia="Times New Roman" w:hAnsi="Times New Roman" w:cs="Times New Roman"/>
          <w:sz w:val="24"/>
          <w:szCs w:val="24"/>
          <w:lang w:val="it-IT" w:eastAsia="it-IT"/>
        </w:rPr>
        <w:t>, che nei casi più gravi p</w:t>
      </w:r>
      <w:r>
        <w:rPr>
          <w:rFonts w:ascii="Times New Roman" w:eastAsia="Times New Roman" w:hAnsi="Times New Roman" w:cs="Times New Roman"/>
          <w:sz w:val="24"/>
          <w:szCs w:val="24"/>
          <w:lang w:val="it-IT" w:eastAsia="it-IT"/>
        </w:rPr>
        <w:t>ossono</w:t>
      </w:r>
      <w:r w:rsidRPr="0093340A">
        <w:rPr>
          <w:rFonts w:ascii="Times New Roman" w:eastAsia="Times New Roman" w:hAnsi="Times New Roman" w:cs="Times New Roman"/>
          <w:sz w:val="24"/>
          <w:szCs w:val="24"/>
          <w:lang w:val="it-IT" w:eastAsia="it-IT"/>
        </w:rPr>
        <w:t xml:space="preserve"> abbattere un intero albero, hanno più spesso la forza per causare la caduta di rami, ed è quindi indispensabile allontanarsi dalle piante in tali situazioni meteorologiche.</w:t>
      </w:r>
    </w:p>
    <w:p w14:paraId="6F4A714D" w14:textId="77777777" w:rsidR="004B6119" w:rsidRPr="0093340A" w:rsidRDefault="004B6119" w:rsidP="004B6119">
      <w:pPr>
        <w:spacing w:before="240" w:after="0" w:line="240" w:lineRule="auto"/>
        <w:ind w:right="-6"/>
        <w:mirrorIndents/>
        <w:jc w:val="both"/>
        <w:rPr>
          <w:rFonts w:ascii="Times New Roman" w:eastAsia="Times New Roman" w:hAnsi="Times New Roman" w:cs="Times New Roman"/>
          <w:sz w:val="24"/>
          <w:szCs w:val="24"/>
          <w:lang w:val="it-IT" w:eastAsia="it-IT"/>
        </w:rPr>
      </w:pPr>
      <w:r w:rsidRPr="0093340A">
        <w:rPr>
          <w:rFonts w:ascii="Times New Roman" w:eastAsia="Times New Roman" w:hAnsi="Times New Roman" w:cs="Times New Roman"/>
          <w:sz w:val="24"/>
          <w:szCs w:val="24"/>
          <w:lang w:val="it-IT" w:eastAsia="it-IT"/>
        </w:rPr>
        <w:t>ATTENZIONE: informarsi sempre sulle condizioni meteorologiche, consultando il bollettino meteo aggiornato.</w:t>
      </w:r>
    </w:p>
    <w:p w14:paraId="15E99215" w14:textId="77777777" w:rsidR="004B6119" w:rsidRPr="0093340A" w:rsidRDefault="004B6119" w:rsidP="004B6119">
      <w:pPr>
        <w:spacing w:before="240" w:after="0" w:line="240" w:lineRule="auto"/>
        <w:ind w:right="-6"/>
        <w:mirrorIndents/>
        <w:jc w:val="both"/>
        <w:rPr>
          <w:rFonts w:ascii="Times New Roman" w:eastAsia="Times New Roman" w:hAnsi="Times New Roman" w:cs="Times New Roman"/>
          <w:sz w:val="24"/>
          <w:szCs w:val="24"/>
          <w:lang w:val="it-IT" w:eastAsia="it-IT"/>
        </w:rPr>
      </w:pPr>
      <w:r w:rsidRPr="0093340A">
        <w:rPr>
          <w:rFonts w:ascii="Times New Roman" w:eastAsia="Times New Roman" w:hAnsi="Times New Roman" w:cs="Times New Roman"/>
          <w:sz w:val="24"/>
          <w:szCs w:val="24"/>
          <w:lang w:val="it-IT" w:eastAsia="it-IT"/>
        </w:rPr>
        <w:t xml:space="preserve">Se le previsioni del tempo </w:t>
      </w:r>
      <w:r>
        <w:rPr>
          <w:rFonts w:ascii="Times New Roman" w:eastAsia="Times New Roman" w:hAnsi="Times New Roman" w:cs="Times New Roman"/>
          <w:sz w:val="24"/>
          <w:szCs w:val="24"/>
          <w:lang w:val="it-IT" w:eastAsia="it-IT"/>
        </w:rPr>
        <w:t>sono</w:t>
      </w:r>
      <w:r w:rsidRPr="0093340A">
        <w:rPr>
          <w:rFonts w:ascii="Times New Roman" w:eastAsia="Times New Roman" w:hAnsi="Times New Roman" w:cs="Times New Roman"/>
          <w:sz w:val="24"/>
          <w:szCs w:val="24"/>
          <w:lang w:val="it-IT" w:eastAsia="it-IT"/>
        </w:rPr>
        <w:t xml:space="preserve"> cattiv</w:t>
      </w:r>
      <w:r>
        <w:rPr>
          <w:rFonts w:ascii="Times New Roman" w:eastAsia="Times New Roman" w:hAnsi="Times New Roman" w:cs="Times New Roman"/>
          <w:sz w:val="24"/>
          <w:szCs w:val="24"/>
          <w:lang w:val="it-IT" w:eastAsia="it-IT"/>
        </w:rPr>
        <w:t>e</w:t>
      </w:r>
      <w:r w:rsidRPr="0093340A">
        <w:rPr>
          <w:rFonts w:ascii="Times New Roman" w:eastAsia="Times New Roman" w:hAnsi="Times New Roman" w:cs="Times New Roman"/>
          <w:sz w:val="24"/>
          <w:szCs w:val="24"/>
          <w:lang w:val="it-IT" w:eastAsia="it-IT"/>
        </w:rPr>
        <w:t>, non frequentare luoghi in cui sono presenti alberi isolati o gruppi di piante.</w:t>
      </w:r>
    </w:p>
    <w:p w14:paraId="5FBA3783" w14:textId="77777777" w:rsidR="004B6119" w:rsidRPr="0093340A" w:rsidRDefault="004B6119" w:rsidP="004B6119">
      <w:pPr>
        <w:spacing w:before="240" w:after="0" w:line="240" w:lineRule="auto"/>
        <w:ind w:right="-6"/>
        <w:mirrorIndents/>
        <w:jc w:val="both"/>
        <w:rPr>
          <w:rFonts w:ascii="Times New Roman" w:eastAsia="Times New Roman" w:hAnsi="Times New Roman" w:cs="Times New Roman"/>
          <w:sz w:val="24"/>
          <w:szCs w:val="24"/>
          <w:lang w:val="it-IT" w:eastAsia="it-IT"/>
        </w:rPr>
      </w:pPr>
      <w:r w:rsidRPr="0093340A">
        <w:rPr>
          <w:rFonts w:ascii="Times New Roman" w:eastAsia="Times New Roman" w:hAnsi="Times New Roman" w:cs="Times New Roman"/>
          <w:sz w:val="24"/>
          <w:szCs w:val="24"/>
          <w:lang w:val="it-IT" w:eastAsia="it-IT"/>
        </w:rPr>
        <w:t>L'accesso al parco sarà riaperto al pubblico con il miglioramento delle condizioni atmosferiche.</w:t>
      </w:r>
    </w:p>
    <w:p w14:paraId="772441DA" w14:textId="2E50CCA3" w:rsidR="003D2D8E" w:rsidRPr="00695E02" w:rsidRDefault="003D2D8E" w:rsidP="003279D8">
      <w:pPr>
        <w:pStyle w:val="Titolo3"/>
        <w:spacing w:before="240" w:line="240" w:lineRule="auto"/>
        <w:ind w:left="142" w:right="168"/>
        <w:contextualSpacing/>
        <w:mirrorIndents/>
        <w:jc w:val="both"/>
        <w:rPr>
          <w:rFonts w:ascii="Times New Roman" w:hAnsi="Times New Roman" w:cs="Times New Roman"/>
          <w:color w:val="auto"/>
          <w:sz w:val="24"/>
          <w:szCs w:val="24"/>
          <w:lang w:val="it-IT" w:eastAsia="it-IT"/>
        </w:rPr>
      </w:pPr>
      <w:r w:rsidRPr="00695E02">
        <w:rPr>
          <w:rFonts w:ascii="Times New Roman" w:hAnsi="Times New Roman" w:cs="Times New Roman"/>
          <w:color w:val="auto"/>
          <w:sz w:val="24"/>
          <w:szCs w:val="24"/>
          <w:lang w:val="it-IT" w:eastAsia="it-IT"/>
        </w:rPr>
        <w:lastRenderedPageBreak/>
        <w:t>6.1. Estratto commentato del Regolamento Comunale del Verde Pubblico e Privato:</w:t>
      </w:r>
      <w:bookmarkEnd w:id="82"/>
    </w:p>
    <w:p w14:paraId="307E438E" w14:textId="015708FD" w:rsidR="007C5D32" w:rsidRPr="00695E02" w:rsidRDefault="00FC18B4" w:rsidP="003279D8">
      <w:pPr>
        <w:pStyle w:val="Paragrafoelenco"/>
        <w:numPr>
          <w:ilvl w:val="0"/>
          <w:numId w:val="24"/>
        </w:numPr>
        <w:spacing w:after="0" w:line="240" w:lineRule="auto"/>
        <w:ind w:left="142" w:right="168" w:firstLine="0"/>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c</w:t>
      </w:r>
      <w:r w:rsidR="007C5D32" w:rsidRPr="00695E02">
        <w:rPr>
          <w:rFonts w:ascii="Times New Roman" w:hAnsi="Times New Roman" w:cs="Times New Roman"/>
          <w:sz w:val="24"/>
          <w:szCs w:val="24"/>
          <w:lang w:val="it-IT"/>
        </w:rPr>
        <w:t>on l</w:t>
      </w:r>
      <w:r w:rsidRPr="00695E02">
        <w:rPr>
          <w:rFonts w:ascii="Times New Roman" w:hAnsi="Times New Roman" w:cs="Times New Roman"/>
          <w:sz w:val="24"/>
          <w:szCs w:val="24"/>
          <w:lang w:val="it-IT"/>
        </w:rPr>
        <w:t xml:space="preserve">’accesso </w:t>
      </w:r>
      <w:r w:rsidR="007C5D32" w:rsidRPr="00695E02">
        <w:rPr>
          <w:rFonts w:ascii="Times New Roman" w:hAnsi="Times New Roman" w:cs="Times New Roman"/>
          <w:sz w:val="24"/>
          <w:szCs w:val="24"/>
          <w:lang w:val="it-IT"/>
        </w:rPr>
        <w:t>a</w:t>
      </w:r>
      <w:r w:rsidRPr="00695E02">
        <w:rPr>
          <w:rFonts w:ascii="Times New Roman" w:hAnsi="Times New Roman" w:cs="Times New Roman"/>
          <w:sz w:val="24"/>
          <w:szCs w:val="24"/>
          <w:lang w:val="it-IT"/>
        </w:rPr>
        <w:t>l Campus</w:t>
      </w:r>
      <w:r w:rsidR="007C5D32"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il visitatore s</w:t>
      </w:r>
      <w:r w:rsidR="007C5D32" w:rsidRPr="00695E02">
        <w:rPr>
          <w:rFonts w:ascii="Times New Roman" w:hAnsi="Times New Roman" w:cs="Times New Roman"/>
          <w:sz w:val="24"/>
          <w:szCs w:val="24"/>
          <w:lang w:val="it-IT"/>
        </w:rPr>
        <w:t>i assum</w:t>
      </w:r>
      <w:r w:rsidRPr="00695E02">
        <w:rPr>
          <w:rFonts w:ascii="Times New Roman" w:hAnsi="Times New Roman" w:cs="Times New Roman"/>
          <w:sz w:val="24"/>
          <w:szCs w:val="24"/>
          <w:lang w:val="it-IT"/>
        </w:rPr>
        <w:t>e</w:t>
      </w:r>
      <w:r w:rsidR="007C5D32" w:rsidRPr="00695E02">
        <w:rPr>
          <w:rFonts w:ascii="Times New Roman" w:hAnsi="Times New Roman" w:cs="Times New Roman"/>
          <w:sz w:val="24"/>
          <w:szCs w:val="24"/>
          <w:lang w:val="it-IT"/>
        </w:rPr>
        <w:t xml:space="preserve"> ogni responsabilità civile e penale, anche oggettiva, in conseguenza di infortuni cagionati a </w:t>
      </w:r>
      <w:r w:rsidR="001B332F" w:rsidRPr="00695E02">
        <w:rPr>
          <w:rFonts w:ascii="Times New Roman" w:hAnsi="Times New Roman" w:cs="Times New Roman"/>
          <w:sz w:val="24"/>
          <w:szCs w:val="24"/>
          <w:lang w:val="it-IT"/>
        </w:rPr>
        <w:t>sé</w:t>
      </w:r>
      <w:r w:rsidR="007C5D32" w:rsidRPr="00695E02">
        <w:rPr>
          <w:rFonts w:ascii="Times New Roman" w:hAnsi="Times New Roman" w:cs="Times New Roman"/>
          <w:sz w:val="24"/>
          <w:szCs w:val="24"/>
          <w:lang w:val="it-IT"/>
        </w:rPr>
        <w:t xml:space="preserve"> o a terzi o conseguenti all’utilizzo improprio delle infrastrutture, nonché sollev</w:t>
      </w:r>
      <w:r w:rsidRPr="00695E02">
        <w:rPr>
          <w:rFonts w:ascii="Times New Roman" w:hAnsi="Times New Roman" w:cs="Times New Roman"/>
          <w:sz w:val="24"/>
          <w:szCs w:val="24"/>
          <w:lang w:val="it-IT"/>
        </w:rPr>
        <w:t>a</w:t>
      </w:r>
      <w:r w:rsidR="007C5D32"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 xml:space="preserve">la </w:t>
      </w:r>
      <w:r w:rsidR="00C57E30" w:rsidRPr="00695E02">
        <w:rPr>
          <w:rFonts w:ascii="Times New Roman" w:hAnsi="Times New Roman" w:cs="Times New Roman"/>
          <w:sz w:val="24"/>
          <w:szCs w:val="24"/>
          <w:lang w:val="it-IT"/>
        </w:rPr>
        <w:t>SISSA</w:t>
      </w:r>
      <w:r w:rsidR="007C5D32" w:rsidRPr="00695E02">
        <w:rPr>
          <w:rFonts w:ascii="Times New Roman" w:hAnsi="Times New Roman" w:cs="Times New Roman"/>
          <w:sz w:val="24"/>
          <w:szCs w:val="24"/>
          <w:lang w:val="it-IT"/>
        </w:rPr>
        <w:t xml:space="preserve"> da ogni responsabilità legata a furti e/o danneggiamenti di qualsiasi oggetto personale;</w:t>
      </w:r>
    </w:p>
    <w:p w14:paraId="76F270EE" w14:textId="4089A5A2" w:rsidR="007C5D32" w:rsidRPr="00695E02" w:rsidRDefault="00FC18B4" w:rsidP="003279D8">
      <w:pPr>
        <w:numPr>
          <w:ilvl w:val="0"/>
          <w:numId w:val="24"/>
        </w:numPr>
        <w:spacing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il visitatore</w:t>
      </w:r>
      <w:r w:rsidR="007C5D32" w:rsidRPr="00695E02">
        <w:rPr>
          <w:rFonts w:ascii="Times New Roman" w:hAnsi="Times New Roman" w:cs="Times New Roman"/>
          <w:sz w:val="24"/>
          <w:szCs w:val="24"/>
          <w:lang w:val="it-IT"/>
        </w:rPr>
        <w:t xml:space="preserve"> accett</w:t>
      </w:r>
      <w:r w:rsidRPr="00695E02">
        <w:rPr>
          <w:rFonts w:ascii="Times New Roman" w:hAnsi="Times New Roman" w:cs="Times New Roman"/>
          <w:sz w:val="24"/>
          <w:szCs w:val="24"/>
          <w:lang w:val="it-IT"/>
        </w:rPr>
        <w:t>a</w:t>
      </w:r>
      <w:r w:rsidR="007C5D32" w:rsidRPr="00695E02">
        <w:rPr>
          <w:rFonts w:ascii="Times New Roman" w:hAnsi="Times New Roman" w:cs="Times New Roman"/>
          <w:sz w:val="24"/>
          <w:szCs w:val="24"/>
          <w:lang w:val="it-IT"/>
        </w:rPr>
        <w:t xml:space="preserve"> eventuali controlli del materiale introdotto che potranno essere effettuati in ogni momento della </w:t>
      </w:r>
      <w:r w:rsidRPr="00695E02">
        <w:rPr>
          <w:rFonts w:ascii="Times New Roman" w:hAnsi="Times New Roman" w:cs="Times New Roman"/>
          <w:sz w:val="24"/>
          <w:szCs w:val="24"/>
          <w:lang w:val="it-IT"/>
        </w:rPr>
        <w:t>sua permanenza nel Campus</w:t>
      </w:r>
      <w:r w:rsidR="007C5D32" w:rsidRPr="00695E02">
        <w:rPr>
          <w:rFonts w:ascii="Times New Roman" w:hAnsi="Times New Roman" w:cs="Times New Roman"/>
          <w:sz w:val="24"/>
          <w:szCs w:val="24"/>
          <w:lang w:val="it-IT"/>
        </w:rPr>
        <w:t xml:space="preserve"> e di essere a conoscenza che il rifiuto può determinare il </w:t>
      </w:r>
      <w:r w:rsidRPr="00695E02">
        <w:rPr>
          <w:rFonts w:ascii="Times New Roman" w:hAnsi="Times New Roman" w:cs="Times New Roman"/>
          <w:sz w:val="24"/>
          <w:szCs w:val="24"/>
          <w:lang w:val="it-IT"/>
        </w:rPr>
        <w:t>suo</w:t>
      </w:r>
      <w:r w:rsidR="007C5D32" w:rsidRPr="00695E02">
        <w:rPr>
          <w:rFonts w:ascii="Times New Roman" w:hAnsi="Times New Roman" w:cs="Times New Roman"/>
          <w:sz w:val="24"/>
          <w:szCs w:val="24"/>
          <w:lang w:val="it-IT"/>
        </w:rPr>
        <w:t xml:space="preserve"> allontanamento dalla </w:t>
      </w:r>
      <w:r w:rsidR="00C57E30" w:rsidRPr="00695E02">
        <w:rPr>
          <w:rFonts w:ascii="Times New Roman" w:hAnsi="Times New Roman" w:cs="Times New Roman"/>
          <w:sz w:val="24"/>
          <w:szCs w:val="24"/>
          <w:lang w:val="it-IT"/>
        </w:rPr>
        <w:t>SISSA</w:t>
      </w:r>
      <w:r w:rsidR="007C5D32" w:rsidRPr="00695E02">
        <w:rPr>
          <w:rFonts w:ascii="Times New Roman" w:hAnsi="Times New Roman" w:cs="Times New Roman"/>
          <w:sz w:val="24"/>
          <w:szCs w:val="24"/>
          <w:lang w:val="it-IT"/>
        </w:rPr>
        <w:t>;</w:t>
      </w:r>
    </w:p>
    <w:p w14:paraId="4DE34C34" w14:textId="61C2F3E6" w:rsidR="007C5D32" w:rsidRPr="00695E02" w:rsidRDefault="00FC18B4" w:rsidP="003279D8">
      <w:pPr>
        <w:numPr>
          <w:ilvl w:val="0"/>
          <w:numId w:val="24"/>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il visitatore</w:t>
      </w:r>
      <w:r w:rsidR="007C5D32"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s</w:t>
      </w:r>
      <w:r w:rsidR="007C5D32" w:rsidRPr="00695E02">
        <w:rPr>
          <w:rFonts w:ascii="Times New Roman" w:hAnsi="Times New Roman" w:cs="Times New Roman"/>
          <w:sz w:val="24"/>
          <w:szCs w:val="24"/>
          <w:lang w:val="it-IT"/>
        </w:rPr>
        <w:t>i impegn</w:t>
      </w:r>
      <w:r w:rsidRPr="00695E02">
        <w:rPr>
          <w:rFonts w:ascii="Times New Roman" w:hAnsi="Times New Roman" w:cs="Times New Roman"/>
          <w:sz w:val="24"/>
          <w:szCs w:val="24"/>
          <w:lang w:val="it-IT"/>
        </w:rPr>
        <w:t>a</w:t>
      </w:r>
      <w:r w:rsidR="007C5D32" w:rsidRPr="00695E02">
        <w:rPr>
          <w:rFonts w:ascii="Times New Roman" w:hAnsi="Times New Roman" w:cs="Times New Roman"/>
          <w:sz w:val="24"/>
          <w:szCs w:val="24"/>
          <w:lang w:val="it-IT"/>
        </w:rPr>
        <w:t xml:space="preserve"> ad assumere, pena di allontanamento dalla </w:t>
      </w:r>
      <w:r w:rsidR="00C57E30" w:rsidRPr="00695E02">
        <w:rPr>
          <w:rFonts w:ascii="Times New Roman" w:hAnsi="Times New Roman" w:cs="Times New Roman"/>
          <w:sz w:val="24"/>
          <w:szCs w:val="24"/>
          <w:lang w:val="it-IT"/>
        </w:rPr>
        <w:t>SISSA</w:t>
      </w:r>
      <w:r w:rsidR="007C5D32" w:rsidRPr="00695E02">
        <w:rPr>
          <w:rFonts w:ascii="Times New Roman" w:hAnsi="Times New Roman" w:cs="Times New Roman"/>
          <w:sz w:val="24"/>
          <w:szCs w:val="24"/>
          <w:lang w:val="it-IT"/>
        </w:rPr>
        <w:t xml:space="preserve">, un comportamento conforme ai principi di lealtà e correttezza e a non mettere in atto, in nessun caso, comportamenti contrari alla legge e alle norme del regolamento che possano mettere in pericolo la </w:t>
      </w:r>
      <w:r w:rsidRPr="00695E02">
        <w:rPr>
          <w:rFonts w:ascii="Times New Roman" w:hAnsi="Times New Roman" w:cs="Times New Roman"/>
          <w:sz w:val="24"/>
          <w:szCs w:val="24"/>
          <w:lang w:val="it-IT"/>
        </w:rPr>
        <w:t>su</w:t>
      </w:r>
      <w:r w:rsidR="007C5D32" w:rsidRPr="00695E02">
        <w:rPr>
          <w:rFonts w:ascii="Times New Roman" w:hAnsi="Times New Roman" w:cs="Times New Roman"/>
          <w:sz w:val="24"/>
          <w:szCs w:val="24"/>
          <w:lang w:val="it-IT"/>
        </w:rPr>
        <w:t>a o l’altrui incolumità;</w:t>
      </w:r>
    </w:p>
    <w:p w14:paraId="23EF368B" w14:textId="31126863" w:rsidR="007C5D32" w:rsidRPr="00695E02" w:rsidRDefault="00FC18B4" w:rsidP="003279D8">
      <w:pPr>
        <w:numPr>
          <w:ilvl w:val="0"/>
          <w:numId w:val="24"/>
        </w:numPr>
        <w:spacing w:before="240" w:after="0" w:line="240" w:lineRule="auto"/>
        <w:ind w:left="142" w:right="168" w:firstLine="0"/>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il visitatore</w:t>
      </w:r>
      <w:r w:rsidR="007C5D32" w:rsidRPr="00695E02">
        <w:rPr>
          <w:rFonts w:ascii="Times New Roman" w:hAnsi="Times New Roman" w:cs="Times New Roman"/>
          <w:sz w:val="24"/>
          <w:szCs w:val="24"/>
          <w:lang w:val="it-IT"/>
        </w:rPr>
        <w:t xml:space="preserve"> sollev</w:t>
      </w:r>
      <w:r w:rsidRPr="00695E02">
        <w:rPr>
          <w:rFonts w:ascii="Times New Roman" w:hAnsi="Times New Roman" w:cs="Times New Roman"/>
          <w:sz w:val="24"/>
          <w:szCs w:val="24"/>
          <w:lang w:val="it-IT"/>
        </w:rPr>
        <w:t>a</w:t>
      </w:r>
      <w:r w:rsidR="007C5D32" w:rsidRPr="00695E02">
        <w:rPr>
          <w:rFonts w:ascii="Times New Roman" w:hAnsi="Times New Roman" w:cs="Times New Roman"/>
          <w:sz w:val="24"/>
          <w:szCs w:val="24"/>
          <w:lang w:val="it-IT"/>
        </w:rPr>
        <w:t xml:space="preserve"> l’organizzazione da qualsiasi responsabilità, diretta e indiretta, per eventuali danni materiali e non materiali e/o spese (ivi incluse le spese legali), che dovessero derivargli come conseguenza di un </w:t>
      </w:r>
      <w:r w:rsidRPr="00695E02">
        <w:rPr>
          <w:rFonts w:ascii="Times New Roman" w:hAnsi="Times New Roman" w:cs="Times New Roman"/>
          <w:sz w:val="24"/>
          <w:szCs w:val="24"/>
          <w:lang w:val="it-IT"/>
        </w:rPr>
        <w:t>su</w:t>
      </w:r>
      <w:r w:rsidR="007C5D32" w:rsidRPr="00695E02">
        <w:rPr>
          <w:rFonts w:ascii="Times New Roman" w:hAnsi="Times New Roman" w:cs="Times New Roman"/>
          <w:sz w:val="24"/>
          <w:szCs w:val="24"/>
          <w:lang w:val="it-IT"/>
        </w:rPr>
        <w:t>o comportamento non opportuno.</w:t>
      </w:r>
    </w:p>
    <w:p w14:paraId="019F0C3B" w14:textId="55FA3598" w:rsidR="007C5D32" w:rsidRPr="00695E02" w:rsidRDefault="009B280E" w:rsidP="009B280E">
      <w:pPr>
        <w:pStyle w:val="Paragrafoelenco"/>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A67C63" w:rsidRPr="00695E02">
        <w:rPr>
          <w:rFonts w:ascii="Times New Roman" w:hAnsi="Times New Roman" w:cs="Times New Roman"/>
          <w:sz w:val="24"/>
          <w:szCs w:val="24"/>
          <w:lang w:val="it-IT"/>
        </w:rPr>
        <w:t>È</w:t>
      </w:r>
      <w:r w:rsidR="007C5D32" w:rsidRPr="00695E02">
        <w:rPr>
          <w:rFonts w:ascii="Times New Roman" w:hAnsi="Times New Roman" w:cs="Times New Roman"/>
          <w:sz w:val="24"/>
          <w:szCs w:val="24"/>
          <w:lang w:val="it-IT"/>
        </w:rPr>
        <w:t xml:space="preserve"> fatto divieto di raccolta di fiori e piante officinali, di taglio di arbusti o di piante arboree presenti in sito.</w:t>
      </w:r>
    </w:p>
    <w:p w14:paraId="4DA4E4A9" w14:textId="6845DB41" w:rsidR="007C5D32" w:rsidRPr="00695E02" w:rsidRDefault="009B280E" w:rsidP="009B280E">
      <w:pPr>
        <w:pStyle w:val="Paragrafoelenco"/>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A67C63" w:rsidRPr="00695E02">
        <w:rPr>
          <w:rFonts w:ascii="Times New Roman" w:hAnsi="Times New Roman" w:cs="Times New Roman"/>
          <w:sz w:val="24"/>
          <w:szCs w:val="24"/>
          <w:lang w:val="it-IT"/>
        </w:rPr>
        <w:t>È</w:t>
      </w:r>
      <w:r w:rsidR="007C5D32" w:rsidRPr="00695E02">
        <w:rPr>
          <w:rFonts w:ascii="Times New Roman" w:hAnsi="Times New Roman" w:cs="Times New Roman"/>
          <w:sz w:val="24"/>
          <w:szCs w:val="24"/>
          <w:lang w:val="it-IT"/>
        </w:rPr>
        <w:t xml:space="preserve"> fatto divieto di manomettere imbrattare o deturpare la pavimentazione e qualsi</w:t>
      </w:r>
      <w:r w:rsidR="00A67C63" w:rsidRPr="00695E02">
        <w:rPr>
          <w:rFonts w:ascii="Times New Roman" w:hAnsi="Times New Roman" w:cs="Times New Roman"/>
          <w:sz w:val="24"/>
          <w:szCs w:val="24"/>
          <w:lang w:val="it-IT"/>
        </w:rPr>
        <w:t>a</w:t>
      </w:r>
      <w:r w:rsidR="007C5D32" w:rsidRPr="00695E02">
        <w:rPr>
          <w:rFonts w:ascii="Times New Roman" w:hAnsi="Times New Roman" w:cs="Times New Roman"/>
          <w:sz w:val="24"/>
          <w:szCs w:val="24"/>
          <w:lang w:val="it-IT"/>
        </w:rPr>
        <w:t>si altra parte del giardino e degli edifici in loco.</w:t>
      </w:r>
    </w:p>
    <w:p w14:paraId="49E50E32" w14:textId="01068F1F" w:rsidR="007C5D32" w:rsidRPr="00695E02" w:rsidRDefault="009B280E" w:rsidP="009B280E">
      <w:pPr>
        <w:pStyle w:val="Paragrafoelenco"/>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A67C63" w:rsidRPr="00695E02">
        <w:rPr>
          <w:rFonts w:ascii="Times New Roman" w:hAnsi="Times New Roman" w:cs="Times New Roman"/>
          <w:sz w:val="24"/>
          <w:szCs w:val="24"/>
          <w:lang w:val="it-IT"/>
        </w:rPr>
        <w:t>È</w:t>
      </w:r>
      <w:r w:rsidR="007C5D32" w:rsidRPr="00695E02">
        <w:rPr>
          <w:rFonts w:ascii="Times New Roman" w:hAnsi="Times New Roman" w:cs="Times New Roman"/>
          <w:sz w:val="24"/>
          <w:szCs w:val="24"/>
          <w:lang w:val="it-IT"/>
        </w:rPr>
        <w:t xml:space="preserve"> fatto obbligo di mante</w:t>
      </w:r>
      <w:r w:rsidR="00A67C63" w:rsidRPr="00695E02">
        <w:rPr>
          <w:rFonts w:ascii="Times New Roman" w:hAnsi="Times New Roman" w:cs="Times New Roman"/>
          <w:sz w:val="24"/>
          <w:szCs w:val="24"/>
          <w:lang w:val="it-IT"/>
        </w:rPr>
        <w:t>ne</w:t>
      </w:r>
      <w:r w:rsidR="007C5D32" w:rsidRPr="00695E02">
        <w:rPr>
          <w:rFonts w:ascii="Times New Roman" w:hAnsi="Times New Roman" w:cs="Times New Roman"/>
          <w:sz w:val="24"/>
          <w:szCs w:val="24"/>
          <w:lang w:val="it-IT"/>
        </w:rPr>
        <w:t>re libera ed agibile la via di fuga ed intervento per i mezzi autorizzati e per quelli di sic</w:t>
      </w:r>
      <w:r w:rsidR="00FC18B4" w:rsidRPr="00695E02">
        <w:rPr>
          <w:rFonts w:ascii="Times New Roman" w:hAnsi="Times New Roman" w:cs="Times New Roman"/>
          <w:sz w:val="24"/>
          <w:szCs w:val="24"/>
          <w:lang w:val="it-IT"/>
        </w:rPr>
        <w:t>urezza, vigilanza ed emergenza.</w:t>
      </w:r>
    </w:p>
    <w:p w14:paraId="735E818E" w14:textId="671E223D" w:rsidR="007C5D32" w:rsidRPr="00695E02" w:rsidRDefault="009B280E" w:rsidP="009B280E">
      <w:pPr>
        <w:pStyle w:val="Paragrafoelenco"/>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A67C63" w:rsidRPr="00695E02">
        <w:rPr>
          <w:rFonts w:ascii="Times New Roman" w:hAnsi="Times New Roman" w:cs="Times New Roman"/>
          <w:sz w:val="24"/>
          <w:szCs w:val="24"/>
          <w:lang w:val="it-IT"/>
        </w:rPr>
        <w:t>È</w:t>
      </w:r>
      <w:r w:rsidR="007C5D32" w:rsidRPr="00695E02">
        <w:rPr>
          <w:rFonts w:ascii="Times New Roman" w:hAnsi="Times New Roman" w:cs="Times New Roman"/>
          <w:sz w:val="24"/>
          <w:szCs w:val="24"/>
          <w:lang w:val="it-IT"/>
        </w:rPr>
        <w:t xml:space="preserve"> fatto obbligo di mantenere per tutta la durata dell’evento un comportamento civile attraverso l’appropriato utilizzo dei cestini per la raccolta della sporcizia posti in loco e attraverso l’utilizzo dei servizi ig</w:t>
      </w:r>
      <w:r w:rsidR="00A67C63" w:rsidRPr="00695E02">
        <w:rPr>
          <w:rFonts w:ascii="Times New Roman" w:hAnsi="Times New Roman" w:cs="Times New Roman"/>
          <w:sz w:val="24"/>
          <w:szCs w:val="24"/>
          <w:lang w:val="it-IT"/>
        </w:rPr>
        <w:t>i</w:t>
      </w:r>
      <w:r w:rsidR="007C5D32" w:rsidRPr="00695E02">
        <w:rPr>
          <w:rFonts w:ascii="Times New Roman" w:hAnsi="Times New Roman" w:cs="Times New Roman"/>
          <w:sz w:val="24"/>
          <w:szCs w:val="24"/>
          <w:lang w:val="it-IT"/>
        </w:rPr>
        <w:t>enici messi a disposizione</w:t>
      </w:r>
      <w:r w:rsidR="00FC18B4" w:rsidRPr="00695E02">
        <w:rPr>
          <w:rFonts w:ascii="Times New Roman" w:hAnsi="Times New Roman" w:cs="Times New Roman"/>
          <w:sz w:val="24"/>
          <w:szCs w:val="24"/>
          <w:lang w:val="it-IT"/>
        </w:rPr>
        <w:t>.</w:t>
      </w:r>
    </w:p>
    <w:p w14:paraId="0B9D2C49" w14:textId="5740578E" w:rsidR="007C5D32" w:rsidRPr="00695E02" w:rsidRDefault="009B280E" w:rsidP="009B280E">
      <w:pPr>
        <w:pStyle w:val="Paragrafoelenco"/>
        <w:spacing w:before="240" w:after="0" w:line="240" w:lineRule="auto"/>
        <w:ind w:left="142" w:right="168"/>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xml:space="preserve">- </w:t>
      </w:r>
      <w:r w:rsidR="007C5D32" w:rsidRPr="00695E02">
        <w:rPr>
          <w:rFonts w:ascii="Times New Roman" w:hAnsi="Times New Roman" w:cs="Times New Roman"/>
          <w:sz w:val="24"/>
          <w:szCs w:val="24"/>
          <w:lang w:val="it-IT"/>
        </w:rPr>
        <w:t xml:space="preserve">É fatto divieto dell’uso di sostanze psicotrope in tutto il sito della </w:t>
      </w:r>
      <w:r w:rsidR="00C57E30" w:rsidRPr="00695E02">
        <w:rPr>
          <w:rFonts w:ascii="Times New Roman" w:hAnsi="Times New Roman" w:cs="Times New Roman"/>
          <w:sz w:val="24"/>
          <w:szCs w:val="24"/>
          <w:lang w:val="it-IT"/>
        </w:rPr>
        <w:t>SISSA</w:t>
      </w:r>
      <w:r w:rsidR="00FC18B4" w:rsidRPr="00695E02">
        <w:rPr>
          <w:rFonts w:ascii="Times New Roman" w:hAnsi="Times New Roman" w:cs="Times New Roman"/>
          <w:sz w:val="24"/>
          <w:szCs w:val="24"/>
          <w:lang w:val="it-IT"/>
        </w:rPr>
        <w:t>.</w:t>
      </w:r>
    </w:p>
    <w:p w14:paraId="4ACBB837" w14:textId="25E9DCEE" w:rsidR="003D2D8E" w:rsidRPr="00695E02" w:rsidRDefault="00433801" w:rsidP="00433801">
      <w:pPr>
        <w:pStyle w:val="Titolo2"/>
        <w:spacing w:after="0"/>
        <w:ind w:right="168"/>
        <w:contextualSpacing/>
        <w:mirrorIndents/>
        <w:jc w:val="both"/>
        <w:rPr>
          <w:rFonts w:ascii="Times New Roman" w:hAnsi="Times New Roman"/>
        </w:rPr>
      </w:pPr>
      <w:bookmarkStart w:id="83" w:name="_Toc472417802"/>
      <w:r w:rsidRPr="00695E02">
        <w:rPr>
          <w:rFonts w:ascii="Times New Roman" w:hAnsi="Times New Roman"/>
        </w:rPr>
        <w:t xml:space="preserve">7. </w:t>
      </w:r>
      <w:r w:rsidR="003D2D8E" w:rsidRPr="00695E02">
        <w:rPr>
          <w:rFonts w:ascii="Times New Roman" w:hAnsi="Times New Roman"/>
        </w:rPr>
        <w:t>Emergenza</w:t>
      </w:r>
      <w:r w:rsidR="0059054E" w:rsidRPr="00695E02">
        <w:rPr>
          <w:rFonts w:ascii="Times New Roman" w:hAnsi="Times New Roman"/>
        </w:rPr>
        <w:t xml:space="preserve"> </w:t>
      </w:r>
      <w:r w:rsidR="003D2D8E" w:rsidRPr="00695E02">
        <w:rPr>
          <w:rFonts w:ascii="Times New Roman" w:hAnsi="Times New Roman"/>
        </w:rPr>
        <w:t>incontro con animali selvatici nelle pertinenze della scuola</w:t>
      </w:r>
      <w:bookmarkEnd w:id="83"/>
    </w:p>
    <w:p w14:paraId="0E5CD416" w14:textId="6F95D708" w:rsidR="0064789F" w:rsidRPr="00695E02" w:rsidRDefault="0006551F" w:rsidP="0006551F">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84" w:name="_Toc472417803"/>
      <w:r w:rsidRPr="00695E02">
        <w:rPr>
          <w:rFonts w:ascii="Times New Roman" w:eastAsia="Times New Roman" w:hAnsi="Times New Roman" w:cs="Times New Roman"/>
          <w:color w:val="auto"/>
          <w:sz w:val="24"/>
          <w:szCs w:val="24"/>
          <w:lang w:val="it-IT" w:eastAsia="it-IT"/>
        </w:rPr>
        <w:t xml:space="preserve">7.1 </w:t>
      </w:r>
      <w:r w:rsidR="0064789F" w:rsidRPr="00695E02">
        <w:rPr>
          <w:rFonts w:ascii="Times New Roman" w:eastAsia="Times New Roman" w:hAnsi="Times New Roman" w:cs="Times New Roman"/>
          <w:color w:val="auto"/>
          <w:sz w:val="24"/>
          <w:szCs w:val="24"/>
          <w:lang w:val="it-IT" w:eastAsia="it-IT"/>
        </w:rPr>
        <w:t>S</w:t>
      </w:r>
      <w:r w:rsidR="00215FA1" w:rsidRPr="00695E02">
        <w:rPr>
          <w:rFonts w:ascii="Times New Roman" w:eastAsia="Times New Roman" w:hAnsi="Times New Roman" w:cs="Times New Roman"/>
          <w:color w:val="auto"/>
          <w:sz w:val="24"/>
          <w:szCs w:val="24"/>
          <w:lang w:val="it-IT" w:eastAsia="it-IT"/>
        </w:rPr>
        <w:t>copo</w:t>
      </w:r>
      <w:bookmarkEnd w:id="84"/>
    </w:p>
    <w:p w14:paraId="1A41015F" w14:textId="23DF71EE" w:rsidR="0064789F" w:rsidRPr="00695E02" w:rsidRDefault="0064789F" w:rsidP="003279D8">
      <w:pPr>
        <w:widowControl w:val="0"/>
        <w:autoSpaceDE w:val="0"/>
        <w:autoSpaceDN w:val="0"/>
        <w:adjustRightInd w:val="0"/>
        <w:spacing w:after="0" w:line="240" w:lineRule="auto"/>
        <w:ind w:left="142" w:right="168"/>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 xml:space="preserve">Scopo di questa istruzione è la comunicazione di semplici regole comportamentali da seguire in caso di incontro con animali selvatici all’interno del comprensorio della </w:t>
      </w:r>
      <w:r w:rsidR="00C57E30" w:rsidRPr="00695E02">
        <w:rPr>
          <w:rFonts w:ascii="Times New Roman" w:eastAsia="Times New Roman" w:hAnsi="Times New Roman" w:cs="Times New Roman"/>
          <w:iCs/>
          <w:sz w:val="24"/>
          <w:szCs w:val="24"/>
          <w:lang w:val="it-IT" w:eastAsia="it-IT"/>
        </w:rPr>
        <w:t>SISSA</w:t>
      </w:r>
      <w:r w:rsidRPr="00695E02">
        <w:rPr>
          <w:rFonts w:ascii="Times New Roman" w:eastAsia="Times New Roman" w:hAnsi="Times New Roman" w:cs="Times New Roman"/>
          <w:iCs/>
          <w:sz w:val="24"/>
          <w:szCs w:val="24"/>
          <w:lang w:val="it-IT" w:eastAsia="it-IT"/>
        </w:rPr>
        <w:t>.</w:t>
      </w:r>
    </w:p>
    <w:p w14:paraId="4ADE67E3" w14:textId="4A7FE8C1"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Vista la vicinanza del parco della Scuola con ambienti ad alta naturalità, si è più volte verificata l’intrusione nello stesso di animali selvatici, anche di grosse dimensioni, quali cinghiali, caprioli, tassi e serpenti di varie specie.</w:t>
      </w:r>
    </w:p>
    <w:p w14:paraId="51444927"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Tali animali, pur non essendo aggressivi di per sé, possono costituire un rischio per gli utenti ed i dipendenti della Scuola, in quanto la loro mole e forza fisica possono renderli in grado di nuocere gravemente ad una persona che col proprio comportamento abbia inavvertitamente scatenato nell’animale un meccanismo di autodifesa.</w:t>
      </w:r>
    </w:p>
    <w:p w14:paraId="6935DD55" w14:textId="7519E4F2" w:rsidR="0064789F" w:rsidRPr="00695E02" w:rsidRDefault="0006551F" w:rsidP="0006551F">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85" w:name="_Toc472417804"/>
      <w:r w:rsidRPr="00695E02">
        <w:rPr>
          <w:rFonts w:ascii="Times New Roman" w:eastAsia="Times New Roman" w:hAnsi="Times New Roman" w:cs="Times New Roman"/>
          <w:color w:val="auto"/>
          <w:sz w:val="24"/>
          <w:szCs w:val="24"/>
          <w:lang w:val="it-IT" w:eastAsia="it-IT"/>
        </w:rPr>
        <w:lastRenderedPageBreak/>
        <w:t xml:space="preserve">7.2 </w:t>
      </w:r>
      <w:r w:rsidR="0064789F" w:rsidRPr="00695E02">
        <w:rPr>
          <w:rFonts w:ascii="Times New Roman" w:eastAsia="Times New Roman" w:hAnsi="Times New Roman" w:cs="Times New Roman"/>
          <w:color w:val="auto"/>
          <w:sz w:val="24"/>
          <w:szCs w:val="24"/>
          <w:lang w:val="it-IT" w:eastAsia="it-IT"/>
        </w:rPr>
        <w:t>R</w:t>
      </w:r>
      <w:r w:rsidR="00215FA1" w:rsidRPr="00695E02">
        <w:rPr>
          <w:rFonts w:ascii="Times New Roman" w:eastAsia="Times New Roman" w:hAnsi="Times New Roman" w:cs="Times New Roman"/>
          <w:color w:val="auto"/>
          <w:sz w:val="24"/>
          <w:szCs w:val="24"/>
          <w:lang w:val="it-IT" w:eastAsia="it-IT"/>
        </w:rPr>
        <w:t>esponsabilità</w:t>
      </w:r>
      <w:r w:rsidR="0064789F" w:rsidRPr="00695E02">
        <w:rPr>
          <w:rFonts w:ascii="Times New Roman" w:eastAsia="Times New Roman" w:hAnsi="Times New Roman" w:cs="Times New Roman"/>
          <w:color w:val="auto"/>
          <w:sz w:val="24"/>
          <w:szCs w:val="24"/>
          <w:lang w:val="it-IT" w:eastAsia="it-IT"/>
        </w:rPr>
        <w:t xml:space="preserve"> – D</w:t>
      </w:r>
      <w:r w:rsidR="00215FA1" w:rsidRPr="00695E02">
        <w:rPr>
          <w:rFonts w:ascii="Times New Roman" w:eastAsia="Times New Roman" w:hAnsi="Times New Roman" w:cs="Times New Roman"/>
          <w:color w:val="auto"/>
          <w:sz w:val="24"/>
          <w:szCs w:val="24"/>
          <w:lang w:val="it-IT" w:eastAsia="it-IT"/>
        </w:rPr>
        <w:t>istribuzione</w:t>
      </w:r>
      <w:bookmarkEnd w:id="85"/>
    </w:p>
    <w:p w14:paraId="0610DAA5" w14:textId="19AF39E2" w:rsidR="0064789F" w:rsidRPr="00695E02" w:rsidRDefault="0064789F" w:rsidP="003279D8">
      <w:pPr>
        <w:widowControl w:val="0"/>
        <w:autoSpaceDE w:val="0"/>
        <w:autoSpaceDN w:val="0"/>
        <w:adjustRightInd w:val="0"/>
        <w:spacing w:after="0" w:line="240" w:lineRule="auto"/>
        <w:ind w:left="142"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 xml:space="preserve">Questa procedura è destinata a tutti coloro che frequentano il parco della </w:t>
      </w:r>
      <w:r w:rsidR="00C57E30" w:rsidRPr="00695E02">
        <w:rPr>
          <w:rFonts w:ascii="Times New Roman" w:eastAsia="Times New Roman" w:hAnsi="Times New Roman" w:cs="Times New Roman"/>
          <w:i/>
          <w:iCs/>
          <w:sz w:val="24"/>
          <w:szCs w:val="24"/>
          <w:lang w:val="it-IT" w:eastAsia="it-IT"/>
        </w:rPr>
        <w:t>SISSA</w:t>
      </w:r>
      <w:r w:rsidRPr="00695E02">
        <w:rPr>
          <w:rFonts w:ascii="Times New Roman" w:eastAsia="Times New Roman" w:hAnsi="Times New Roman" w:cs="Times New Roman"/>
          <w:i/>
          <w:iCs/>
          <w:sz w:val="24"/>
          <w:szCs w:val="24"/>
          <w:lang w:val="it-IT" w:eastAsia="it-IT"/>
        </w:rPr>
        <w:t xml:space="preserve"> e che possono accidentalmente incontrare un animale selvatico potenzialmente pericoloso.</w:t>
      </w:r>
    </w:p>
    <w:p w14:paraId="4FA09467" w14:textId="3ABBC08B" w:rsidR="0064789F" w:rsidRPr="00695E02" w:rsidRDefault="0064789F" w:rsidP="003279D8">
      <w:pPr>
        <w:widowControl w:val="0"/>
        <w:autoSpaceDE w:val="0"/>
        <w:autoSpaceDN w:val="0"/>
        <w:adjustRightInd w:val="0"/>
        <w:spacing w:before="240" w:after="0" w:line="240" w:lineRule="auto"/>
        <w:ind w:left="142" w:right="168"/>
        <w:contextualSpacing/>
        <w:mirrorIndents/>
        <w:jc w:val="both"/>
        <w:rPr>
          <w:rFonts w:ascii="Times New Roman" w:eastAsia="Times New Roman" w:hAnsi="Times New Roman" w:cs="Times New Roman"/>
          <w:i/>
          <w:iCs/>
          <w:sz w:val="24"/>
          <w:szCs w:val="24"/>
          <w:lang w:val="it-IT" w:eastAsia="it-IT"/>
        </w:rPr>
      </w:pPr>
      <w:r w:rsidRPr="00695E02">
        <w:rPr>
          <w:rFonts w:ascii="Times New Roman" w:eastAsia="Times New Roman" w:hAnsi="Times New Roman" w:cs="Times New Roman"/>
          <w:i/>
          <w:iCs/>
          <w:sz w:val="24"/>
          <w:szCs w:val="24"/>
          <w:lang w:val="it-IT" w:eastAsia="it-IT"/>
        </w:rPr>
        <w:t xml:space="preserve">Per qualsiasi ulteriore informazione o chiarimento contattare il Servizio Prevenzione Protezione al 739 o </w:t>
      </w:r>
      <w:r w:rsidRPr="00695E02">
        <w:rPr>
          <w:rFonts w:ascii="Times New Roman" w:eastAsia="Times New Roman" w:hAnsi="Times New Roman" w:cs="Times New Roman"/>
          <w:i/>
          <w:iCs/>
          <w:sz w:val="24"/>
          <w:szCs w:val="24"/>
          <w:u w:val="single"/>
          <w:lang w:val="it-IT" w:eastAsia="it-IT"/>
        </w:rPr>
        <w:t>safety</w:t>
      </w:r>
      <w:r w:rsidR="00C57E30" w:rsidRPr="00695E02">
        <w:rPr>
          <w:rFonts w:ascii="Times New Roman" w:eastAsia="Times New Roman" w:hAnsi="Times New Roman" w:cs="Times New Roman"/>
          <w:i/>
          <w:iCs/>
          <w:sz w:val="24"/>
          <w:szCs w:val="24"/>
          <w:u w:val="single"/>
          <w:lang w:val="it-IT" w:eastAsia="it-IT"/>
        </w:rPr>
        <w:t>@sissa</w:t>
      </w:r>
      <w:r w:rsidRPr="00695E02">
        <w:rPr>
          <w:rFonts w:ascii="Times New Roman" w:eastAsia="Times New Roman" w:hAnsi="Times New Roman" w:cs="Times New Roman"/>
          <w:i/>
          <w:iCs/>
          <w:sz w:val="24"/>
          <w:szCs w:val="24"/>
          <w:u w:val="single"/>
          <w:lang w:val="it-IT" w:eastAsia="it-IT"/>
        </w:rPr>
        <w:t>.it</w:t>
      </w:r>
    </w:p>
    <w:p w14:paraId="6C721A2D" w14:textId="33481500" w:rsidR="0064789F" w:rsidRPr="00695E02" w:rsidRDefault="0006551F" w:rsidP="0006551F">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eastAsia="it-IT"/>
        </w:rPr>
      </w:pPr>
      <w:bookmarkStart w:id="86" w:name="_Toc472417805"/>
      <w:r w:rsidRPr="00695E02">
        <w:rPr>
          <w:rFonts w:ascii="Times New Roman" w:eastAsia="Times New Roman" w:hAnsi="Times New Roman" w:cs="Times New Roman"/>
          <w:color w:val="auto"/>
          <w:sz w:val="24"/>
          <w:szCs w:val="24"/>
          <w:lang w:val="it-IT" w:eastAsia="it-IT"/>
        </w:rPr>
        <w:t xml:space="preserve">7.3 </w:t>
      </w:r>
      <w:r w:rsidR="0064789F" w:rsidRPr="00695E02">
        <w:rPr>
          <w:rFonts w:ascii="Times New Roman" w:eastAsia="Times New Roman" w:hAnsi="Times New Roman" w:cs="Times New Roman"/>
          <w:color w:val="auto"/>
          <w:sz w:val="24"/>
          <w:szCs w:val="24"/>
          <w:lang w:val="it-IT" w:eastAsia="it-IT"/>
        </w:rPr>
        <w:t>P</w:t>
      </w:r>
      <w:r w:rsidR="00215FA1" w:rsidRPr="00695E02">
        <w:rPr>
          <w:rFonts w:ascii="Times New Roman" w:eastAsia="Times New Roman" w:hAnsi="Times New Roman" w:cs="Times New Roman"/>
          <w:color w:val="auto"/>
          <w:sz w:val="24"/>
          <w:szCs w:val="24"/>
          <w:lang w:val="it-IT" w:eastAsia="it-IT"/>
        </w:rPr>
        <w:t>rocedura</w:t>
      </w:r>
      <w:bookmarkEnd w:id="86"/>
    </w:p>
    <w:p w14:paraId="257BC34E" w14:textId="77777777" w:rsidR="0064789F" w:rsidRPr="00695E02" w:rsidRDefault="0064789F" w:rsidP="003279D8">
      <w:pPr>
        <w:widowControl w:val="0"/>
        <w:autoSpaceDE w:val="0"/>
        <w:autoSpaceDN w:val="0"/>
        <w:adjustRightInd w:val="0"/>
        <w:spacing w:after="0" w:line="240" w:lineRule="auto"/>
        <w:ind w:left="142" w:right="168"/>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Per evitare eventuali attacchi a persone da parte di animali selvatici è fondamentale conoscere alcune regole basilari volte ad evitare inutili situazioni rischiose.</w:t>
      </w:r>
    </w:p>
    <w:p w14:paraId="5C054D6C" w14:textId="7872178B" w:rsidR="0064789F" w:rsidRPr="00695E02" w:rsidRDefault="0064789F" w:rsidP="003279D8">
      <w:pPr>
        <w:pStyle w:val="Titolo4"/>
        <w:spacing w:after="0"/>
        <w:ind w:left="142" w:right="168"/>
        <w:contextualSpacing/>
        <w:mirrorIndents/>
        <w:jc w:val="both"/>
        <w:rPr>
          <w:rFonts w:ascii="Times New Roman" w:hAnsi="Times New Roman"/>
          <w:sz w:val="24"/>
          <w:szCs w:val="24"/>
        </w:rPr>
      </w:pPr>
      <w:r w:rsidRPr="00695E02">
        <w:rPr>
          <w:rFonts w:ascii="Times New Roman" w:hAnsi="Times New Roman"/>
          <w:sz w:val="24"/>
          <w:szCs w:val="24"/>
        </w:rPr>
        <w:t>A</w:t>
      </w:r>
      <w:r w:rsidR="00E44A8D" w:rsidRPr="00695E02">
        <w:rPr>
          <w:rFonts w:ascii="Times New Roman" w:hAnsi="Times New Roman"/>
          <w:sz w:val="24"/>
          <w:szCs w:val="24"/>
        </w:rPr>
        <w:t>nimali selvatici di grossa taglia</w:t>
      </w:r>
      <w:r w:rsidRPr="00695E02">
        <w:rPr>
          <w:rFonts w:ascii="Times New Roman" w:hAnsi="Times New Roman"/>
          <w:sz w:val="24"/>
          <w:szCs w:val="24"/>
        </w:rPr>
        <w:t xml:space="preserve"> (CINGHIALI, CAPRIOLI, TASSI)</w:t>
      </w:r>
    </w:p>
    <w:p w14:paraId="527814A8" w14:textId="77777777" w:rsidR="0064789F" w:rsidRPr="00695E02" w:rsidRDefault="0064789F" w:rsidP="003279D8">
      <w:pPr>
        <w:widowControl w:val="0"/>
        <w:autoSpaceDE w:val="0"/>
        <w:autoSpaceDN w:val="0"/>
        <w:adjustRightInd w:val="0"/>
        <w:spacing w:after="0" w:line="240" w:lineRule="auto"/>
        <w:ind w:left="142" w:right="168"/>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Gli animali selvatici in generale possono essere pericolosi in particolari condizioni:</w:t>
      </w:r>
    </w:p>
    <w:p w14:paraId="63BD4480"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Esemplari feriti;</w:t>
      </w:r>
    </w:p>
    <w:p w14:paraId="6EF9C9AC"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Femmine con i cuccioli;</w:t>
      </w:r>
    </w:p>
    <w:p w14:paraId="7FBAD041"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Esemplari sorpresi su fonti di cibo;</w:t>
      </w:r>
    </w:p>
    <w:p w14:paraId="3CD448B9"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Esemplari sorpresi all’improvviso, spaventati;</w:t>
      </w:r>
    </w:p>
    <w:p w14:paraId="36F6A578"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Esemplari disturbati nella tana;</w:t>
      </w:r>
    </w:p>
    <w:p w14:paraId="2F36B247"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In generale, esemplari molto confidenti con l’uomo.</w:t>
      </w:r>
    </w:p>
    <w:p w14:paraId="07B84D14" w14:textId="77777777" w:rsidR="00215FA1"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Mentre alcune di queste situazioni elencate sono facilmente riconoscibili ed evitabili anche da persone inesperte, in alcuni casi la situazione rischiosa legata al comportamento di un animale selvatico potrebbe essere meno evidente (ad esempio i cuccioli potrebbero essere celati alla vista e la madre potrebbe attaccare chi inavvertitamente si è avvicinato ad essi).</w:t>
      </w:r>
    </w:p>
    <w:p w14:paraId="302A0870" w14:textId="344F8B6C"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 xml:space="preserve">Di seguito vengono quindi elencati dei comportamenti generali da tenere in ogni caso nei confronti degli animali selvatici che si possano eventualmente incontrare all’interno del comprensorio della </w:t>
      </w:r>
      <w:r w:rsidR="00C57E30" w:rsidRPr="00695E02">
        <w:rPr>
          <w:rFonts w:ascii="Times New Roman" w:eastAsia="Times New Roman" w:hAnsi="Times New Roman" w:cs="Times New Roman"/>
          <w:iCs/>
          <w:sz w:val="24"/>
          <w:szCs w:val="24"/>
          <w:lang w:val="it-IT" w:eastAsia="it-IT"/>
        </w:rPr>
        <w:t>SISSA</w:t>
      </w:r>
      <w:r w:rsidRPr="00695E02">
        <w:rPr>
          <w:rFonts w:ascii="Times New Roman" w:eastAsia="Times New Roman" w:hAnsi="Times New Roman" w:cs="Times New Roman"/>
          <w:iCs/>
          <w:sz w:val="24"/>
          <w:szCs w:val="24"/>
          <w:lang w:val="it-IT" w:eastAsia="it-IT"/>
        </w:rPr>
        <w:t>:</w:t>
      </w:r>
    </w:p>
    <w:p w14:paraId="57928D39"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È assolutamente negativo e pericoloso sia per l’uomo che per l’animale cercare di attirare quest’ultimo con cibo allo scopo di osservarlo, fotografarlo o filmarlo.</w:t>
      </w:r>
      <w:r w:rsidRPr="00695E02">
        <w:rPr>
          <w:rFonts w:ascii="Times New Roman" w:eastAsia="Times New Roman" w:hAnsi="Times New Roman" w:cs="Times New Roman"/>
          <w:iCs/>
          <w:sz w:val="24"/>
          <w:szCs w:val="24"/>
          <w:lang w:val="it-IT" w:eastAsia="it-IT"/>
        </w:rPr>
        <w:t xml:space="preserve"> L’animale viene abituato a reperire cibo facendogli al contempo perdere il timore nei confronti dell’uomo, innescando un processo di dipendenza difficile da eliminare o anche arginare. Questa pratica è vietata dalla legge e come tale sanzionabile. Non insistere nel tentativo perché l’animale potrebbe irritarsi, specie se in zona ci sono anche dei cuccioli.</w:t>
      </w:r>
    </w:p>
    <w:p w14:paraId="2C40AA10"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Parlare a voce alta, per dare all’animale la possibilità di accorgersi della presenza umana e non farsi cogliere di sorpresa.</w:t>
      </w:r>
      <w:r w:rsidRPr="00695E02">
        <w:rPr>
          <w:rFonts w:ascii="Times New Roman" w:eastAsia="Times New Roman" w:hAnsi="Times New Roman" w:cs="Times New Roman"/>
          <w:iCs/>
          <w:sz w:val="24"/>
          <w:szCs w:val="24"/>
          <w:lang w:val="it-IT" w:eastAsia="it-IT"/>
        </w:rPr>
        <w:t xml:space="preserve"> Spesso ciò è sufficiente a farlo allontanare prima ancora di avere un incontro ravvicinato con lo stesso.</w:t>
      </w:r>
    </w:p>
    <w:p w14:paraId="47C8DFEF"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In caso di incontro, mantenere la calma e non allarmare l’animale con grida, movimenti bruschi o lanciando oggetti. Indietreggiare, abbandonare lentamente e costantemente la zona di pericolo senza voltare le spalle all’animale. Non correre</w:t>
      </w:r>
      <w:r w:rsidRPr="00695E02">
        <w:rPr>
          <w:rFonts w:ascii="Times New Roman" w:eastAsia="Times New Roman" w:hAnsi="Times New Roman" w:cs="Times New Roman"/>
          <w:iCs/>
          <w:sz w:val="24"/>
          <w:szCs w:val="24"/>
          <w:lang w:val="it-IT" w:eastAsia="it-IT"/>
        </w:rPr>
        <w:t>: la corsa potrebbe indurre un invito riflesso all’inseguimento.</w:t>
      </w:r>
    </w:p>
    <w:p w14:paraId="0043AF8A" w14:textId="77777777" w:rsidR="0064789F" w:rsidRPr="00695E02" w:rsidRDefault="0064789F" w:rsidP="003279D8">
      <w:pPr>
        <w:widowControl w:val="0"/>
        <w:numPr>
          <w:ilvl w:val="0"/>
          <w:numId w:val="47"/>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 xml:space="preserve">Se l’animale sembra irritato (sbuffa, fa scatti repentini con il corpo, tiene la testa bassa, gratta a terra con le zampe, guarda insistentemente in direzione della persona), evitare di guardarlo negli occhi (rappresenta un gesto di sfida) e tenersi tassativamente a distanza, possibilmente prendere una </w:t>
      </w:r>
      <w:r w:rsidRPr="00695E02">
        <w:rPr>
          <w:rFonts w:ascii="Times New Roman" w:eastAsia="Times New Roman" w:hAnsi="Times New Roman" w:cs="Times New Roman"/>
          <w:b/>
          <w:iCs/>
          <w:sz w:val="24"/>
          <w:szCs w:val="24"/>
          <w:lang w:val="it-IT" w:eastAsia="it-IT"/>
        </w:rPr>
        <w:lastRenderedPageBreak/>
        <w:t>deviazione</w:t>
      </w:r>
      <w:r w:rsidRPr="00695E02">
        <w:rPr>
          <w:rFonts w:ascii="Times New Roman" w:eastAsia="Times New Roman" w:hAnsi="Times New Roman" w:cs="Times New Roman"/>
          <w:iCs/>
          <w:sz w:val="24"/>
          <w:szCs w:val="24"/>
          <w:lang w:val="it-IT" w:eastAsia="it-IT"/>
        </w:rPr>
        <w:t>.</w:t>
      </w:r>
    </w:p>
    <w:p w14:paraId="6EC94E7E" w14:textId="3C56B432" w:rsidR="0064789F" w:rsidRPr="00695E02" w:rsidRDefault="0064789F" w:rsidP="003279D8">
      <w:pPr>
        <w:widowControl w:val="0"/>
        <w:autoSpaceDE w:val="0"/>
        <w:autoSpaceDN w:val="0"/>
        <w:adjustRightInd w:val="0"/>
        <w:spacing w:before="240" w:after="0" w:line="240" w:lineRule="auto"/>
        <w:ind w:left="142" w:right="168"/>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Lasciare sempre una via di fuga all’animale, non accerchiarlo o costringerlo in spazi ristretti</w:t>
      </w:r>
      <w:r w:rsidRPr="00695E02">
        <w:rPr>
          <w:rFonts w:ascii="Times New Roman" w:eastAsia="Times New Roman" w:hAnsi="Times New Roman" w:cs="Times New Roman"/>
          <w:iCs/>
          <w:sz w:val="24"/>
          <w:szCs w:val="24"/>
          <w:lang w:val="it-IT" w:eastAsia="it-IT"/>
        </w:rPr>
        <w:t>. Se si sentisse in trappola potrebbe reagire aggressivamente.</w:t>
      </w:r>
    </w:p>
    <w:p w14:paraId="24BE5361" w14:textId="418D3702" w:rsidR="0064789F" w:rsidRPr="00695E02" w:rsidRDefault="0064789F" w:rsidP="003279D8">
      <w:pPr>
        <w:pStyle w:val="Titolo4"/>
        <w:spacing w:after="0"/>
        <w:ind w:left="142" w:right="168"/>
        <w:contextualSpacing/>
        <w:mirrorIndents/>
        <w:jc w:val="both"/>
        <w:rPr>
          <w:rFonts w:ascii="Times New Roman" w:hAnsi="Times New Roman"/>
          <w:sz w:val="24"/>
          <w:szCs w:val="24"/>
        </w:rPr>
      </w:pPr>
      <w:r w:rsidRPr="00695E02">
        <w:rPr>
          <w:rFonts w:ascii="Times New Roman" w:hAnsi="Times New Roman"/>
          <w:sz w:val="24"/>
          <w:szCs w:val="24"/>
        </w:rPr>
        <w:t>SERPENTI</w:t>
      </w:r>
    </w:p>
    <w:p w14:paraId="34916BE2" w14:textId="45F96795" w:rsidR="0064789F" w:rsidRPr="00695E02" w:rsidRDefault="0064789F" w:rsidP="003279D8">
      <w:pPr>
        <w:widowControl w:val="0"/>
        <w:autoSpaceDE w:val="0"/>
        <w:autoSpaceDN w:val="0"/>
        <w:adjustRightInd w:val="0"/>
        <w:spacing w:after="0" w:line="240" w:lineRule="auto"/>
        <w:ind w:left="142" w:right="168"/>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 xml:space="preserve">Nel comprensorio della </w:t>
      </w:r>
      <w:r w:rsidR="00C57E30" w:rsidRPr="00695E02">
        <w:rPr>
          <w:rFonts w:ascii="Times New Roman" w:eastAsia="Times New Roman" w:hAnsi="Times New Roman" w:cs="Times New Roman"/>
          <w:iCs/>
          <w:sz w:val="24"/>
          <w:szCs w:val="24"/>
          <w:lang w:val="it-IT" w:eastAsia="it-IT"/>
        </w:rPr>
        <w:t>SISSA</w:t>
      </w:r>
      <w:r w:rsidRPr="00695E02">
        <w:rPr>
          <w:rFonts w:ascii="Times New Roman" w:eastAsia="Times New Roman" w:hAnsi="Times New Roman" w:cs="Times New Roman"/>
          <w:iCs/>
          <w:sz w:val="24"/>
          <w:szCs w:val="24"/>
          <w:lang w:val="it-IT" w:eastAsia="it-IT"/>
        </w:rPr>
        <w:t xml:space="preserve"> è possibile la presenza di serpenti di varie specie, velenosi e non.</w:t>
      </w:r>
    </w:p>
    <w:p w14:paraId="49E4870E"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In Italia gli unici serpenti in grado di infliggere un morso velenoso sono le vipere. Ciononostante si invita ad evitare comportamenti potenzialmente rischiosi anche in presenza di altri serpenti, in quanto anche le altre specie possono infliggere morsi dolorosi.</w:t>
      </w:r>
    </w:p>
    <w:p w14:paraId="5F1E08A3"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Molta attenzione deve essere prestata alla fine dell’inverno, quando i serpenti escono dal letargo e sono ancora intorpiditi oppure in primavera, durante la stagione degli amori. In questi periodi è più facile incontrarli.</w:t>
      </w:r>
    </w:p>
    <w:p w14:paraId="1E3E4C47" w14:textId="43305FE2" w:rsidR="0064789F" w:rsidRPr="00695E02" w:rsidRDefault="001B332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È</w:t>
      </w:r>
      <w:r w:rsidR="0064789F" w:rsidRPr="00695E02">
        <w:rPr>
          <w:rFonts w:ascii="Times New Roman" w:eastAsia="Times New Roman" w:hAnsi="Times New Roman" w:cs="Times New Roman"/>
          <w:b/>
          <w:iCs/>
          <w:sz w:val="24"/>
          <w:szCs w:val="24"/>
          <w:lang w:val="it-IT" w:eastAsia="it-IT"/>
        </w:rPr>
        <w:t xml:space="preserve"> importante riconoscere i segnali di irritazione:</w:t>
      </w:r>
      <w:r w:rsidR="0064789F" w:rsidRPr="00695E02">
        <w:rPr>
          <w:rFonts w:ascii="Times New Roman" w:eastAsia="Times New Roman" w:hAnsi="Times New Roman" w:cs="Times New Roman"/>
          <w:iCs/>
          <w:sz w:val="24"/>
          <w:szCs w:val="24"/>
          <w:lang w:val="it-IT" w:eastAsia="it-IT"/>
        </w:rPr>
        <w:t xml:space="preserve"> </w:t>
      </w:r>
      <w:r w:rsidR="0064789F" w:rsidRPr="00695E02">
        <w:rPr>
          <w:rFonts w:ascii="Times New Roman" w:eastAsia="Times New Roman" w:hAnsi="Times New Roman" w:cs="Times New Roman"/>
          <w:b/>
          <w:iCs/>
          <w:sz w:val="24"/>
          <w:szCs w:val="24"/>
          <w:lang w:val="it-IT" w:eastAsia="it-IT"/>
        </w:rPr>
        <w:t>se la fuga del serpente viene ostacolata verranno attuati dei meccanismi di difesa che consistono nel gonfiare il corpo e nel soffiare rumorosamente. Se il presunto aggressore non desiste di fronte a ciò il serpente si difenderà mordendo.</w:t>
      </w:r>
    </w:p>
    <w:p w14:paraId="5E1C2639"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Comportamenti generali:</w:t>
      </w:r>
    </w:p>
    <w:p w14:paraId="78F345F3" w14:textId="30C7053E" w:rsidR="0064789F" w:rsidRPr="00695E02" w:rsidRDefault="0064789F" w:rsidP="003279D8">
      <w:pPr>
        <w:widowControl w:val="0"/>
        <w:numPr>
          <w:ilvl w:val="0"/>
          <w:numId w:val="48"/>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Evitare di sostare in zone piet</w:t>
      </w:r>
      <w:r w:rsidR="00A67C63" w:rsidRPr="00695E02">
        <w:rPr>
          <w:rFonts w:ascii="Times New Roman" w:eastAsia="Times New Roman" w:hAnsi="Times New Roman" w:cs="Times New Roman"/>
          <w:b/>
          <w:iCs/>
          <w:sz w:val="24"/>
          <w:szCs w:val="24"/>
          <w:lang w:val="it-IT" w:eastAsia="it-IT"/>
        </w:rPr>
        <w:t xml:space="preserve">rose, con sterpaglie, cespugli </w:t>
      </w:r>
      <w:r w:rsidRPr="00695E02">
        <w:rPr>
          <w:rFonts w:ascii="Times New Roman" w:eastAsia="Times New Roman" w:hAnsi="Times New Roman" w:cs="Times New Roman"/>
          <w:b/>
          <w:iCs/>
          <w:sz w:val="24"/>
          <w:szCs w:val="24"/>
          <w:lang w:val="it-IT" w:eastAsia="it-IT"/>
        </w:rPr>
        <w:t>o erba alta, soprattutto se esposte al sole.</w:t>
      </w:r>
    </w:p>
    <w:p w14:paraId="27CF750A" w14:textId="77777777" w:rsidR="0064789F" w:rsidRPr="00695E02" w:rsidRDefault="0064789F" w:rsidP="003279D8">
      <w:pPr>
        <w:widowControl w:val="0"/>
        <w:numPr>
          <w:ilvl w:val="0"/>
          <w:numId w:val="48"/>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 xml:space="preserve">Se non è possibile evitare tali zone, </w:t>
      </w:r>
      <w:r w:rsidRPr="00695E02">
        <w:rPr>
          <w:rFonts w:ascii="Times New Roman" w:eastAsia="Times New Roman" w:hAnsi="Times New Roman" w:cs="Times New Roman"/>
          <w:b/>
          <w:iCs/>
          <w:sz w:val="24"/>
          <w:szCs w:val="24"/>
          <w:lang w:val="it-IT" w:eastAsia="it-IT"/>
        </w:rPr>
        <w:t>ispezionarle facendo rumore</w:t>
      </w:r>
      <w:r w:rsidRPr="00695E02">
        <w:rPr>
          <w:rFonts w:ascii="Times New Roman" w:eastAsia="Times New Roman" w:hAnsi="Times New Roman" w:cs="Times New Roman"/>
          <w:iCs/>
          <w:sz w:val="24"/>
          <w:szCs w:val="24"/>
          <w:lang w:val="it-IT" w:eastAsia="it-IT"/>
        </w:rPr>
        <w:t xml:space="preserve"> (parlare a voce alta, battere i piedi a terra) per far allontanare eventuali serpenti nascosti.</w:t>
      </w:r>
    </w:p>
    <w:p w14:paraId="5CC9BA8D" w14:textId="77777777" w:rsidR="0064789F" w:rsidRPr="00695E02" w:rsidRDefault="0064789F" w:rsidP="003279D8">
      <w:pPr>
        <w:widowControl w:val="0"/>
        <w:numPr>
          <w:ilvl w:val="0"/>
          <w:numId w:val="48"/>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Guardare bene dove si mettono mani e piedi e non camminare scalzi nell’erba alta.</w:t>
      </w:r>
    </w:p>
    <w:p w14:paraId="42069CB9" w14:textId="77777777" w:rsidR="0064789F" w:rsidRPr="00695E02" w:rsidRDefault="0064789F" w:rsidP="003279D8">
      <w:pPr>
        <w:widowControl w:val="0"/>
        <w:numPr>
          <w:ilvl w:val="0"/>
          <w:numId w:val="48"/>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Non lasciare zaini e sacchetti aperti e incustoditi.</w:t>
      </w:r>
    </w:p>
    <w:p w14:paraId="12B73575" w14:textId="77777777" w:rsidR="0064789F" w:rsidRPr="00695E02" w:rsidRDefault="0064789F" w:rsidP="003279D8">
      <w:pPr>
        <w:widowControl w:val="0"/>
        <w:numPr>
          <w:ilvl w:val="0"/>
          <w:numId w:val="48"/>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Se si avvista un serpente, stare calmi ed allontanarsi in modo composto per non irritare l’animale.</w:t>
      </w:r>
    </w:p>
    <w:p w14:paraId="73FFF74A"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iCs/>
          <w:sz w:val="24"/>
          <w:szCs w:val="24"/>
          <w:lang w:val="it-IT" w:eastAsia="it-IT"/>
        </w:rPr>
        <w:t>In caso di morso di un serpente non identificato:</w:t>
      </w:r>
    </w:p>
    <w:p w14:paraId="3DBEBCE2"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 xml:space="preserve">Mantenere la calma </w:t>
      </w:r>
      <w:r w:rsidRPr="00695E02">
        <w:rPr>
          <w:rFonts w:ascii="Times New Roman" w:eastAsia="Times New Roman" w:hAnsi="Times New Roman" w:cs="Times New Roman"/>
          <w:iCs/>
          <w:sz w:val="24"/>
          <w:szCs w:val="24"/>
          <w:lang w:val="it-IT" w:eastAsia="it-IT"/>
        </w:rPr>
        <w:t>per evitare un’accelerazione del flusso sanguigno e conseguente propagazione dell’eventuale veleno iniettato;</w:t>
      </w:r>
    </w:p>
    <w:p w14:paraId="5960EC43"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Disinfettare il morso;</w:t>
      </w:r>
    </w:p>
    <w:p w14:paraId="7654AF16"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Fasciare ed immobilizzare la zona colpita, senza bloccare la circolazione sanguigna;</w:t>
      </w:r>
    </w:p>
    <w:p w14:paraId="29CDDCA6"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Richiedere quanto prima un intervento medico.</w:t>
      </w:r>
    </w:p>
    <w:p w14:paraId="013784B9" w14:textId="77777777" w:rsidR="0064789F" w:rsidRPr="00695E02" w:rsidRDefault="0064789F" w:rsidP="003279D8">
      <w:pPr>
        <w:widowControl w:val="0"/>
        <w:autoSpaceDE w:val="0"/>
        <w:autoSpaceDN w:val="0"/>
        <w:adjustRightInd w:val="0"/>
        <w:spacing w:before="240" w:after="0" w:line="240" w:lineRule="auto"/>
        <w:ind w:left="142" w:right="168"/>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iCs/>
          <w:sz w:val="24"/>
          <w:szCs w:val="24"/>
          <w:lang w:val="it-IT" w:eastAsia="it-IT"/>
        </w:rPr>
        <w:t>Comportamenti da evitare in caso di morso:</w:t>
      </w:r>
    </w:p>
    <w:p w14:paraId="49EB6A93"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Tagliare o cauterizzare la zona del morso,</w:t>
      </w:r>
      <w:r w:rsidRPr="00695E02">
        <w:rPr>
          <w:rFonts w:ascii="Times New Roman" w:eastAsia="Times New Roman" w:hAnsi="Times New Roman" w:cs="Times New Roman"/>
          <w:iCs/>
          <w:sz w:val="24"/>
          <w:szCs w:val="24"/>
          <w:lang w:val="it-IT" w:eastAsia="it-IT"/>
        </w:rPr>
        <w:t xml:space="preserve"> si aumenterebbe l’area della lesione;</w:t>
      </w:r>
    </w:p>
    <w:p w14:paraId="67645A2D"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 xml:space="preserve">Succhiare la zona morsicata, </w:t>
      </w:r>
      <w:r w:rsidRPr="00695E02">
        <w:rPr>
          <w:rFonts w:ascii="Times New Roman" w:eastAsia="Times New Roman" w:hAnsi="Times New Roman" w:cs="Times New Roman"/>
          <w:iCs/>
          <w:sz w:val="24"/>
          <w:szCs w:val="24"/>
          <w:lang w:val="it-IT" w:eastAsia="it-IT"/>
        </w:rPr>
        <w:t>l’eventuale veleno entrerebbe in contatto con le mucose della bocca, molto permeabili ad esso;</w:t>
      </w:r>
    </w:p>
    <w:p w14:paraId="0FE44E50"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iCs/>
          <w:sz w:val="24"/>
          <w:szCs w:val="24"/>
          <w:lang w:val="it-IT" w:eastAsia="it-IT"/>
        </w:rPr>
      </w:pPr>
      <w:r w:rsidRPr="00695E02">
        <w:rPr>
          <w:rFonts w:ascii="Times New Roman" w:eastAsia="Times New Roman" w:hAnsi="Times New Roman" w:cs="Times New Roman"/>
          <w:b/>
          <w:iCs/>
          <w:sz w:val="24"/>
          <w:szCs w:val="24"/>
          <w:lang w:val="it-IT" w:eastAsia="it-IT"/>
        </w:rPr>
        <w:t xml:space="preserve">Somministrare un siero antiofidico, </w:t>
      </w:r>
      <w:r w:rsidRPr="00695E02">
        <w:rPr>
          <w:rFonts w:ascii="Times New Roman" w:eastAsia="Times New Roman" w:hAnsi="Times New Roman" w:cs="Times New Roman"/>
          <w:iCs/>
          <w:sz w:val="24"/>
          <w:szCs w:val="24"/>
          <w:lang w:val="it-IT" w:eastAsia="it-IT"/>
        </w:rPr>
        <w:t>pratica da attuare solo sotto controllo medico perché può causare reazioni allergiche anche gravi;</w:t>
      </w:r>
    </w:p>
    <w:p w14:paraId="449CFDFF"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lastRenderedPageBreak/>
        <w:t>Applicare un laccio emostatico;</w:t>
      </w:r>
    </w:p>
    <w:p w14:paraId="55C8FC8C" w14:textId="77777777" w:rsidR="0064789F" w:rsidRPr="00695E02" w:rsidRDefault="0064789F" w:rsidP="003279D8">
      <w:pPr>
        <w:widowControl w:val="0"/>
        <w:numPr>
          <w:ilvl w:val="0"/>
          <w:numId w:val="49"/>
        </w:numPr>
        <w:autoSpaceDE w:val="0"/>
        <w:autoSpaceDN w:val="0"/>
        <w:adjustRightInd w:val="0"/>
        <w:spacing w:before="240" w:after="0" w:line="240" w:lineRule="auto"/>
        <w:ind w:left="142" w:right="168" w:firstLine="0"/>
        <w:contextualSpacing/>
        <w:mirrorIndents/>
        <w:jc w:val="both"/>
        <w:rPr>
          <w:rFonts w:ascii="Times New Roman" w:eastAsia="Times New Roman" w:hAnsi="Times New Roman" w:cs="Times New Roman"/>
          <w:b/>
          <w:iCs/>
          <w:sz w:val="24"/>
          <w:szCs w:val="24"/>
          <w:lang w:val="it-IT" w:eastAsia="it-IT"/>
        </w:rPr>
      </w:pPr>
      <w:r w:rsidRPr="00695E02">
        <w:rPr>
          <w:rFonts w:ascii="Times New Roman" w:eastAsia="Times New Roman" w:hAnsi="Times New Roman" w:cs="Times New Roman"/>
          <w:b/>
          <w:iCs/>
          <w:sz w:val="24"/>
          <w:szCs w:val="24"/>
          <w:lang w:val="it-IT" w:eastAsia="it-IT"/>
        </w:rPr>
        <w:t>Agitarsi, fare sforzi fisici, bere alcolici.</w:t>
      </w:r>
    </w:p>
    <w:p w14:paraId="596EC825" w14:textId="619C3636" w:rsidR="00F72DEE" w:rsidRPr="00695E02" w:rsidRDefault="00433801" w:rsidP="00433801">
      <w:pPr>
        <w:pStyle w:val="Titolo2"/>
        <w:spacing w:after="0"/>
        <w:ind w:right="168"/>
        <w:contextualSpacing/>
        <w:mirrorIndents/>
        <w:jc w:val="both"/>
        <w:rPr>
          <w:rFonts w:ascii="Times New Roman" w:hAnsi="Times New Roman"/>
        </w:rPr>
      </w:pPr>
      <w:bookmarkStart w:id="87" w:name="_Toc472417806"/>
      <w:r w:rsidRPr="00695E02">
        <w:rPr>
          <w:rFonts w:ascii="Times New Roman" w:hAnsi="Times New Roman"/>
        </w:rPr>
        <w:t xml:space="preserve">8. </w:t>
      </w:r>
      <w:r w:rsidR="003D2D8E" w:rsidRPr="00695E02">
        <w:rPr>
          <w:rFonts w:ascii="Times New Roman" w:hAnsi="Times New Roman"/>
        </w:rPr>
        <w:t>E</w:t>
      </w:r>
      <w:r w:rsidR="00F72DEE" w:rsidRPr="00695E02">
        <w:rPr>
          <w:rFonts w:ascii="Times New Roman" w:hAnsi="Times New Roman"/>
        </w:rPr>
        <w:t>mergenza terrorismo</w:t>
      </w:r>
      <w:bookmarkEnd w:id="87"/>
    </w:p>
    <w:p w14:paraId="0EA97B84" w14:textId="3CCBF2FA" w:rsidR="009F0376" w:rsidRPr="00695E02" w:rsidRDefault="008E7CE7"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rPr>
      </w:pPr>
      <w:bookmarkStart w:id="88" w:name="_Toc472417807"/>
      <w:r w:rsidRPr="00695E02">
        <w:rPr>
          <w:rFonts w:ascii="Times New Roman" w:eastAsia="Times New Roman" w:hAnsi="Times New Roman" w:cs="Times New Roman"/>
          <w:color w:val="auto"/>
          <w:sz w:val="24"/>
          <w:szCs w:val="24"/>
          <w:lang w:val="it-IT"/>
        </w:rPr>
        <w:t xml:space="preserve">8.1. </w:t>
      </w:r>
      <w:r w:rsidR="009F0376" w:rsidRPr="00695E02">
        <w:rPr>
          <w:rFonts w:ascii="Times New Roman" w:eastAsia="Times New Roman" w:hAnsi="Times New Roman" w:cs="Times New Roman"/>
          <w:color w:val="auto"/>
          <w:sz w:val="24"/>
          <w:szCs w:val="24"/>
          <w:lang w:val="it-IT"/>
        </w:rPr>
        <w:t>Pericolosità dell'evento</w:t>
      </w:r>
      <w:bookmarkEnd w:id="88"/>
    </w:p>
    <w:p w14:paraId="4035BA31" w14:textId="4F66DF05" w:rsidR="009F0376" w:rsidRPr="00695E02" w:rsidRDefault="009F0376"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rPr>
        <w:sym w:font="Symbol" w:char="F0B7"/>
      </w:r>
      <w:r w:rsidR="00920D6D"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potenziale</w:t>
      </w:r>
      <w:r w:rsidR="00442784" w:rsidRPr="00695E02">
        <w:rPr>
          <w:rFonts w:ascii="Times New Roman" w:eastAsia="Times New Roman" w:hAnsi="Times New Roman" w:cs="Times New Roman"/>
          <w:sz w:val="24"/>
          <w:szCs w:val="24"/>
          <w:lang w:val="it-IT"/>
        </w:rPr>
        <w:t>,</w:t>
      </w:r>
      <w:r w:rsidRPr="00695E02">
        <w:rPr>
          <w:rFonts w:ascii="Times New Roman" w:eastAsia="Times New Roman" w:hAnsi="Times New Roman" w:cs="Times New Roman"/>
          <w:sz w:val="24"/>
          <w:szCs w:val="24"/>
          <w:lang w:val="it-IT"/>
        </w:rPr>
        <w:t xml:space="preserve"> ma preoccupante (minaccia di un attentato riconosciuta attendibile dalle Au</w:t>
      </w:r>
      <w:r w:rsidR="00920D6D" w:rsidRPr="00695E02">
        <w:rPr>
          <w:rFonts w:ascii="Times New Roman" w:eastAsia="Times New Roman" w:hAnsi="Times New Roman" w:cs="Times New Roman"/>
          <w:sz w:val="24"/>
          <w:szCs w:val="24"/>
          <w:lang w:val="it-IT"/>
        </w:rPr>
        <w:t>torità di P</w:t>
      </w:r>
      <w:r w:rsidR="00F67A74" w:rsidRPr="00695E02">
        <w:rPr>
          <w:rFonts w:ascii="Times New Roman" w:eastAsia="Times New Roman" w:hAnsi="Times New Roman" w:cs="Times New Roman"/>
          <w:sz w:val="24"/>
          <w:szCs w:val="24"/>
          <w:lang w:val="it-IT"/>
        </w:rPr>
        <w:t xml:space="preserve">ubblica </w:t>
      </w:r>
      <w:r w:rsidR="00920D6D" w:rsidRPr="00695E02">
        <w:rPr>
          <w:rFonts w:ascii="Times New Roman" w:eastAsia="Times New Roman" w:hAnsi="Times New Roman" w:cs="Times New Roman"/>
          <w:sz w:val="24"/>
          <w:szCs w:val="24"/>
          <w:lang w:val="it-IT"/>
        </w:rPr>
        <w:t>S</w:t>
      </w:r>
      <w:r w:rsidR="00F67A74" w:rsidRPr="00695E02">
        <w:rPr>
          <w:rFonts w:ascii="Times New Roman" w:eastAsia="Times New Roman" w:hAnsi="Times New Roman" w:cs="Times New Roman"/>
          <w:sz w:val="24"/>
          <w:szCs w:val="24"/>
          <w:lang w:val="it-IT"/>
        </w:rPr>
        <w:t>icurezza</w:t>
      </w:r>
      <w:r w:rsidR="00920D6D" w:rsidRPr="00695E02">
        <w:rPr>
          <w:rFonts w:ascii="Times New Roman" w:eastAsia="Times New Roman" w:hAnsi="Times New Roman" w:cs="Times New Roman"/>
          <w:sz w:val="24"/>
          <w:szCs w:val="24"/>
          <w:lang w:val="it-IT"/>
        </w:rPr>
        <w:t>)</w:t>
      </w:r>
      <w:r w:rsidR="001669DB" w:rsidRPr="00695E02">
        <w:rPr>
          <w:rFonts w:ascii="Times New Roman" w:eastAsia="Times New Roman" w:hAnsi="Times New Roman" w:cs="Times New Roman"/>
          <w:sz w:val="24"/>
          <w:szCs w:val="24"/>
          <w:lang w:val="it-IT"/>
        </w:rPr>
        <w:t>;</w:t>
      </w:r>
    </w:p>
    <w:p w14:paraId="4A98A3E1" w14:textId="31CE528A"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rPr>
        <w:sym w:font="Symbol" w:char="F0B7"/>
      </w:r>
      <w:r w:rsidR="00920D6D"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improvvisa (scoppio di un ordigno)</w:t>
      </w:r>
      <w:r w:rsidR="00920D6D" w:rsidRPr="00695E02">
        <w:rPr>
          <w:rFonts w:ascii="Times New Roman" w:eastAsia="Times New Roman" w:hAnsi="Times New Roman" w:cs="Times New Roman"/>
          <w:sz w:val="24"/>
          <w:szCs w:val="24"/>
          <w:lang w:val="it-IT"/>
        </w:rPr>
        <w:t>.</w:t>
      </w:r>
    </w:p>
    <w:p w14:paraId="2E5B1A26" w14:textId="1DEBAAEB" w:rsidR="009F0376" w:rsidRPr="00695E02" w:rsidRDefault="001B332F"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È</w:t>
      </w:r>
      <w:r w:rsidR="009F0376" w:rsidRPr="00695E02">
        <w:rPr>
          <w:rFonts w:ascii="Times New Roman" w:eastAsia="Times New Roman" w:hAnsi="Times New Roman" w:cs="Times New Roman"/>
          <w:sz w:val="24"/>
          <w:szCs w:val="24"/>
          <w:lang w:val="it-IT"/>
        </w:rPr>
        <w:t xml:space="preserve"> da rilevare che, quella dell'attentato</w:t>
      </w:r>
      <w:r w:rsidR="00920D6D" w:rsidRPr="00695E02">
        <w:rPr>
          <w:rFonts w:ascii="Times New Roman" w:eastAsia="Times New Roman" w:hAnsi="Times New Roman" w:cs="Times New Roman"/>
          <w:sz w:val="24"/>
          <w:szCs w:val="24"/>
          <w:lang w:val="it-IT"/>
        </w:rPr>
        <w:t xml:space="preserve"> </w:t>
      </w:r>
      <w:r w:rsidR="009F0376" w:rsidRPr="00695E02">
        <w:rPr>
          <w:rFonts w:ascii="Times New Roman" w:eastAsia="Times New Roman" w:hAnsi="Times New Roman" w:cs="Times New Roman"/>
          <w:sz w:val="24"/>
          <w:szCs w:val="24"/>
          <w:lang w:val="it-IT"/>
        </w:rPr>
        <w:t>terroristico, è la situazione</w:t>
      </w:r>
      <w:r w:rsidR="00920D6D" w:rsidRPr="00695E02">
        <w:rPr>
          <w:rFonts w:ascii="Times New Roman" w:eastAsia="Times New Roman" w:hAnsi="Times New Roman" w:cs="Times New Roman"/>
          <w:sz w:val="24"/>
          <w:szCs w:val="24"/>
          <w:lang w:val="it-IT"/>
        </w:rPr>
        <w:t xml:space="preserve"> </w:t>
      </w:r>
      <w:r w:rsidR="009F0376" w:rsidRPr="00695E02">
        <w:rPr>
          <w:rFonts w:ascii="Times New Roman" w:eastAsia="Times New Roman" w:hAnsi="Times New Roman" w:cs="Times New Roman"/>
          <w:sz w:val="24"/>
          <w:szCs w:val="24"/>
          <w:lang w:val="it-IT"/>
        </w:rPr>
        <w:t>di emergenza cui non può far seguito altro che lo sfollamento immediato e totale dell'edificio.</w:t>
      </w:r>
    </w:p>
    <w:p w14:paraId="6BC9E13D" w14:textId="77353AF5" w:rsidR="008E7CE7" w:rsidRPr="00695E02" w:rsidRDefault="008E7CE7"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rPr>
      </w:pPr>
      <w:bookmarkStart w:id="89" w:name="_Toc472417808"/>
      <w:r w:rsidRPr="00695E02">
        <w:rPr>
          <w:rFonts w:ascii="Times New Roman" w:eastAsia="Times New Roman" w:hAnsi="Times New Roman" w:cs="Times New Roman"/>
          <w:color w:val="auto"/>
          <w:sz w:val="24"/>
          <w:szCs w:val="24"/>
          <w:lang w:val="it-IT"/>
        </w:rPr>
        <w:t xml:space="preserve">8.2. </w:t>
      </w:r>
      <w:r w:rsidR="009F0376" w:rsidRPr="00695E02">
        <w:rPr>
          <w:rFonts w:ascii="Times New Roman" w:eastAsia="Times New Roman" w:hAnsi="Times New Roman" w:cs="Times New Roman"/>
          <w:color w:val="auto"/>
          <w:sz w:val="24"/>
          <w:szCs w:val="24"/>
          <w:lang w:val="it-IT"/>
        </w:rPr>
        <w:t>Rinvenimento di un oggetto sospetto</w:t>
      </w:r>
      <w:bookmarkEnd w:id="89"/>
    </w:p>
    <w:p w14:paraId="2784814B" w14:textId="77777777" w:rsidR="00E81466" w:rsidRPr="00695E02" w:rsidRDefault="008E7CE7"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L</w:t>
      </w:r>
      <w:r w:rsidR="009F0376" w:rsidRPr="00695E02">
        <w:rPr>
          <w:rFonts w:ascii="Times New Roman" w:eastAsia="Times New Roman" w:hAnsi="Times New Roman" w:cs="Times New Roman"/>
          <w:sz w:val="24"/>
          <w:szCs w:val="24"/>
          <w:lang w:val="it-IT"/>
        </w:rPr>
        <w:t xml:space="preserve">a presenza non giustificata di un involucro o di una borsa abbandonata, va segnalata, da chiunque lo ritrovi, il più presto possibile, al </w:t>
      </w:r>
      <w:r w:rsidRPr="00695E02">
        <w:rPr>
          <w:rFonts w:ascii="Times New Roman" w:eastAsia="Times New Roman" w:hAnsi="Times New Roman" w:cs="Times New Roman"/>
          <w:sz w:val="24"/>
          <w:szCs w:val="24"/>
          <w:lang w:val="it-IT"/>
        </w:rPr>
        <w:t>Servizio di Prevenzione e Protezione</w:t>
      </w:r>
      <w:r w:rsidR="009F0376" w:rsidRPr="00695E02">
        <w:rPr>
          <w:rFonts w:ascii="Times New Roman" w:eastAsia="Times New Roman" w:hAnsi="Times New Roman" w:cs="Times New Roman"/>
          <w:sz w:val="24"/>
          <w:szCs w:val="24"/>
          <w:lang w:val="it-IT"/>
        </w:rPr>
        <w:t xml:space="preserve"> della </w:t>
      </w:r>
      <w:r w:rsidR="00C57E30" w:rsidRPr="00695E02">
        <w:rPr>
          <w:rFonts w:ascii="Times New Roman" w:eastAsia="Times New Roman" w:hAnsi="Times New Roman" w:cs="Times New Roman"/>
          <w:sz w:val="24"/>
          <w:szCs w:val="24"/>
          <w:lang w:val="it-IT"/>
        </w:rPr>
        <w:t>SISSA</w:t>
      </w:r>
      <w:r w:rsidR="009F0376" w:rsidRPr="00695E02">
        <w:rPr>
          <w:rFonts w:ascii="Times New Roman" w:eastAsia="Times New Roman" w:hAnsi="Times New Roman" w:cs="Times New Roman"/>
          <w:sz w:val="24"/>
          <w:szCs w:val="24"/>
          <w:lang w:val="it-IT"/>
        </w:rPr>
        <w:t xml:space="preserve"> </w:t>
      </w:r>
      <w:r w:rsidR="003D5C2D" w:rsidRPr="00695E02">
        <w:rPr>
          <w:rFonts w:ascii="Times New Roman" w:eastAsia="Times New Roman" w:hAnsi="Times New Roman" w:cs="Times New Roman"/>
          <w:sz w:val="24"/>
          <w:szCs w:val="24"/>
          <w:lang w:val="it-IT"/>
        </w:rPr>
        <w:t xml:space="preserve">o in sua assenza al Direttore e al Segretario Generale </w:t>
      </w:r>
      <w:r w:rsidR="009F0376" w:rsidRPr="00695E02">
        <w:rPr>
          <w:rFonts w:ascii="Times New Roman" w:eastAsia="Times New Roman" w:hAnsi="Times New Roman" w:cs="Times New Roman"/>
          <w:sz w:val="24"/>
          <w:szCs w:val="24"/>
          <w:lang w:val="it-IT"/>
        </w:rPr>
        <w:t>che attiverà gli accertamenti che il caso richiede</w:t>
      </w:r>
      <w:r w:rsidR="00E81466" w:rsidRPr="00695E02">
        <w:rPr>
          <w:rFonts w:ascii="Times New Roman" w:eastAsia="Times New Roman" w:hAnsi="Times New Roman" w:cs="Times New Roman"/>
          <w:sz w:val="24"/>
          <w:szCs w:val="24"/>
          <w:lang w:val="it-IT"/>
        </w:rPr>
        <w:t>:</w:t>
      </w:r>
    </w:p>
    <w:p w14:paraId="757C9162" w14:textId="234BE600" w:rsidR="00E81466" w:rsidRPr="00695E02" w:rsidRDefault="00E81466" w:rsidP="0023493F">
      <w:pPr>
        <w:numPr>
          <w:ilvl w:val="0"/>
          <w:numId w:val="53"/>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contattare senza indugio le Autorità di Pubblica Sicurezza (112 - 113);</w:t>
      </w:r>
    </w:p>
    <w:p w14:paraId="46E261E6" w14:textId="77777777" w:rsidR="00E81466" w:rsidRPr="00695E02" w:rsidRDefault="00E81466" w:rsidP="0023493F">
      <w:pPr>
        <w:numPr>
          <w:ilvl w:val="0"/>
          <w:numId w:val="53"/>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predisposizione per l'accesso nell'edificio delle squadre di artificieri per la localizzazione e la neutralizzazione dell'ordigno;</w:t>
      </w:r>
    </w:p>
    <w:p w14:paraId="75D293C9" w14:textId="51BF1F22" w:rsidR="00E81466" w:rsidRPr="00695E02" w:rsidRDefault="00E81466" w:rsidP="0023493F">
      <w:pPr>
        <w:numPr>
          <w:ilvl w:val="0"/>
          <w:numId w:val="53"/>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predisposizione per lo sfollamento di tutti i presenti,</w:t>
      </w:r>
      <w:r w:rsidRPr="00695E02">
        <w:rPr>
          <w:rFonts w:ascii="Times New Roman" w:eastAsia="Times New Roman" w:hAnsi="Times New Roman" w:cs="Times New Roman"/>
          <w:b/>
          <w:sz w:val="24"/>
          <w:szCs w:val="24"/>
          <w:lang w:val="it-IT"/>
        </w:rPr>
        <w:t xml:space="preserve"> se il rinvenimento è all’interno dell’edificio</w:t>
      </w:r>
      <w:r w:rsidRPr="00695E02">
        <w:rPr>
          <w:rFonts w:ascii="Times New Roman" w:eastAsia="Times New Roman" w:hAnsi="Times New Roman" w:cs="Times New Roman"/>
          <w:sz w:val="24"/>
          <w:szCs w:val="24"/>
          <w:lang w:val="it-IT"/>
        </w:rPr>
        <w:t>;</w:t>
      </w:r>
    </w:p>
    <w:p w14:paraId="2A7C810E" w14:textId="77777777" w:rsidR="00E81466" w:rsidRPr="00695E02" w:rsidRDefault="00E81466" w:rsidP="0023493F">
      <w:pPr>
        <w:numPr>
          <w:ilvl w:val="0"/>
          <w:numId w:val="53"/>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presidiare l’ingresso impedendo l’accesso a chiunque non sia addetto alle operazioni di emergenza.</w:t>
      </w:r>
    </w:p>
    <w:p w14:paraId="056FB375" w14:textId="77777777" w:rsidR="00E81466" w:rsidRPr="00695E02" w:rsidRDefault="00E81466" w:rsidP="00E81466">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Provvederà intanto ad avvertire:</w:t>
      </w:r>
    </w:p>
    <w:p w14:paraId="294439EA" w14:textId="77777777" w:rsidR="00E81466" w:rsidRPr="00695E02" w:rsidRDefault="00E81466" w:rsidP="0023493F">
      <w:pPr>
        <w:numPr>
          <w:ilvl w:val="0"/>
          <w:numId w:val="54"/>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 il </w:t>
      </w:r>
      <w:r w:rsidRPr="00695E02">
        <w:rPr>
          <w:rFonts w:ascii="Times New Roman" w:eastAsia="Times New Roman" w:hAnsi="Times New Roman" w:cs="Times New Roman"/>
          <w:b/>
          <w:bCs/>
          <w:sz w:val="24"/>
          <w:szCs w:val="24"/>
          <w:lang w:val="it-IT"/>
        </w:rPr>
        <w:t>Direttore</w:t>
      </w:r>
      <w:r w:rsidRPr="00695E02">
        <w:rPr>
          <w:rFonts w:ascii="Times New Roman" w:eastAsia="Times New Roman" w:hAnsi="Times New Roman" w:cs="Times New Roman"/>
          <w:sz w:val="24"/>
          <w:szCs w:val="24"/>
          <w:lang w:val="it-IT"/>
        </w:rPr>
        <w:t xml:space="preserve"> e il </w:t>
      </w:r>
      <w:r w:rsidRPr="00695E02">
        <w:rPr>
          <w:rFonts w:ascii="Times New Roman" w:eastAsia="Times New Roman" w:hAnsi="Times New Roman" w:cs="Times New Roman"/>
          <w:b/>
          <w:bCs/>
          <w:sz w:val="24"/>
          <w:szCs w:val="24"/>
          <w:lang w:val="it-IT"/>
        </w:rPr>
        <w:t>Segretario Generale</w:t>
      </w:r>
      <w:r w:rsidRPr="00695E02">
        <w:rPr>
          <w:rFonts w:ascii="Times New Roman" w:eastAsia="Times New Roman" w:hAnsi="Times New Roman" w:cs="Times New Roman"/>
          <w:sz w:val="24"/>
          <w:szCs w:val="24"/>
          <w:lang w:val="it-IT"/>
        </w:rPr>
        <w:t>;</w:t>
      </w:r>
    </w:p>
    <w:p w14:paraId="396E9881" w14:textId="77777777" w:rsidR="00E81466" w:rsidRPr="00695E02" w:rsidRDefault="00E81466" w:rsidP="0023493F">
      <w:pPr>
        <w:numPr>
          <w:ilvl w:val="0"/>
          <w:numId w:val="54"/>
        </w:numPr>
        <w:spacing w:after="0" w:line="240" w:lineRule="auto"/>
        <w:ind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b/>
          <w:bCs/>
          <w:sz w:val="24"/>
          <w:szCs w:val="24"/>
          <w:lang w:val="it-IT"/>
        </w:rPr>
        <w:t xml:space="preserve">Addetti alla manutenzione della Centrale Termica e degli Impianti Elettrici (Guardia Tecnica) </w:t>
      </w:r>
      <w:r w:rsidRPr="00695E02">
        <w:rPr>
          <w:rFonts w:ascii="Times New Roman" w:eastAsia="Times New Roman" w:hAnsi="Times New Roman" w:cs="Times New Roman"/>
          <w:sz w:val="24"/>
          <w:szCs w:val="24"/>
          <w:lang w:val="it-IT"/>
        </w:rPr>
        <w:t>per la disattivazione degli impianti.</w:t>
      </w:r>
    </w:p>
    <w:p w14:paraId="4B182CCD" w14:textId="752C5E83" w:rsidR="009F0376" w:rsidRPr="00695E02" w:rsidRDefault="009F0376"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Nel caso dall’oggetto ritrovato fuoriesca del fumo o si odano </w:t>
      </w:r>
      <w:r w:rsidR="00CC6C64" w:rsidRPr="00695E02">
        <w:rPr>
          <w:rFonts w:ascii="Times New Roman" w:eastAsia="Times New Roman" w:hAnsi="Times New Roman" w:cs="Times New Roman"/>
          <w:sz w:val="24"/>
          <w:szCs w:val="24"/>
          <w:lang w:val="it-IT"/>
        </w:rPr>
        <w:t>ticchettii</w:t>
      </w:r>
      <w:r w:rsidRPr="00695E02">
        <w:rPr>
          <w:rFonts w:ascii="Times New Roman" w:eastAsia="Times New Roman" w:hAnsi="Times New Roman" w:cs="Times New Roman"/>
          <w:sz w:val="24"/>
          <w:szCs w:val="24"/>
          <w:lang w:val="it-IT"/>
        </w:rPr>
        <w:t xml:space="preserve"> sospetti che potrebbero far pensare all’esistenza di un ordigno, </w:t>
      </w:r>
      <w:r w:rsidR="00484CC5" w:rsidRPr="00695E02">
        <w:rPr>
          <w:rFonts w:ascii="Times New Roman" w:eastAsia="Times New Roman" w:hAnsi="Times New Roman" w:cs="Times New Roman"/>
          <w:sz w:val="24"/>
          <w:szCs w:val="24"/>
          <w:lang w:val="it-IT"/>
        </w:rPr>
        <w:t xml:space="preserve">chi ne rileva la presenza chiama </w:t>
      </w:r>
      <w:r w:rsidRPr="00695E02">
        <w:rPr>
          <w:rFonts w:ascii="Times New Roman" w:eastAsia="Times New Roman" w:hAnsi="Times New Roman" w:cs="Times New Roman"/>
          <w:sz w:val="24"/>
          <w:szCs w:val="24"/>
          <w:lang w:val="it-IT"/>
        </w:rPr>
        <w:t xml:space="preserve">senza indugio </w:t>
      </w:r>
      <w:r w:rsidR="0013350C" w:rsidRPr="00695E02">
        <w:rPr>
          <w:rFonts w:ascii="Times New Roman" w:eastAsia="Times New Roman" w:hAnsi="Times New Roman" w:cs="Times New Roman"/>
          <w:sz w:val="24"/>
          <w:szCs w:val="24"/>
          <w:lang w:val="it-IT"/>
        </w:rPr>
        <w:t xml:space="preserve">le Autorità di Pubblica Sicurezza (112 - 113) </w:t>
      </w:r>
      <w:r w:rsidRPr="00695E02">
        <w:rPr>
          <w:rFonts w:ascii="Times New Roman" w:eastAsia="Times New Roman" w:hAnsi="Times New Roman" w:cs="Times New Roman"/>
          <w:sz w:val="24"/>
          <w:szCs w:val="24"/>
          <w:lang w:val="it-IT"/>
        </w:rPr>
        <w:t>e</w:t>
      </w:r>
      <w:r w:rsidR="00484CC5" w:rsidRPr="00695E02">
        <w:rPr>
          <w:rFonts w:ascii="Times New Roman" w:eastAsia="Times New Roman" w:hAnsi="Times New Roman" w:cs="Times New Roman"/>
          <w:sz w:val="24"/>
          <w:szCs w:val="24"/>
          <w:lang w:val="it-IT"/>
        </w:rPr>
        <w:t xml:space="preserve"> </w:t>
      </w:r>
      <w:r w:rsidR="003D5C2D" w:rsidRPr="00695E02">
        <w:rPr>
          <w:rFonts w:ascii="Times New Roman" w:eastAsia="Times New Roman" w:hAnsi="Times New Roman" w:cs="Times New Roman"/>
          <w:b/>
          <w:sz w:val="24"/>
          <w:szCs w:val="24"/>
          <w:lang w:val="it-IT"/>
        </w:rPr>
        <w:t>se il rinvenimento è all’interno dell’edificio</w:t>
      </w:r>
      <w:r w:rsidR="003D5C2D" w:rsidRPr="00695E02">
        <w:rPr>
          <w:rFonts w:ascii="Times New Roman" w:eastAsia="Times New Roman" w:hAnsi="Times New Roman" w:cs="Times New Roman"/>
          <w:sz w:val="24"/>
          <w:szCs w:val="24"/>
          <w:lang w:val="it-IT"/>
        </w:rPr>
        <w:t xml:space="preserve"> preme il pulsante d’allarme </w:t>
      </w:r>
      <w:r w:rsidR="00484CC5" w:rsidRPr="00695E02">
        <w:rPr>
          <w:rFonts w:ascii="Times New Roman" w:eastAsia="Times New Roman" w:hAnsi="Times New Roman" w:cs="Times New Roman"/>
          <w:sz w:val="24"/>
          <w:szCs w:val="24"/>
          <w:lang w:val="it-IT"/>
        </w:rPr>
        <w:t xml:space="preserve">per </w:t>
      </w:r>
      <w:r w:rsidRPr="00695E02">
        <w:rPr>
          <w:rFonts w:ascii="Times New Roman" w:eastAsia="Times New Roman" w:hAnsi="Times New Roman" w:cs="Times New Roman"/>
          <w:sz w:val="24"/>
          <w:szCs w:val="24"/>
          <w:lang w:val="it-IT"/>
        </w:rPr>
        <w:t>procedere all’evacuazione dell’edificio.</w:t>
      </w:r>
    </w:p>
    <w:p w14:paraId="41A9A434" w14:textId="03615837" w:rsidR="008E7CE7" w:rsidRPr="00695E02" w:rsidRDefault="008E7CE7"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rPr>
      </w:pPr>
      <w:bookmarkStart w:id="90" w:name="_Toc472417809"/>
      <w:r w:rsidRPr="00695E02">
        <w:rPr>
          <w:rFonts w:ascii="Times New Roman" w:eastAsia="Times New Roman" w:hAnsi="Times New Roman" w:cs="Times New Roman"/>
          <w:color w:val="auto"/>
          <w:sz w:val="24"/>
          <w:szCs w:val="24"/>
          <w:lang w:val="it-IT"/>
        </w:rPr>
        <w:t xml:space="preserve">8.3. </w:t>
      </w:r>
      <w:r w:rsidR="009F0376" w:rsidRPr="00695E02">
        <w:rPr>
          <w:rFonts w:ascii="Times New Roman" w:eastAsia="Times New Roman" w:hAnsi="Times New Roman" w:cs="Times New Roman"/>
          <w:color w:val="auto"/>
          <w:sz w:val="24"/>
          <w:szCs w:val="24"/>
          <w:lang w:val="it-IT"/>
        </w:rPr>
        <w:t>Ricezione di una minaccia di attentato</w:t>
      </w:r>
      <w:bookmarkEnd w:id="90"/>
    </w:p>
    <w:p w14:paraId="6F5C9054" w14:textId="04BC8514" w:rsidR="009F0376" w:rsidRPr="00695E02" w:rsidRDefault="008E7CE7"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L</w:t>
      </w:r>
      <w:r w:rsidR="009F0376" w:rsidRPr="00695E02">
        <w:rPr>
          <w:rFonts w:ascii="Times New Roman" w:eastAsia="Times New Roman" w:hAnsi="Times New Roman" w:cs="Times New Roman"/>
          <w:sz w:val="24"/>
          <w:szCs w:val="24"/>
          <w:lang w:val="it-IT"/>
        </w:rPr>
        <w:t>'esperienza insegna che essa avviene prevalentemente per via telefonica. L'operatore,</w:t>
      </w:r>
      <w:r w:rsidR="00920D6D" w:rsidRPr="00695E02">
        <w:rPr>
          <w:rFonts w:ascii="Times New Roman" w:eastAsia="Times New Roman" w:hAnsi="Times New Roman" w:cs="Times New Roman"/>
          <w:sz w:val="24"/>
          <w:szCs w:val="24"/>
          <w:lang w:val="it-IT"/>
        </w:rPr>
        <w:t xml:space="preserve"> </w:t>
      </w:r>
      <w:r w:rsidR="009F0376" w:rsidRPr="00695E02">
        <w:rPr>
          <w:rFonts w:ascii="Times New Roman" w:eastAsia="Times New Roman" w:hAnsi="Times New Roman" w:cs="Times New Roman"/>
          <w:sz w:val="24"/>
          <w:szCs w:val="24"/>
          <w:lang w:val="it-IT"/>
        </w:rPr>
        <w:t xml:space="preserve">o chiunque riceva la minaccia telefonica, </w:t>
      </w:r>
      <w:r w:rsidR="00C57E30" w:rsidRPr="00695E02">
        <w:rPr>
          <w:rFonts w:ascii="Times New Roman" w:eastAsia="Times New Roman" w:hAnsi="Times New Roman" w:cs="Times New Roman"/>
          <w:sz w:val="24"/>
          <w:szCs w:val="24"/>
          <w:lang w:val="it-IT"/>
        </w:rPr>
        <w:t>dovrà immediatamente allertare</w:t>
      </w:r>
      <w:r w:rsidR="009F0376" w:rsidRPr="00695E02">
        <w:rPr>
          <w:rFonts w:ascii="Times New Roman" w:eastAsia="Times New Roman" w:hAnsi="Times New Roman" w:cs="Times New Roman"/>
          <w:sz w:val="24"/>
          <w:szCs w:val="24"/>
          <w:lang w:val="it-IT"/>
        </w:rPr>
        <w:t xml:space="preserve"> il </w:t>
      </w:r>
      <w:r w:rsidRPr="00695E02">
        <w:rPr>
          <w:rFonts w:ascii="Times New Roman" w:eastAsia="Times New Roman" w:hAnsi="Times New Roman" w:cs="Times New Roman"/>
          <w:sz w:val="24"/>
          <w:szCs w:val="24"/>
          <w:lang w:val="it-IT"/>
        </w:rPr>
        <w:t xml:space="preserve">Servizio di Prevenzione e Protezione della </w:t>
      </w:r>
      <w:r w:rsidR="00C57E30" w:rsidRPr="00695E02">
        <w:rPr>
          <w:rFonts w:ascii="Times New Roman" w:eastAsia="Times New Roman" w:hAnsi="Times New Roman" w:cs="Times New Roman"/>
          <w:sz w:val="24"/>
          <w:szCs w:val="24"/>
          <w:lang w:val="it-IT"/>
        </w:rPr>
        <w:t>SISSA</w:t>
      </w:r>
      <w:r w:rsidRPr="00695E02">
        <w:rPr>
          <w:rFonts w:ascii="Times New Roman" w:eastAsia="Times New Roman" w:hAnsi="Times New Roman" w:cs="Times New Roman"/>
          <w:sz w:val="24"/>
          <w:szCs w:val="24"/>
          <w:lang w:val="it-IT"/>
        </w:rPr>
        <w:t xml:space="preserve"> </w:t>
      </w:r>
      <w:r w:rsidR="003D5C2D" w:rsidRPr="00695E02">
        <w:rPr>
          <w:rFonts w:ascii="Times New Roman" w:eastAsia="Times New Roman" w:hAnsi="Times New Roman" w:cs="Times New Roman"/>
          <w:sz w:val="24"/>
          <w:szCs w:val="24"/>
          <w:lang w:val="it-IT"/>
        </w:rPr>
        <w:t>o in sua assenza il Direttor</w:t>
      </w:r>
      <w:r w:rsidR="0013350C" w:rsidRPr="00695E02">
        <w:rPr>
          <w:rFonts w:ascii="Times New Roman" w:eastAsia="Times New Roman" w:hAnsi="Times New Roman" w:cs="Times New Roman"/>
          <w:sz w:val="24"/>
          <w:szCs w:val="24"/>
          <w:lang w:val="it-IT"/>
        </w:rPr>
        <w:t xml:space="preserve">e </w:t>
      </w:r>
      <w:r w:rsidR="003D5C2D" w:rsidRPr="00695E02">
        <w:rPr>
          <w:rFonts w:ascii="Times New Roman" w:eastAsia="Times New Roman" w:hAnsi="Times New Roman" w:cs="Times New Roman"/>
          <w:sz w:val="24"/>
          <w:szCs w:val="24"/>
          <w:lang w:val="it-IT"/>
        </w:rPr>
        <w:t xml:space="preserve">e </w:t>
      </w:r>
      <w:r w:rsidR="0013350C" w:rsidRPr="00695E02">
        <w:rPr>
          <w:rFonts w:ascii="Times New Roman" w:eastAsia="Times New Roman" w:hAnsi="Times New Roman" w:cs="Times New Roman"/>
          <w:sz w:val="24"/>
          <w:szCs w:val="24"/>
          <w:lang w:val="it-IT"/>
        </w:rPr>
        <w:t>il Segretario Generale</w:t>
      </w:r>
      <w:r w:rsidR="00C2681B" w:rsidRPr="00695E02">
        <w:rPr>
          <w:rFonts w:ascii="Times New Roman" w:eastAsia="Times New Roman" w:hAnsi="Times New Roman" w:cs="Times New Roman"/>
          <w:sz w:val="24"/>
          <w:szCs w:val="24"/>
          <w:lang w:val="it-IT"/>
        </w:rPr>
        <w:t>,</w:t>
      </w:r>
      <w:r w:rsidR="0013350C" w:rsidRPr="00695E02">
        <w:rPr>
          <w:rFonts w:ascii="Times New Roman" w:eastAsia="Times New Roman" w:hAnsi="Times New Roman" w:cs="Times New Roman"/>
          <w:sz w:val="24"/>
          <w:szCs w:val="24"/>
          <w:lang w:val="it-IT"/>
        </w:rPr>
        <w:t xml:space="preserve"> </w:t>
      </w:r>
      <w:r w:rsidR="009F0376" w:rsidRPr="00695E02">
        <w:rPr>
          <w:rFonts w:ascii="Times New Roman" w:eastAsia="Times New Roman" w:hAnsi="Times New Roman" w:cs="Times New Roman"/>
          <w:sz w:val="24"/>
          <w:szCs w:val="24"/>
          <w:lang w:val="it-IT"/>
        </w:rPr>
        <w:t xml:space="preserve">che denuncerà, senza indugio, telefonicamente, l'accaduto alle </w:t>
      </w:r>
      <w:r w:rsidR="00F67A74" w:rsidRPr="00695E02">
        <w:rPr>
          <w:rFonts w:ascii="Times New Roman" w:eastAsia="Times New Roman" w:hAnsi="Times New Roman" w:cs="Times New Roman"/>
          <w:sz w:val="24"/>
          <w:szCs w:val="24"/>
          <w:lang w:val="it-IT"/>
        </w:rPr>
        <w:t>A</w:t>
      </w:r>
      <w:r w:rsidR="009F0376" w:rsidRPr="00695E02">
        <w:rPr>
          <w:rFonts w:ascii="Times New Roman" w:eastAsia="Times New Roman" w:hAnsi="Times New Roman" w:cs="Times New Roman"/>
          <w:sz w:val="24"/>
          <w:szCs w:val="24"/>
          <w:lang w:val="it-IT"/>
        </w:rPr>
        <w:t xml:space="preserve">utorità di </w:t>
      </w:r>
      <w:r w:rsidR="00C57E30" w:rsidRPr="00695E02">
        <w:rPr>
          <w:rFonts w:ascii="Times New Roman" w:eastAsia="Times New Roman" w:hAnsi="Times New Roman" w:cs="Times New Roman"/>
          <w:sz w:val="24"/>
          <w:szCs w:val="24"/>
          <w:lang w:val="it-IT"/>
        </w:rPr>
        <w:t>P</w:t>
      </w:r>
      <w:r w:rsidR="009F0376" w:rsidRPr="00695E02">
        <w:rPr>
          <w:rFonts w:ascii="Times New Roman" w:eastAsia="Times New Roman" w:hAnsi="Times New Roman" w:cs="Times New Roman"/>
          <w:sz w:val="24"/>
          <w:szCs w:val="24"/>
          <w:lang w:val="it-IT"/>
        </w:rPr>
        <w:t xml:space="preserve">ubblica </w:t>
      </w:r>
      <w:r w:rsidR="00C57E30" w:rsidRPr="00695E02">
        <w:rPr>
          <w:rFonts w:ascii="Times New Roman" w:eastAsia="Times New Roman" w:hAnsi="Times New Roman" w:cs="Times New Roman"/>
          <w:sz w:val="24"/>
          <w:szCs w:val="24"/>
          <w:lang w:val="it-IT"/>
        </w:rPr>
        <w:t>S</w:t>
      </w:r>
      <w:r w:rsidR="009F0376" w:rsidRPr="00695E02">
        <w:rPr>
          <w:rFonts w:ascii="Times New Roman" w:eastAsia="Times New Roman" w:hAnsi="Times New Roman" w:cs="Times New Roman"/>
          <w:sz w:val="24"/>
          <w:szCs w:val="24"/>
          <w:lang w:val="it-IT"/>
        </w:rPr>
        <w:t>icurezza (11</w:t>
      </w:r>
      <w:r w:rsidR="0013350C" w:rsidRPr="00695E02">
        <w:rPr>
          <w:rFonts w:ascii="Times New Roman" w:eastAsia="Times New Roman" w:hAnsi="Times New Roman" w:cs="Times New Roman"/>
          <w:sz w:val="24"/>
          <w:szCs w:val="24"/>
          <w:lang w:val="it-IT"/>
        </w:rPr>
        <w:t>2 - 11</w:t>
      </w:r>
      <w:r w:rsidR="009F0376" w:rsidRPr="00695E02">
        <w:rPr>
          <w:rFonts w:ascii="Times New Roman" w:eastAsia="Times New Roman" w:hAnsi="Times New Roman" w:cs="Times New Roman"/>
          <w:sz w:val="24"/>
          <w:szCs w:val="24"/>
          <w:lang w:val="it-IT"/>
        </w:rPr>
        <w:t>3) procedendo, eventualmente, all’evacuazione dell’edificio.</w:t>
      </w:r>
    </w:p>
    <w:p w14:paraId="10845EB8" w14:textId="35ADE6BA"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Non effettuare ricerche per individuare l’ordigno.</w:t>
      </w:r>
    </w:p>
    <w:p w14:paraId="0432DA36" w14:textId="77777777" w:rsidR="003D5C2D" w:rsidRPr="00695E02" w:rsidRDefault="003D5C2D" w:rsidP="003279D8">
      <w:pPr>
        <w:spacing w:before="240" w:after="0" w:line="240" w:lineRule="auto"/>
        <w:ind w:left="142" w:right="168"/>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Durante la telefonata la persona all’apparecchio dovrà tentare di individuare l’accento del chiamante (inflessioni dialettali, accento straniero ecc.); percepire eventuali difficoltà (balbuzie, frasi sconnesse, ecc.); ascoltare eventuali rumori di sottofondo che possono risultare utili in fase di individuazione della chiamata.</w:t>
      </w:r>
    </w:p>
    <w:p w14:paraId="53790335" w14:textId="1F6C6E03" w:rsidR="00920D6D" w:rsidRPr="00695E02" w:rsidRDefault="009F0376" w:rsidP="003279D8">
      <w:pPr>
        <w:spacing w:before="240" w:after="0" w:line="240" w:lineRule="auto"/>
        <w:ind w:left="142" w:right="168"/>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lastRenderedPageBreak/>
        <w:t>La minaccia può anche essere segnalata da enti esterni (</w:t>
      </w:r>
      <w:r w:rsidR="0013350C" w:rsidRPr="00695E02">
        <w:rPr>
          <w:rFonts w:ascii="Times New Roman" w:eastAsia="Times New Roman" w:hAnsi="Times New Roman" w:cs="Times New Roman"/>
          <w:sz w:val="24"/>
          <w:szCs w:val="24"/>
          <w:lang w:val="it-IT"/>
        </w:rPr>
        <w:t xml:space="preserve">Carabinieri, </w:t>
      </w:r>
      <w:r w:rsidRPr="00695E02">
        <w:rPr>
          <w:rFonts w:ascii="Times New Roman" w:eastAsia="Times New Roman" w:hAnsi="Times New Roman" w:cs="Times New Roman"/>
          <w:sz w:val="24"/>
          <w:szCs w:val="24"/>
          <w:lang w:val="it-IT"/>
        </w:rPr>
        <w:t xml:space="preserve">Questura, etc.) ed in questo come nel precedente caso il </w:t>
      </w:r>
      <w:r w:rsidR="008E7CE7" w:rsidRPr="00695E02">
        <w:rPr>
          <w:rFonts w:ascii="Times New Roman" w:eastAsia="Times New Roman" w:hAnsi="Times New Roman" w:cs="Times New Roman"/>
          <w:sz w:val="24"/>
          <w:szCs w:val="24"/>
          <w:lang w:val="it-IT"/>
        </w:rPr>
        <w:t xml:space="preserve">Servizio di Prevenzione e Protezione della </w:t>
      </w:r>
      <w:r w:rsidR="00C57E30" w:rsidRPr="00695E02">
        <w:rPr>
          <w:rFonts w:ascii="Times New Roman" w:eastAsia="Times New Roman" w:hAnsi="Times New Roman" w:cs="Times New Roman"/>
          <w:sz w:val="24"/>
          <w:szCs w:val="24"/>
          <w:lang w:val="it-IT"/>
        </w:rPr>
        <w:t>SISSA</w:t>
      </w:r>
      <w:r w:rsidR="0013350C" w:rsidRPr="00695E02">
        <w:rPr>
          <w:rFonts w:ascii="Times New Roman" w:eastAsia="Times New Roman" w:hAnsi="Times New Roman" w:cs="Times New Roman"/>
          <w:sz w:val="24"/>
          <w:szCs w:val="24"/>
          <w:lang w:val="it-IT"/>
        </w:rPr>
        <w:t xml:space="preserve"> o in sua assenza il Direttore e il Segretario</w:t>
      </w:r>
      <w:r w:rsidR="00C2681B" w:rsidRPr="00695E02">
        <w:rPr>
          <w:rFonts w:ascii="Times New Roman" w:eastAsia="Times New Roman" w:hAnsi="Times New Roman" w:cs="Times New Roman"/>
          <w:sz w:val="24"/>
          <w:szCs w:val="24"/>
          <w:lang w:val="it-IT"/>
        </w:rPr>
        <w:t>,</w:t>
      </w:r>
      <w:r w:rsidR="0013350C" w:rsidRPr="00695E02">
        <w:rPr>
          <w:rFonts w:ascii="Times New Roman" w:eastAsia="Times New Roman" w:hAnsi="Times New Roman" w:cs="Times New Roman"/>
          <w:sz w:val="24"/>
          <w:szCs w:val="24"/>
          <w:lang w:val="it-IT"/>
        </w:rPr>
        <w:t xml:space="preserve"> Generale</w:t>
      </w:r>
      <w:r w:rsidRPr="00695E02">
        <w:rPr>
          <w:rFonts w:ascii="Times New Roman" w:eastAsia="Times New Roman" w:hAnsi="Times New Roman" w:cs="Times New Roman"/>
          <w:sz w:val="24"/>
          <w:szCs w:val="24"/>
          <w:lang w:val="it-IT"/>
        </w:rPr>
        <w:t>, prontamente informato, dovrà prendere le seguenti iniziative:</w:t>
      </w:r>
    </w:p>
    <w:p w14:paraId="3EB55ED7" w14:textId="01CE9B62" w:rsidR="009F0376" w:rsidRPr="00695E02" w:rsidRDefault="009F0376" w:rsidP="003279D8">
      <w:pPr>
        <w:pStyle w:val="Paragrafoelenco"/>
        <w:numPr>
          <w:ilvl w:val="0"/>
          <w:numId w:val="11"/>
        </w:numPr>
        <w:spacing w:after="0" w:line="240" w:lineRule="auto"/>
        <w:ind w:left="142" w:right="168" w:firstLine="0"/>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predisposizione per l'accesso nell'edificio delle squadre di artificieri per la localizzazione e la neutralizzazione dell'ordigno;</w:t>
      </w:r>
    </w:p>
    <w:p w14:paraId="3225CDC9" w14:textId="68637388" w:rsidR="009F0376" w:rsidRPr="00695E02" w:rsidRDefault="009F0376" w:rsidP="003279D8">
      <w:pPr>
        <w:pStyle w:val="Paragrafoelenco"/>
        <w:numPr>
          <w:ilvl w:val="0"/>
          <w:numId w:val="11"/>
        </w:numPr>
        <w:spacing w:before="240" w:after="0" w:line="240" w:lineRule="auto"/>
        <w:ind w:left="142" w:right="168" w:firstLine="0"/>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predisposizione per lo sfollamento di tutti i presenti.</w:t>
      </w:r>
    </w:p>
    <w:p w14:paraId="3E89C523" w14:textId="50D05737" w:rsidR="009F0376" w:rsidRPr="00695E02" w:rsidRDefault="009F0376" w:rsidP="003279D8">
      <w:pPr>
        <w:pStyle w:val="Paragrafoelenco"/>
        <w:numPr>
          <w:ilvl w:val="0"/>
          <w:numId w:val="11"/>
        </w:numPr>
        <w:spacing w:before="240" w:after="0" w:line="240" w:lineRule="auto"/>
        <w:ind w:left="142" w:right="168" w:firstLine="0"/>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presidiare l’ingresso impedendo l’accesso a chiunque</w:t>
      </w:r>
      <w:r w:rsidR="00920D6D"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non sia addetto alle operazioni di emergenza.</w:t>
      </w:r>
    </w:p>
    <w:p w14:paraId="3D8A2408" w14:textId="7B4ED23B" w:rsidR="00920D6D" w:rsidRPr="00695E02" w:rsidRDefault="00C57E30" w:rsidP="00C2681B">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Il Servizio di Prevenzione e Protezione della SISSA p</w:t>
      </w:r>
      <w:r w:rsidR="009F0376" w:rsidRPr="00695E02">
        <w:rPr>
          <w:rFonts w:ascii="Times New Roman" w:eastAsia="Times New Roman" w:hAnsi="Times New Roman" w:cs="Times New Roman"/>
          <w:sz w:val="24"/>
          <w:szCs w:val="24"/>
          <w:lang w:val="it-IT"/>
        </w:rPr>
        <w:t>rovvederà intanto ad avvertire:</w:t>
      </w:r>
    </w:p>
    <w:p w14:paraId="1B6E8DDA" w14:textId="5A1ECD50" w:rsidR="009F0376" w:rsidRPr="00695E02" w:rsidRDefault="00920D6D" w:rsidP="00C2681B">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 </w:t>
      </w:r>
      <w:r w:rsidR="008E7CE7" w:rsidRPr="00695E02">
        <w:rPr>
          <w:rFonts w:ascii="Times New Roman" w:eastAsia="Times New Roman" w:hAnsi="Times New Roman" w:cs="Times New Roman"/>
          <w:sz w:val="24"/>
          <w:szCs w:val="24"/>
          <w:lang w:val="it-IT"/>
        </w:rPr>
        <w:t xml:space="preserve">il </w:t>
      </w:r>
      <w:r w:rsidR="008E7CE7" w:rsidRPr="00695E02">
        <w:rPr>
          <w:rFonts w:ascii="Times New Roman" w:eastAsia="Times New Roman" w:hAnsi="Times New Roman" w:cs="Times New Roman"/>
          <w:b/>
          <w:sz w:val="24"/>
          <w:szCs w:val="24"/>
          <w:lang w:val="it-IT"/>
        </w:rPr>
        <w:t>Direttore</w:t>
      </w:r>
      <w:r w:rsidR="008E7CE7" w:rsidRPr="00695E02">
        <w:rPr>
          <w:rFonts w:ascii="Times New Roman" w:eastAsia="Times New Roman" w:hAnsi="Times New Roman" w:cs="Times New Roman"/>
          <w:sz w:val="24"/>
          <w:szCs w:val="24"/>
          <w:lang w:val="it-IT"/>
        </w:rPr>
        <w:t xml:space="preserve"> e il </w:t>
      </w:r>
      <w:r w:rsidR="008E7CE7" w:rsidRPr="00695E02">
        <w:rPr>
          <w:rFonts w:ascii="Times New Roman" w:eastAsia="Times New Roman" w:hAnsi="Times New Roman" w:cs="Times New Roman"/>
          <w:b/>
          <w:sz w:val="24"/>
          <w:szCs w:val="24"/>
          <w:lang w:val="it-IT"/>
        </w:rPr>
        <w:t>Segretario Generale</w:t>
      </w:r>
      <w:r w:rsidR="009F0376" w:rsidRPr="00695E02">
        <w:rPr>
          <w:rFonts w:ascii="Times New Roman" w:eastAsia="Times New Roman" w:hAnsi="Times New Roman" w:cs="Times New Roman"/>
          <w:sz w:val="24"/>
          <w:szCs w:val="24"/>
          <w:lang w:val="it-IT"/>
        </w:rPr>
        <w:t>;</w:t>
      </w:r>
    </w:p>
    <w:p w14:paraId="24794AEE" w14:textId="77777777" w:rsidR="00C2681B" w:rsidRPr="00695E02" w:rsidRDefault="009F0376" w:rsidP="00C2681B">
      <w:pPr>
        <w:spacing w:before="240" w:after="0" w:line="240" w:lineRule="auto"/>
        <w:ind w:left="142" w:right="170"/>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w:t>
      </w:r>
      <w:r w:rsidR="00920D6D" w:rsidRPr="00695E02">
        <w:rPr>
          <w:rFonts w:ascii="Times New Roman" w:eastAsia="Times New Roman" w:hAnsi="Times New Roman" w:cs="Times New Roman"/>
          <w:sz w:val="24"/>
          <w:szCs w:val="24"/>
          <w:lang w:val="it-IT"/>
        </w:rPr>
        <w:t xml:space="preserve"> </w:t>
      </w:r>
      <w:r w:rsidR="008E7CE7" w:rsidRPr="00695E02">
        <w:rPr>
          <w:rFonts w:ascii="Times New Roman" w:eastAsia="Times New Roman" w:hAnsi="Times New Roman" w:cs="Times New Roman"/>
          <w:b/>
          <w:bCs/>
          <w:sz w:val="24"/>
          <w:szCs w:val="24"/>
          <w:lang w:val="it-IT"/>
        </w:rPr>
        <w:t xml:space="preserve">Addetti alla manutenzione della Centrale Termica e degli Impianti Elettrici (Guardia Tecnica) </w:t>
      </w:r>
      <w:r w:rsidR="00C2681B" w:rsidRPr="00695E02">
        <w:rPr>
          <w:rFonts w:ascii="Times New Roman" w:eastAsia="Times New Roman" w:hAnsi="Times New Roman" w:cs="Times New Roman"/>
          <w:sz w:val="24"/>
          <w:szCs w:val="24"/>
          <w:lang w:val="it-IT"/>
        </w:rPr>
        <w:t>per la</w:t>
      </w:r>
    </w:p>
    <w:p w14:paraId="46C088BB" w14:textId="77AA743E" w:rsidR="0013350C" w:rsidRPr="00695E02" w:rsidRDefault="009F0376" w:rsidP="00C2681B">
      <w:pPr>
        <w:spacing w:before="240" w:after="0" w:line="240" w:lineRule="auto"/>
        <w:ind w:left="142" w:right="170"/>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disatti</w:t>
      </w:r>
      <w:r w:rsidR="0013350C" w:rsidRPr="00695E02">
        <w:rPr>
          <w:rFonts w:ascii="Times New Roman" w:eastAsia="Times New Roman" w:hAnsi="Times New Roman" w:cs="Times New Roman"/>
          <w:sz w:val="24"/>
          <w:szCs w:val="24"/>
          <w:lang w:val="it-IT"/>
        </w:rPr>
        <w:t>vazione degli impianti</w:t>
      </w:r>
      <w:r w:rsidR="00C2681B" w:rsidRPr="00695E02">
        <w:rPr>
          <w:rFonts w:ascii="Times New Roman" w:eastAsia="Times New Roman" w:hAnsi="Times New Roman" w:cs="Times New Roman"/>
          <w:sz w:val="24"/>
          <w:szCs w:val="24"/>
          <w:lang w:val="it-IT"/>
        </w:rPr>
        <w:t>.</w:t>
      </w:r>
    </w:p>
    <w:p w14:paraId="13E50E79" w14:textId="0D3770D9" w:rsidR="00484CC5" w:rsidRPr="00695E02" w:rsidRDefault="0013350C" w:rsidP="0013350C">
      <w:pPr>
        <w:spacing w:before="24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F</w:t>
      </w:r>
      <w:r w:rsidR="00484CC5" w:rsidRPr="00695E02">
        <w:rPr>
          <w:rFonts w:ascii="Times New Roman" w:eastAsia="Times New Roman" w:hAnsi="Times New Roman" w:cs="Times New Roman"/>
          <w:color w:val="000000"/>
          <w:sz w:val="24"/>
          <w:lang w:val="it-IT"/>
        </w:rPr>
        <w:t>uori dal</w:t>
      </w:r>
      <w:r w:rsidRPr="00695E02">
        <w:rPr>
          <w:rFonts w:ascii="Times New Roman" w:eastAsia="Times New Roman" w:hAnsi="Times New Roman" w:cs="Times New Roman"/>
          <w:color w:val="000000"/>
          <w:sz w:val="24"/>
          <w:lang w:val="it-IT"/>
        </w:rPr>
        <w:t xml:space="preserve"> normale </w:t>
      </w:r>
      <w:r w:rsidR="00484CC5" w:rsidRPr="00695E02">
        <w:rPr>
          <w:rFonts w:ascii="Times New Roman" w:eastAsia="Times New Roman" w:hAnsi="Times New Roman" w:cs="Times New Roman"/>
          <w:color w:val="000000"/>
          <w:sz w:val="24"/>
          <w:lang w:val="it-IT"/>
        </w:rPr>
        <w:t>orario di lavoro</w:t>
      </w:r>
      <w:r w:rsidRPr="00695E02">
        <w:rPr>
          <w:rFonts w:ascii="Times New Roman" w:eastAsia="Times New Roman" w:hAnsi="Times New Roman" w:cs="Times New Roman"/>
          <w:color w:val="000000"/>
          <w:sz w:val="24"/>
          <w:lang w:val="it-IT"/>
        </w:rPr>
        <w:t xml:space="preserve"> il Presidio Tecnico diventa il Coordinamento delle Emergenze e quindi il comportamento da adottare sarà quello sopra descritto per il Servizio di Prevenzione e Protezione della SISSA.</w:t>
      </w:r>
    </w:p>
    <w:p w14:paraId="2177096D" w14:textId="1F96200E" w:rsidR="009F0376" w:rsidRPr="00695E02" w:rsidRDefault="008E7CE7"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rPr>
      </w:pPr>
      <w:bookmarkStart w:id="91" w:name="_Toc472417810"/>
      <w:r w:rsidRPr="00695E02">
        <w:rPr>
          <w:rFonts w:ascii="Times New Roman" w:eastAsia="Times New Roman" w:hAnsi="Times New Roman" w:cs="Times New Roman"/>
          <w:color w:val="auto"/>
          <w:sz w:val="24"/>
          <w:szCs w:val="24"/>
          <w:lang w:val="it-IT"/>
        </w:rPr>
        <w:t xml:space="preserve">8.4. </w:t>
      </w:r>
      <w:r w:rsidR="009F0376" w:rsidRPr="00695E02">
        <w:rPr>
          <w:rFonts w:ascii="Times New Roman" w:eastAsia="Times New Roman" w:hAnsi="Times New Roman" w:cs="Times New Roman"/>
          <w:color w:val="auto"/>
          <w:sz w:val="24"/>
          <w:szCs w:val="24"/>
          <w:lang w:val="it-IT"/>
        </w:rPr>
        <w:t>S</w:t>
      </w:r>
      <w:r w:rsidRPr="00695E02">
        <w:rPr>
          <w:rFonts w:ascii="Times New Roman" w:eastAsia="Times New Roman" w:hAnsi="Times New Roman" w:cs="Times New Roman"/>
          <w:color w:val="auto"/>
          <w:sz w:val="24"/>
          <w:szCs w:val="24"/>
          <w:lang w:val="it-IT"/>
        </w:rPr>
        <w:t>coppio improvviso di un ordigno</w:t>
      </w:r>
      <w:bookmarkEnd w:id="91"/>
    </w:p>
    <w:p w14:paraId="2019DF2B" w14:textId="274CE4AB" w:rsidR="009F0376" w:rsidRPr="00695E02" w:rsidRDefault="001B332F"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È</w:t>
      </w:r>
      <w:r w:rsidR="009F0376" w:rsidRPr="00695E02">
        <w:rPr>
          <w:rFonts w:ascii="Times New Roman" w:eastAsia="Times New Roman" w:hAnsi="Times New Roman" w:cs="Times New Roman"/>
          <w:sz w:val="24"/>
          <w:szCs w:val="24"/>
          <w:lang w:val="it-IT"/>
        </w:rPr>
        <w:t xml:space="preserve"> certamente la situazione più drammatica e di più difficile gestione, perché senza alcuna misura preventiva.</w:t>
      </w:r>
      <w:r w:rsidR="00920D6D" w:rsidRPr="00695E02">
        <w:rPr>
          <w:rFonts w:ascii="Times New Roman" w:eastAsia="Times New Roman" w:hAnsi="Times New Roman" w:cs="Times New Roman"/>
          <w:sz w:val="24"/>
          <w:szCs w:val="24"/>
          <w:lang w:val="it-IT"/>
        </w:rPr>
        <w:t xml:space="preserve"> </w:t>
      </w:r>
      <w:r w:rsidR="009F0376" w:rsidRPr="00695E02">
        <w:rPr>
          <w:rFonts w:ascii="Times New Roman" w:eastAsia="Times New Roman" w:hAnsi="Times New Roman" w:cs="Times New Roman"/>
          <w:sz w:val="24"/>
          <w:szCs w:val="24"/>
          <w:lang w:val="it-IT"/>
        </w:rPr>
        <w:t>Già dal suo insorgere è infatti foriera di panico, che può contagiare gli stessi addetti al primo intervento.</w:t>
      </w:r>
    </w:p>
    <w:p w14:paraId="3D0BCBFE" w14:textId="3C80DAF0"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Il compito principale è quello attribuito agli </w:t>
      </w:r>
      <w:r w:rsidR="00E3166B" w:rsidRPr="00695E02">
        <w:rPr>
          <w:rFonts w:ascii="Times New Roman" w:eastAsia="Times New Roman" w:hAnsi="Times New Roman" w:cs="Times New Roman"/>
          <w:sz w:val="24"/>
          <w:szCs w:val="24"/>
          <w:lang w:val="it-IT"/>
        </w:rPr>
        <w:t>A</w:t>
      </w:r>
      <w:r w:rsidRPr="00695E02">
        <w:rPr>
          <w:rFonts w:ascii="Times New Roman" w:eastAsia="Times New Roman" w:hAnsi="Times New Roman" w:cs="Times New Roman"/>
          <w:sz w:val="24"/>
          <w:szCs w:val="24"/>
          <w:lang w:val="it-IT"/>
        </w:rPr>
        <w:t>ddetti all’</w:t>
      </w:r>
      <w:r w:rsidR="00E3166B" w:rsidRPr="00695E02">
        <w:rPr>
          <w:rFonts w:ascii="Times New Roman" w:eastAsia="Times New Roman" w:hAnsi="Times New Roman" w:cs="Times New Roman"/>
          <w:sz w:val="24"/>
          <w:szCs w:val="24"/>
          <w:lang w:val="it-IT"/>
        </w:rPr>
        <w:t>E</w:t>
      </w:r>
      <w:r w:rsidRPr="00695E02">
        <w:rPr>
          <w:rFonts w:ascii="Times New Roman" w:eastAsia="Times New Roman" w:hAnsi="Times New Roman" w:cs="Times New Roman"/>
          <w:sz w:val="24"/>
          <w:szCs w:val="24"/>
          <w:lang w:val="it-IT"/>
        </w:rPr>
        <w:t xml:space="preserve">mergenza che provvederanno all'immediata apertura di tutte le vie di fuga verso </w:t>
      </w:r>
      <w:r w:rsidR="008E7CE7" w:rsidRPr="00695E02">
        <w:rPr>
          <w:rFonts w:ascii="Times New Roman" w:eastAsia="Times New Roman" w:hAnsi="Times New Roman" w:cs="Times New Roman"/>
          <w:sz w:val="24"/>
          <w:szCs w:val="24"/>
          <w:lang w:val="it-IT"/>
        </w:rPr>
        <w:t>i Punti di Raccolta</w:t>
      </w:r>
      <w:r w:rsidRPr="00695E02">
        <w:rPr>
          <w:rFonts w:ascii="Times New Roman" w:eastAsia="Times New Roman" w:hAnsi="Times New Roman" w:cs="Times New Roman"/>
          <w:sz w:val="24"/>
          <w:szCs w:val="24"/>
          <w:lang w:val="it-IT"/>
        </w:rPr>
        <w:t xml:space="preserve"> e che, in attesa dell'arrivo delle </w:t>
      </w:r>
      <w:r w:rsidR="00E3166B" w:rsidRPr="00695E02">
        <w:rPr>
          <w:rFonts w:ascii="Times New Roman" w:eastAsia="Times New Roman" w:hAnsi="Times New Roman" w:cs="Times New Roman"/>
          <w:sz w:val="24"/>
          <w:szCs w:val="24"/>
          <w:lang w:val="it-IT"/>
        </w:rPr>
        <w:t>F</w:t>
      </w:r>
      <w:r w:rsidRPr="00695E02">
        <w:rPr>
          <w:rFonts w:ascii="Times New Roman" w:eastAsia="Times New Roman" w:hAnsi="Times New Roman" w:cs="Times New Roman"/>
          <w:sz w:val="24"/>
          <w:szCs w:val="24"/>
          <w:lang w:val="it-IT"/>
        </w:rPr>
        <w:t>orze dell'</w:t>
      </w:r>
      <w:r w:rsidR="00E3166B" w:rsidRPr="00695E02">
        <w:rPr>
          <w:rFonts w:ascii="Times New Roman" w:eastAsia="Times New Roman" w:hAnsi="Times New Roman" w:cs="Times New Roman"/>
          <w:sz w:val="24"/>
          <w:szCs w:val="24"/>
          <w:lang w:val="it-IT"/>
        </w:rPr>
        <w:t>O</w:t>
      </w:r>
      <w:r w:rsidRPr="00695E02">
        <w:rPr>
          <w:rFonts w:ascii="Times New Roman" w:eastAsia="Times New Roman" w:hAnsi="Times New Roman" w:cs="Times New Roman"/>
          <w:sz w:val="24"/>
          <w:szCs w:val="24"/>
          <w:lang w:val="it-IT"/>
        </w:rPr>
        <w:t xml:space="preserve">rdine, cercheranno di fermare il transito automobilistico per </w:t>
      </w:r>
      <w:r w:rsidR="00A92E09" w:rsidRPr="00695E02">
        <w:rPr>
          <w:rFonts w:ascii="Times New Roman" w:eastAsia="Times New Roman" w:hAnsi="Times New Roman" w:cs="Times New Roman"/>
          <w:sz w:val="24"/>
          <w:szCs w:val="24"/>
          <w:lang w:val="it-IT"/>
        </w:rPr>
        <w:t>mantenere libere le vie d’accesso ai mezzi di soccorso</w:t>
      </w:r>
      <w:r w:rsidRPr="00695E02">
        <w:rPr>
          <w:rFonts w:ascii="Times New Roman" w:eastAsia="Times New Roman" w:hAnsi="Times New Roman" w:cs="Times New Roman"/>
          <w:sz w:val="24"/>
          <w:szCs w:val="24"/>
          <w:lang w:val="it-IT"/>
        </w:rPr>
        <w:t>.</w:t>
      </w:r>
    </w:p>
    <w:p w14:paraId="3049559C" w14:textId="70B33FF5"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Gli </w:t>
      </w:r>
      <w:r w:rsidR="008E7CE7" w:rsidRPr="00695E02">
        <w:rPr>
          <w:rFonts w:ascii="Times New Roman" w:eastAsia="Times New Roman" w:hAnsi="Times New Roman" w:cs="Times New Roman"/>
          <w:sz w:val="24"/>
          <w:szCs w:val="24"/>
          <w:lang w:val="it-IT"/>
        </w:rPr>
        <w:t>incaricati al Pr</w:t>
      </w:r>
      <w:r w:rsidRPr="00695E02">
        <w:rPr>
          <w:rFonts w:ascii="Times New Roman" w:eastAsia="Times New Roman" w:hAnsi="Times New Roman" w:cs="Times New Roman"/>
          <w:sz w:val="24"/>
          <w:szCs w:val="24"/>
          <w:lang w:val="it-IT"/>
        </w:rPr>
        <w:t>im</w:t>
      </w:r>
      <w:r w:rsidR="008E7CE7" w:rsidRPr="00695E02">
        <w:rPr>
          <w:rFonts w:ascii="Times New Roman" w:eastAsia="Times New Roman" w:hAnsi="Times New Roman" w:cs="Times New Roman"/>
          <w:sz w:val="24"/>
          <w:szCs w:val="24"/>
          <w:lang w:val="it-IT"/>
        </w:rPr>
        <w:t>o</w:t>
      </w:r>
      <w:r w:rsidRPr="00695E02">
        <w:rPr>
          <w:rFonts w:ascii="Times New Roman" w:eastAsia="Times New Roman" w:hAnsi="Times New Roman" w:cs="Times New Roman"/>
          <w:sz w:val="24"/>
          <w:szCs w:val="24"/>
          <w:lang w:val="it-IT"/>
        </w:rPr>
        <w:t xml:space="preserve"> </w:t>
      </w:r>
      <w:r w:rsidR="008E7CE7" w:rsidRPr="00695E02">
        <w:rPr>
          <w:rFonts w:ascii="Times New Roman" w:eastAsia="Times New Roman" w:hAnsi="Times New Roman" w:cs="Times New Roman"/>
          <w:sz w:val="24"/>
          <w:szCs w:val="24"/>
          <w:lang w:val="it-IT"/>
        </w:rPr>
        <w:t>S</w:t>
      </w:r>
      <w:r w:rsidRPr="00695E02">
        <w:rPr>
          <w:rFonts w:ascii="Times New Roman" w:eastAsia="Times New Roman" w:hAnsi="Times New Roman" w:cs="Times New Roman"/>
          <w:sz w:val="24"/>
          <w:szCs w:val="24"/>
          <w:lang w:val="it-IT"/>
        </w:rPr>
        <w:t>occors</w:t>
      </w:r>
      <w:r w:rsidR="008E7CE7" w:rsidRPr="00695E02">
        <w:rPr>
          <w:rFonts w:ascii="Times New Roman" w:eastAsia="Times New Roman" w:hAnsi="Times New Roman" w:cs="Times New Roman"/>
          <w:sz w:val="24"/>
          <w:szCs w:val="24"/>
          <w:lang w:val="it-IT"/>
        </w:rPr>
        <w:t>o</w:t>
      </w:r>
      <w:r w:rsidRPr="00695E02">
        <w:rPr>
          <w:rFonts w:ascii="Times New Roman" w:eastAsia="Times New Roman" w:hAnsi="Times New Roman" w:cs="Times New Roman"/>
          <w:sz w:val="24"/>
          <w:szCs w:val="24"/>
          <w:lang w:val="it-IT"/>
        </w:rPr>
        <w:t xml:space="preserve"> </w:t>
      </w:r>
      <w:r w:rsidR="008E7CE7" w:rsidRPr="00695E02">
        <w:rPr>
          <w:rFonts w:ascii="Times New Roman" w:eastAsia="Times New Roman" w:hAnsi="Times New Roman" w:cs="Times New Roman"/>
          <w:sz w:val="24"/>
          <w:szCs w:val="24"/>
          <w:lang w:val="it-IT"/>
        </w:rPr>
        <w:t xml:space="preserve">cercheranno di placare gli animi, porteranno </w:t>
      </w:r>
      <w:r w:rsidRPr="00695E02">
        <w:rPr>
          <w:rFonts w:ascii="Times New Roman" w:eastAsia="Times New Roman" w:hAnsi="Times New Roman" w:cs="Times New Roman"/>
          <w:sz w:val="24"/>
          <w:szCs w:val="24"/>
          <w:lang w:val="it-IT"/>
        </w:rPr>
        <w:t>eventuali infortunati ed informeranno la vigilanza sulle varie situazioni locali rilevate.</w:t>
      </w:r>
    </w:p>
    <w:p w14:paraId="4F73EB2F" w14:textId="77ECF495"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A cessato pericolo, prima del rientro nell’ufficio, attendere che sia terminata l’ispezione tecnica sullo stato di praticabilità dei luoghi.</w:t>
      </w:r>
    </w:p>
    <w:p w14:paraId="377CC64E" w14:textId="77777777" w:rsidR="00C2681B" w:rsidRPr="00695E02" w:rsidRDefault="00C2681B" w:rsidP="00C2681B">
      <w:pPr>
        <w:spacing w:before="24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Fuori dal normale orario di lavoro il Presidio Tecnico diventa il Coordinamento delle Emergenze e quindi il comportamento da adottare sarà quello sopra descritto per il Servizio di Prevenzione e Protezione della SISSA.</w:t>
      </w:r>
    </w:p>
    <w:p w14:paraId="129198BE" w14:textId="03E8E0D7" w:rsidR="009F0376" w:rsidRPr="00695E02" w:rsidRDefault="00A92E09" w:rsidP="003279D8">
      <w:pPr>
        <w:pStyle w:val="Titolo3"/>
        <w:spacing w:before="240" w:line="240" w:lineRule="auto"/>
        <w:ind w:left="142" w:right="168"/>
        <w:contextualSpacing/>
        <w:mirrorIndents/>
        <w:jc w:val="both"/>
        <w:rPr>
          <w:rFonts w:ascii="Times New Roman" w:eastAsia="Times New Roman" w:hAnsi="Times New Roman" w:cs="Times New Roman"/>
          <w:color w:val="auto"/>
          <w:sz w:val="24"/>
          <w:szCs w:val="24"/>
          <w:lang w:val="it-IT"/>
        </w:rPr>
      </w:pPr>
      <w:bookmarkStart w:id="92" w:name="_Toc472417811"/>
      <w:r w:rsidRPr="00695E02">
        <w:rPr>
          <w:rFonts w:ascii="Times New Roman" w:eastAsia="Times New Roman" w:hAnsi="Times New Roman" w:cs="Times New Roman"/>
          <w:color w:val="auto"/>
          <w:sz w:val="24"/>
          <w:szCs w:val="24"/>
          <w:lang w:val="it-IT"/>
        </w:rPr>
        <w:t xml:space="preserve">8.5. </w:t>
      </w:r>
      <w:r w:rsidR="009F0376" w:rsidRPr="00695E02">
        <w:rPr>
          <w:rFonts w:ascii="Times New Roman" w:eastAsia="Times New Roman" w:hAnsi="Times New Roman" w:cs="Times New Roman"/>
          <w:color w:val="auto"/>
          <w:sz w:val="24"/>
          <w:szCs w:val="24"/>
          <w:lang w:val="it-IT"/>
        </w:rPr>
        <w:t>M</w:t>
      </w:r>
      <w:r w:rsidRPr="00695E02">
        <w:rPr>
          <w:rFonts w:ascii="Times New Roman" w:eastAsia="Times New Roman" w:hAnsi="Times New Roman" w:cs="Times New Roman"/>
          <w:color w:val="auto"/>
          <w:sz w:val="24"/>
          <w:szCs w:val="24"/>
          <w:lang w:val="it-IT"/>
        </w:rPr>
        <w:t>inaccia armata e/o presenza di un folle</w:t>
      </w:r>
      <w:bookmarkEnd w:id="92"/>
    </w:p>
    <w:p w14:paraId="39F54EB5" w14:textId="16DC962C" w:rsidR="009F0376" w:rsidRPr="00695E02" w:rsidRDefault="009F0376" w:rsidP="003279D8">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In questo caso</w:t>
      </w:r>
      <w:r w:rsidR="00920D6D"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NON SI DEVE EVACUARE L’EDIFICIO.</w:t>
      </w:r>
    </w:p>
    <w:p w14:paraId="07A834BB" w14:textId="6CB50E6C" w:rsidR="0099026A" w:rsidRPr="00695E02" w:rsidRDefault="0099026A" w:rsidP="003279D8">
      <w:pPr>
        <w:spacing w:before="240" w:after="0" w:line="240" w:lineRule="auto"/>
        <w:ind w:left="142" w:right="168"/>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Tre sono le parole d'ordine: </w:t>
      </w:r>
      <w:r w:rsidRPr="00695E02">
        <w:rPr>
          <w:rFonts w:ascii="Times New Roman" w:eastAsia="Times New Roman" w:hAnsi="Times New Roman" w:cs="Times New Roman"/>
          <w:b/>
          <w:bCs/>
          <w:sz w:val="24"/>
          <w:szCs w:val="24"/>
          <w:lang w:val="it-IT"/>
        </w:rPr>
        <w:t>correre, nascondersi e dire</w:t>
      </w:r>
      <w:r w:rsidR="0046464E" w:rsidRPr="00695E02">
        <w:rPr>
          <w:rFonts w:ascii="Times New Roman" w:eastAsia="Times New Roman" w:hAnsi="Times New Roman" w:cs="Times New Roman"/>
          <w:sz w:val="24"/>
          <w:szCs w:val="24"/>
          <w:lang w:val="it-IT"/>
        </w:rPr>
        <w:t>. I</w:t>
      </w:r>
      <w:r w:rsidRPr="00695E02">
        <w:rPr>
          <w:rFonts w:ascii="Times New Roman" w:eastAsia="Times New Roman" w:hAnsi="Times New Roman" w:cs="Times New Roman"/>
          <w:sz w:val="24"/>
          <w:szCs w:val="24"/>
          <w:lang w:val="it-IT"/>
        </w:rPr>
        <w:t xml:space="preserve"> dipendenti e gli ospiti dovranno attenersi ai seguenti principi comportamentali:</w:t>
      </w:r>
    </w:p>
    <w:p w14:paraId="05444CF4" w14:textId="77777777"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1) Non fingersi morti, ma mantenere il più possibile la calma e cercare di individuare le vie di fuga</w:t>
      </w:r>
    </w:p>
    <w:p w14:paraId="2848DC86" w14:textId="77777777"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2) Se la fuga non è possibile nascondersi dietro un muro, evitando strutture in vetro, legno o metallo, perché "lasciano passare i proiettili"</w:t>
      </w:r>
    </w:p>
    <w:p w14:paraId="0E40B6C8" w14:textId="3E04750B"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xml:space="preserve">3) </w:t>
      </w:r>
      <w:r w:rsidR="00C50454" w:rsidRPr="00695E02">
        <w:rPr>
          <w:rFonts w:ascii="Times New Roman" w:eastAsia="Times New Roman" w:hAnsi="Times New Roman" w:cs="Times New Roman"/>
          <w:sz w:val="24"/>
          <w:szCs w:val="24"/>
          <w:lang w:val="it-IT"/>
        </w:rPr>
        <w:t>Non abbandonare il posto di lavoro e non affacciarsi alle porte del locale per curiosare all’esterno: s</w:t>
      </w:r>
      <w:r w:rsidRPr="00695E02">
        <w:rPr>
          <w:rFonts w:ascii="Times New Roman" w:eastAsia="Times New Roman" w:hAnsi="Times New Roman" w:cs="Times New Roman"/>
          <w:sz w:val="24"/>
          <w:szCs w:val="24"/>
          <w:lang w:val="it-IT"/>
        </w:rPr>
        <w:t>e c'è una porta, chiuderla a chiave</w:t>
      </w:r>
    </w:p>
    <w:p w14:paraId="63B0CFAD" w14:textId="77777777"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4) Togliere la suoneria al telefono</w:t>
      </w:r>
    </w:p>
    <w:p w14:paraId="111C0275" w14:textId="77777777"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lastRenderedPageBreak/>
        <w:t>5) Se possibile segnalare la propria posizione ai servizi d'emergenza e se ci sono ostaggi e vittime</w:t>
      </w:r>
    </w:p>
    <w:p w14:paraId="7A96F77A" w14:textId="77777777" w:rsidR="0099026A" w:rsidRPr="00695E02" w:rsidRDefault="0099026A"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6) Mentre si sta cercando di allontanarsi dal luogo dell'attentato, non unirsi a gruppi di gente, che sta scappando, ed evitare di prendere i mezzi pubblici</w:t>
      </w:r>
    </w:p>
    <w:p w14:paraId="7DDF4664" w14:textId="0519E918" w:rsidR="00E3166B" w:rsidRPr="00695E02" w:rsidRDefault="0099026A" w:rsidP="00E31F2A">
      <w:pPr>
        <w:spacing w:before="24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7) Se dovesse arrivare la polizia alzare le mani in modo da non poter essere confusi con gli attentatori.</w:t>
      </w:r>
    </w:p>
    <w:p w14:paraId="14BB43EA" w14:textId="62FD2ED3" w:rsidR="0099026A" w:rsidRPr="00695E02" w:rsidRDefault="00442784"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D</w:t>
      </w:r>
      <w:r w:rsidR="0099026A" w:rsidRPr="00695E02">
        <w:rPr>
          <w:rFonts w:ascii="Times New Roman" w:eastAsia="Times New Roman" w:hAnsi="Times New Roman" w:cs="Times New Roman"/>
          <w:sz w:val="24"/>
          <w:szCs w:val="24"/>
          <w:lang w:val="it-IT"/>
        </w:rPr>
        <w:t>are un'occhiata alla posizione delle uscite d'emergenza</w:t>
      </w:r>
      <w:r w:rsidRPr="00695E02">
        <w:rPr>
          <w:rFonts w:ascii="Times New Roman" w:eastAsia="Times New Roman" w:hAnsi="Times New Roman" w:cs="Times New Roman"/>
          <w:sz w:val="24"/>
          <w:szCs w:val="24"/>
          <w:lang w:val="it-IT"/>
        </w:rPr>
        <w:t>,</w:t>
      </w:r>
      <w:r w:rsidR="0099026A"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s</w:t>
      </w:r>
      <w:r w:rsidR="0099026A" w:rsidRPr="00695E02">
        <w:rPr>
          <w:rFonts w:ascii="Times New Roman" w:eastAsia="Times New Roman" w:hAnsi="Times New Roman" w:cs="Times New Roman"/>
          <w:sz w:val="24"/>
          <w:szCs w:val="24"/>
          <w:lang w:val="it-IT"/>
        </w:rPr>
        <w:t>e succederà qualcosa sarete preparati</w:t>
      </w:r>
      <w:r w:rsidR="000A5B09" w:rsidRPr="00695E02">
        <w:rPr>
          <w:rFonts w:ascii="Times New Roman" w:eastAsia="Times New Roman" w:hAnsi="Times New Roman" w:cs="Times New Roman"/>
          <w:sz w:val="24"/>
          <w:szCs w:val="24"/>
          <w:lang w:val="it-IT"/>
        </w:rPr>
        <w:t>:</w:t>
      </w:r>
    </w:p>
    <w:p w14:paraId="18064417" w14:textId="77777777" w:rsidR="00A92E09"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restare ciascuno al proprio posto e con la testa china se la minaccia è diretta;</w:t>
      </w:r>
    </w:p>
    <w:p w14:paraId="21E5E18E" w14:textId="123C88CD" w:rsidR="009F0376" w:rsidRPr="00695E02" w:rsidRDefault="009F0376"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non contrastare con i propri comportamenti le azioni compiute dall'attentatore o dal folle;</w:t>
      </w:r>
    </w:p>
    <w:p w14:paraId="13D806F5" w14:textId="15F03EB3" w:rsidR="009F0376" w:rsidRPr="00695E02" w:rsidRDefault="009F0376" w:rsidP="00274E89">
      <w:pPr>
        <w:spacing w:after="0" w:line="240" w:lineRule="auto"/>
        <w:ind w:left="142" w:right="168"/>
        <w:contextualSpacing/>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mantenere la calma ed il controllo delle proprie azioni per offese ricevute e non deridere i comportamenti squilibrati del folle;</w:t>
      </w:r>
    </w:p>
    <w:p w14:paraId="0E5B3433" w14:textId="67D3E726" w:rsidR="00274E89" w:rsidRPr="00695E02" w:rsidRDefault="009F0376" w:rsidP="00274E89">
      <w:pPr>
        <w:spacing w:after="120" w:line="240" w:lineRule="auto"/>
        <w:ind w:left="142" w:right="170"/>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 qualsiasi movimento deve essere eseguito con naturalezza e con calma (nessuna azione</w:t>
      </w:r>
      <w:r w:rsidR="00920D6D" w:rsidRPr="00695E02">
        <w:rPr>
          <w:rFonts w:ascii="Times New Roman" w:eastAsia="Times New Roman" w:hAnsi="Times New Roman" w:cs="Times New Roman"/>
          <w:sz w:val="24"/>
          <w:szCs w:val="24"/>
          <w:lang w:val="it-IT"/>
        </w:rPr>
        <w:t xml:space="preserve"> </w:t>
      </w:r>
      <w:r w:rsidRPr="00695E02">
        <w:rPr>
          <w:rFonts w:ascii="Times New Roman" w:eastAsia="Times New Roman" w:hAnsi="Times New Roman" w:cs="Times New Roman"/>
          <w:sz w:val="24"/>
          <w:szCs w:val="24"/>
          <w:lang w:val="it-IT"/>
        </w:rPr>
        <w:t>che possa apparire furtiva - nessun movimento che possa apparire una fuga o una reazione di difesa)</w:t>
      </w:r>
      <w:r w:rsidR="00442784" w:rsidRPr="00695E02">
        <w:rPr>
          <w:rFonts w:ascii="Times New Roman" w:eastAsia="Times New Roman" w:hAnsi="Times New Roman" w:cs="Times New Roman"/>
          <w:sz w:val="24"/>
          <w:szCs w:val="24"/>
          <w:lang w:val="it-IT"/>
        </w:rPr>
        <w:t>.</w:t>
      </w:r>
    </w:p>
    <w:p w14:paraId="667237C1" w14:textId="7102AAB1" w:rsidR="009F0376" w:rsidRPr="00695E02" w:rsidRDefault="00C2681B" w:rsidP="00274E89">
      <w:pPr>
        <w:spacing w:before="240" w:after="120" w:line="240" w:lineRule="auto"/>
        <w:ind w:left="142" w:right="170"/>
        <w:mirrorIndents/>
        <w:jc w:val="both"/>
        <w:rPr>
          <w:rFonts w:ascii="Times New Roman" w:eastAsia="Times New Roman" w:hAnsi="Times New Roman" w:cs="Times New Roman"/>
          <w:sz w:val="24"/>
          <w:szCs w:val="24"/>
          <w:lang w:val="it-IT"/>
        </w:rPr>
      </w:pPr>
      <w:r w:rsidRPr="00695E02">
        <w:rPr>
          <w:rFonts w:ascii="Times New Roman" w:eastAsia="Times New Roman" w:hAnsi="Times New Roman" w:cs="Times New Roman"/>
          <w:sz w:val="24"/>
          <w:szCs w:val="24"/>
          <w:lang w:val="it-IT"/>
        </w:rPr>
        <w:t>Il Servizio di Prevenzione e Protezione della SISSA o in sua assenza il Direttore e il Segretario Generale, deve prontamente contattare le Autorità di Pubblica Sicurezza (112 - 113).</w:t>
      </w:r>
    </w:p>
    <w:p w14:paraId="64E4B912" w14:textId="74DE2E9F" w:rsidR="00C2681B" w:rsidRPr="00695E02" w:rsidRDefault="00C2681B" w:rsidP="00C2681B">
      <w:pPr>
        <w:spacing w:before="240" w:line="275" w:lineRule="exact"/>
        <w:ind w:left="144" w:right="144"/>
        <w:jc w:val="both"/>
        <w:textAlignment w:val="baseline"/>
        <w:rPr>
          <w:rFonts w:ascii="Times New Roman" w:eastAsia="Times New Roman" w:hAnsi="Times New Roman" w:cs="Times New Roman"/>
          <w:color w:val="000000"/>
          <w:sz w:val="24"/>
          <w:lang w:val="it-IT"/>
        </w:rPr>
      </w:pPr>
      <w:bookmarkStart w:id="93" w:name="_Toc447876183"/>
      <w:r w:rsidRPr="00695E02">
        <w:rPr>
          <w:rFonts w:ascii="Times New Roman" w:eastAsia="Times New Roman" w:hAnsi="Times New Roman" w:cs="Times New Roman"/>
          <w:color w:val="000000"/>
          <w:sz w:val="24"/>
          <w:lang w:val="it-IT"/>
        </w:rPr>
        <w:t>Fuori dal normale orario di lavoro il Presidio Tecnico diventa il Coordinamento delle Emergenze e quindi il comportamento da adottare sarà quello sopra descritto per il Servizio di Prevenzione e Protezione della SISSA.</w:t>
      </w:r>
    </w:p>
    <w:p w14:paraId="3FB91A2A" w14:textId="570B477C" w:rsidR="00F72DEE" w:rsidRPr="00695E02" w:rsidRDefault="00165032" w:rsidP="00165032">
      <w:pPr>
        <w:pStyle w:val="Titolo2"/>
        <w:numPr>
          <w:ilvl w:val="0"/>
          <w:numId w:val="67"/>
        </w:numPr>
        <w:spacing w:after="0"/>
        <w:ind w:right="168"/>
        <w:contextualSpacing/>
        <w:mirrorIndents/>
        <w:jc w:val="both"/>
        <w:rPr>
          <w:rFonts w:ascii="Times New Roman" w:hAnsi="Times New Roman"/>
        </w:rPr>
      </w:pPr>
      <w:r w:rsidRPr="00695E02">
        <w:rPr>
          <w:rStyle w:val="Titolo2Carattere"/>
          <w:rFonts w:ascii="Times New Roman" w:eastAsiaTheme="minorHAnsi" w:hAnsi="Times New Roman"/>
          <w:b/>
          <w:bCs/>
          <w:i/>
          <w:iCs/>
        </w:rPr>
        <w:t xml:space="preserve"> </w:t>
      </w:r>
      <w:bookmarkStart w:id="94" w:name="_Toc472417812"/>
      <w:r w:rsidR="00F72DEE" w:rsidRPr="00695E02">
        <w:rPr>
          <w:rStyle w:val="Titolo2Carattere"/>
          <w:rFonts w:ascii="Times New Roman" w:eastAsiaTheme="minorHAnsi" w:hAnsi="Times New Roman"/>
          <w:b/>
          <w:bCs/>
          <w:i/>
          <w:iCs/>
        </w:rPr>
        <w:t xml:space="preserve">Gestione delle </w:t>
      </w:r>
      <w:bookmarkEnd w:id="93"/>
      <w:r w:rsidR="00F72DEE" w:rsidRPr="00695E02">
        <w:rPr>
          <w:rStyle w:val="Titolo2Carattere"/>
          <w:rFonts w:ascii="Times New Roman" w:eastAsiaTheme="minorHAnsi" w:hAnsi="Times New Roman"/>
          <w:b/>
          <w:bCs/>
          <w:i/>
          <w:iCs/>
        </w:rPr>
        <w:t>Emergenze in edifici “satelliti” affidati a terzi (asilo, B2, B3, B4, Palestra)</w:t>
      </w:r>
      <w:bookmarkEnd w:id="94"/>
    </w:p>
    <w:p w14:paraId="543C6A4D" w14:textId="6BA84A6F" w:rsidR="002A0ED2" w:rsidRPr="00695E02" w:rsidRDefault="002A0ED2" w:rsidP="00D53000">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Alcuni edifici “satellite” sono ubicati all’interno del comprensorio di via Bonomea ma vengono gestiti autonomamente </w:t>
      </w:r>
      <w:r w:rsidR="005F46EF" w:rsidRPr="00695E02">
        <w:rPr>
          <w:rFonts w:ascii="Times New Roman" w:eastAsia="Times New Roman" w:hAnsi="Times New Roman" w:cs="Times New Roman"/>
          <w:color w:val="000000"/>
          <w:sz w:val="24"/>
          <w:lang w:val="it-IT"/>
        </w:rPr>
        <w:t>da altri Enti</w:t>
      </w:r>
      <w:r w:rsidRPr="00695E02">
        <w:rPr>
          <w:rFonts w:ascii="Times New Roman" w:eastAsia="Times New Roman" w:hAnsi="Times New Roman" w:cs="Times New Roman"/>
          <w:color w:val="000000"/>
          <w:sz w:val="24"/>
          <w:lang w:val="it-IT"/>
        </w:rPr>
        <w:t xml:space="preserve"> che risultano essere, a vario titolo, realtà aziendali indipendenti da SISSA. </w:t>
      </w:r>
    </w:p>
    <w:p w14:paraId="6A0D133B" w14:textId="0293763E" w:rsidR="00D53000" w:rsidRPr="00695E02" w:rsidRDefault="003407AC" w:rsidP="00D53000">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Tali edifici sono solitamente occupati soltanto nel normale orario di lavoro.</w:t>
      </w:r>
    </w:p>
    <w:p w14:paraId="2CC6F71F" w14:textId="62DD9795" w:rsidR="002A0ED2" w:rsidRPr="00695E02" w:rsidRDefault="002A0ED2" w:rsidP="00531E62">
      <w:pPr>
        <w:spacing w:before="24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In particolare: </w:t>
      </w:r>
    </w:p>
    <w:p w14:paraId="39E9D5F5" w14:textId="0EB807F0" w:rsidR="002A0ED2" w:rsidRPr="00695E02" w:rsidRDefault="002A0ED2" w:rsidP="00D53000">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Edificio B1“ASILO”: risulta affidato in comodato alla COOPERATIVA </w:t>
      </w:r>
      <w:r w:rsidR="00AF60FA">
        <w:rPr>
          <w:rFonts w:ascii="Times New Roman" w:eastAsia="Times New Roman" w:hAnsi="Times New Roman" w:cs="Times New Roman"/>
          <w:color w:val="000000"/>
          <w:sz w:val="24"/>
          <w:lang w:val="it-IT"/>
        </w:rPr>
        <w:t>ORSA</w:t>
      </w:r>
      <w:r w:rsidRPr="00695E02">
        <w:rPr>
          <w:rFonts w:ascii="Times New Roman" w:eastAsia="Times New Roman" w:hAnsi="Times New Roman" w:cs="Times New Roman"/>
          <w:color w:val="000000"/>
          <w:sz w:val="24"/>
          <w:lang w:val="it-IT"/>
        </w:rPr>
        <w:t>- AGENZIA SOCIALE per la</w:t>
      </w:r>
      <w:r w:rsidR="00D53000"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 xml:space="preserve">gestione dell’asilo interno al comprensorio </w:t>
      </w:r>
    </w:p>
    <w:p w14:paraId="7A2C2788" w14:textId="1A30AE55" w:rsidR="002A0ED2" w:rsidRPr="00695E02" w:rsidRDefault="002A0ED2" w:rsidP="00D53000">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Edifici B2, B3</w:t>
      </w:r>
      <w:r w:rsidR="00D53000" w:rsidRPr="00695E02">
        <w:rPr>
          <w:rFonts w:ascii="Times New Roman" w:eastAsia="Times New Roman" w:hAnsi="Times New Roman" w:cs="Times New Roman"/>
          <w:color w:val="000000"/>
          <w:sz w:val="24"/>
          <w:lang w:val="it-IT"/>
        </w:rPr>
        <w:t>, B4</w:t>
      </w:r>
      <w:r w:rsidRPr="00695E02">
        <w:rPr>
          <w:rFonts w:ascii="Times New Roman" w:eastAsia="Times New Roman" w:hAnsi="Times New Roman" w:cs="Times New Roman"/>
          <w:color w:val="000000"/>
          <w:sz w:val="24"/>
          <w:lang w:val="it-IT"/>
        </w:rPr>
        <w:t xml:space="preserve">: risulta essere la sede della Società MEDIALAB </w:t>
      </w:r>
    </w:p>
    <w:p w14:paraId="437C7A93" w14:textId="4C440162" w:rsidR="002A0ED2" w:rsidRPr="00695E02" w:rsidRDefault="002A0ED2" w:rsidP="00D53000">
      <w:pPr>
        <w:spacing w:after="0" w:line="275" w:lineRule="exact"/>
        <w:ind w:left="144" w:right="144"/>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Edificio B5 “PALESTRA” risulta affidato a Ditta esterna </w:t>
      </w:r>
    </w:p>
    <w:p w14:paraId="45279FBD" w14:textId="2091C508" w:rsidR="002A0ED2" w:rsidRPr="00695E02" w:rsidRDefault="00F821A8" w:rsidP="00531E62">
      <w:pPr>
        <w:spacing w:before="24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O</w:t>
      </w:r>
      <w:r w:rsidR="002A0ED2" w:rsidRPr="00695E02">
        <w:rPr>
          <w:rFonts w:ascii="Times New Roman" w:eastAsia="Times New Roman" w:hAnsi="Times New Roman" w:cs="Times New Roman"/>
          <w:color w:val="000000"/>
          <w:sz w:val="24"/>
          <w:lang w:val="it-IT"/>
        </w:rPr>
        <w:t xml:space="preserve">gni </w:t>
      </w:r>
      <w:r w:rsidR="005F46EF" w:rsidRPr="00695E02">
        <w:rPr>
          <w:rFonts w:ascii="Times New Roman" w:eastAsia="Times New Roman" w:hAnsi="Times New Roman" w:cs="Times New Roman"/>
          <w:color w:val="000000"/>
          <w:sz w:val="24"/>
          <w:lang w:val="it-IT"/>
        </w:rPr>
        <w:t>Ente</w:t>
      </w:r>
      <w:r w:rsidRPr="00695E02">
        <w:rPr>
          <w:rFonts w:ascii="Times New Roman" w:eastAsia="Times New Roman" w:hAnsi="Times New Roman" w:cs="Times New Roman"/>
          <w:color w:val="000000"/>
          <w:sz w:val="24"/>
          <w:lang w:val="it-IT"/>
        </w:rPr>
        <w:t xml:space="preserve"> ha l’onere di effettuare</w:t>
      </w:r>
      <w:r w:rsidR="002A0ED2"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 xml:space="preserve">in </w:t>
      </w:r>
      <w:r w:rsidR="002A0ED2" w:rsidRPr="00695E02">
        <w:rPr>
          <w:rFonts w:ascii="Times New Roman" w:eastAsia="Times New Roman" w:hAnsi="Times New Roman" w:cs="Times New Roman"/>
          <w:color w:val="000000"/>
          <w:sz w:val="24"/>
          <w:lang w:val="it-IT"/>
        </w:rPr>
        <w:t>autonom</w:t>
      </w:r>
      <w:r w:rsidRPr="00695E02">
        <w:rPr>
          <w:rFonts w:ascii="Times New Roman" w:eastAsia="Times New Roman" w:hAnsi="Times New Roman" w:cs="Times New Roman"/>
          <w:color w:val="000000"/>
          <w:sz w:val="24"/>
          <w:lang w:val="it-IT"/>
        </w:rPr>
        <w:t>i</w:t>
      </w:r>
      <w:r w:rsidR="002A0ED2" w:rsidRPr="00695E02">
        <w:rPr>
          <w:rFonts w:ascii="Times New Roman" w:eastAsia="Times New Roman" w:hAnsi="Times New Roman" w:cs="Times New Roman"/>
          <w:color w:val="000000"/>
          <w:sz w:val="24"/>
          <w:lang w:val="it-IT"/>
        </w:rPr>
        <w:t>a l</w:t>
      </w:r>
      <w:r w:rsidRPr="00695E02">
        <w:rPr>
          <w:rFonts w:ascii="Times New Roman" w:eastAsia="Times New Roman" w:hAnsi="Times New Roman" w:cs="Times New Roman"/>
          <w:color w:val="000000"/>
          <w:sz w:val="24"/>
          <w:lang w:val="it-IT"/>
        </w:rPr>
        <w:t>’</w:t>
      </w:r>
      <w:r w:rsidR="002A0ED2" w:rsidRPr="00695E02">
        <w:rPr>
          <w:rFonts w:ascii="Times New Roman" w:eastAsia="Times New Roman" w:hAnsi="Times New Roman" w:cs="Times New Roman"/>
          <w:color w:val="000000"/>
          <w:sz w:val="24"/>
          <w:lang w:val="it-IT"/>
        </w:rPr>
        <w:t>analisi del rischio</w:t>
      </w:r>
      <w:r w:rsidRPr="00695E02">
        <w:rPr>
          <w:rFonts w:ascii="Times New Roman" w:eastAsia="Times New Roman" w:hAnsi="Times New Roman" w:cs="Times New Roman"/>
          <w:color w:val="000000"/>
          <w:sz w:val="24"/>
          <w:lang w:val="it-IT"/>
        </w:rPr>
        <w:t xml:space="preserve"> ai sensi del </w:t>
      </w:r>
      <w:proofErr w:type="spellStart"/>
      <w:r w:rsidRPr="00695E02">
        <w:rPr>
          <w:rFonts w:ascii="Times New Roman" w:eastAsia="Times New Roman" w:hAnsi="Times New Roman" w:cs="Times New Roman"/>
          <w:color w:val="000000"/>
          <w:sz w:val="24"/>
          <w:lang w:val="it-IT"/>
        </w:rPr>
        <w:t>Dlgs</w:t>
      </w:r>
      <w:proofErr w:type="spellEnd"/>
      <w:r w:rsidRPr="00695E02">
        <w:rPr>
          <w:rFonts w:ascii="Times New Roman" w:eastAsia="Times New Roman" w:hAnsi="Times New Roman" w:cs="Times New Roman"/>
          <w:color w:val="000000"/>
          <w:sz w:val="24"/>
          <w:lang w:val="it-IT"/>
        </w:rPr>
        <w:t xml:space="preserve"> 81/08</w:t>
      </w:r>
      <w:r w:rsidR="002A0ED2" w:rsidRPr="00695E02">
        <w:rPr>
          <w:rFonts w:ascii="Times New Roman" w:eastAsia="Times New Roman" w:hAnsi="Times New Roman" w:cs="Times New Roman"/>
          <w:color w:val="000000"/>
          <w:sz w:val="24"/>
          <w:lang w:val="it-IT"/>
        </w:rPr>
        <w:t xml:space="preserve"> e</w:t>
      </w:r>
      <w:r w:rsidRPr="00695E02">
        <w:rPr>
          <w:rFonts w:ascii="Times New Roman" w:eastAsia="Times New Roman" w:hAnsi="Times New Roman" w:cs="Times New Roman"/>
          <w:color w:val="000000"/>
          <w:sz w:val="24"/>
          <w:lang w:val="it-IT"/>
        </w:rPr>
        <w:t xml:space="preserve"> </w:t>
      </w:r>
      <w:r w:rsidR="002A0ED2" w:rsidRPr="00695E02">
        <w:rPr>
          <w:rFonts w:ascii="Times New Roman" w:eastAsia="Times New Roman" w:hAnsi="Times New Roman" w:cs="Times New Roman"/>
          <w:color w:val="000000"/>
          <w:sz w:val="24"/>
          <w:lang w:val="it-IT"/>
        </w:rPr>
        <w:t>di</w:t>
      </w:r>
      <w:r w:rsidRPr="00695E02">
        <w:rPr>
          <w:rFonts w:ascii="Times New Roman" w:eastAsia="Times New Roman" w:hAnsi="Times New Roman" w:cs="Times New Roman"/>
          <w:color w:val="000000"/>
          <w:sz w:val="24"/>
          <w:lang w:val="it-IT"/>
        </w:rPr>
        <w:t xml:space="preserve"> redigere i</w:t>
      </w:r>
      <w:r w:rsidR="002A0ED2" w:rsidRPr="00695E02">
        <w:rPr>
          <w:rFonts w:ascii="Times New Roman" w:eastAsia="Times New Roman" w:hAnsi="Times New Roman" w:cs="Times New Roman"/>
          <w:color w:val="000000"/>
          <w:sz w:val="24"/>
          <w:lang w:val="it-IT"/>
        </w:rPr>
        <w:t xml:space="preserve"> relativi PIANI DI EMERGENZA</w:t>
      </w:r>
      <w:r w:rsidRPr="00695E02">
        <w:rPr>
          <w:rFonts w:ascii="Times New Roman" w:eastAsia="Times New Roman" w:hAnsi="Times New Roman" w:cs="Times New Roman"/>
          <w:color w:val="000000"/>
          <w:sz w:val="24"/>
          <w:lang w:val="it-IT"/>
        </w:rPr>
        <w:t>.</w:t>
      </w:r>
      <w:r w:rsidR="002A0ED2"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O</w:t>
      </w:r>
      <w:r w:rsidR="002A0ED2" w:rsidRPr="00695E02">
        <w:rPr>
          <w:rFonts w:ascii="Times New Roman" w:eastAsia="Times New Roman" w:hAnsi="Times New Roman" w:cs="Times New Roman"/>
          <w:color w:val="000000"/>
          <w:sz w:val="24"/>
          <w:lang w:val="it-IT"/>
        </w:rPr>
        <w:t xml:space="preserve">gni </w:t>
      </w:r>
      <w:r w:rsidR="005F46EF" w:rsidRPr="00695E02">
        <w:rPr>
          <w:rFonts w:ascii="Times New Roman" w:eastAsia="Times New Roman" w:hAnsi="Times New Roman" w:cs="Times New Roman"/>
          <w:color w:val="000000"/>
          <w:sz w:val="24"/>
          <w:lang w:val="it-IT"/>
        </w:rPr>
        <w:t>Ente</w:t>
      </w:r>
      <w:r w:rsidR="002A0ED2"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 xml:space="preserve">perciò, </w:t>
      </w:r>
      <w:r w:rsidR="002A0ED2" w:rsidRPr="00695E02">
        <w:rPr>
          <w:rFonts w:ascii="Times New Roman" w:eastAsia="Times New Roman" w:hAnsi="Times New Roman" w:cs="Times New Roman"/>
          <w:color w:val="000000"/>
          <w:sz w:val="24"/>
          <w:lang w:val="it-IT"/>
        </w:rPr>
        <w:t>pianificherà autonomamente e porrà in essere le procedure al verificarsi di una situazione di emergenza (formazione ed informazione del personale, designazione degli Addetti all’Emergenza, misure di prevenzione e</w:t>
      </w:r>
      <w:r w:rsidRPr="00695E02">
        <w:rPr>
          <w:rFonts w:ascii="Times New Roman" w:eastAsia="Times New Roman" w:hAnsi="Times New Roman" w:cs="Times New Roman"/>
          <w:color w:val="000000"/>
          <w:sz w:val="24"/>
          <w:lang w:val="it-IT"/>
        </w:rPr>
        <w:t xml:space="preserve"> </w:t>
      </w:r>
      <w:r w:rsidR="002A0ED2" w:rsidRPr="00695E02">
        <w:rPr>
          <w:rFonts w:ascii="Times New Roman" w:eastAsia="Times New Roman" w:hAnsi="Times New Roman" w:cs="Times New Roman"/>
          <w:color w:val="000000"/>
          <w:sz w:val="24"/>
          <w:lang w:val="it-IT"/>
        </w:rPr>
        <w:t xml:space="preserve">protezione, simulazione e prove periodiche, evacuazione dagli edifici, allertamento e chiamata dei soccorsi, gestione dei soccorsi indirizzamento dei mezzi, informazione sull’accaduto), ecc. </w:t>
      </w:r>
    </w:p>
    <w:p w14:paraId="3759B2E3" w14:textId="250594EC" w:rsidR="002A0ED2" w:rsidRPr="00695E02" w:rsidRDefault="00F821A8" w:rsidP="00531E62">
      <w:pPr>
        <w:spacing w:before="24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Rimane in</w:t>
      </w:r>
      <w:r w:rsidR="002A0ED2" w:rsidRPr="00695E02">
        <w:rPr>
          <w:rFonts w:ascii="Times New Roman" w:eastAsia="Times New Roman" w:hAnsi="Times New Roman" w:cs="Times New Roman"/>
          <w:color w:val="000000"/>
          <w:sz w:val="24"/>
          <w:lang w:val="it-IT"/>
        </w:rPr>
        <w:t xml:space="preserve"> capo </w:t>
      </w:r>
      <w:r w:rsidRPr="00695E02">
        <w:rPr>
          <w:rFonts w:ascii="Times New Roman" w:eastAsia="Times New Roman" w:hAnsi="Times New Roman" w:cs="Times New Roman"/>
          <w:color w:val="000000"/>
          <w:sz w:val="24"/>
          <w:lang w:val="it-IT"/>
        </w:rPr>
        <w:t>a</w:t>
      </w:r>
      <w:r w:rsidR="002A0ED2" w:rsidRPr="00695E02">
        <w:rPr>
          <w:rFonts w:ascii="Times New Roman" w:eastAsia="Times New Roman" w:hAnsi="Times New Roman" w:cs="Times New Roman"/>
          <w:color w:val="000000"/>
          <w:sz w:val="24"/>
          <w:lang w:val="it-IT"/>
        </w:rPr>
        <w:t>lla SISSA il coordinamento generale dell’emergenza all’interno dell’intero comprensorio di via Bonomea. Al fine di assicurare una corretta gestione generale dell’emergenza sono state concordate le seguenti misure di coordinamento</w:t>
      </w:r>
      <w:r w:rsidR="005F46EF" w:rsidRPr="00695E02">
        <w:rPr>
          <w:rFonts w:ascii="Times New Roman" w:eastAsia="Times New Roman" w:hAnsi="Times New Roman" w:cs="Times New Roman"/>
          <w:color w:val="000000"/>
          <w:sz w:val="24"/>
          <w:lang w:val="it-IT"/>
        </w:rPr>
        <w:t>, in via preliminare ed in caso di emergenza.</w:t>
      </w:r>
      <w:r w:rsidR="002A0ED2" w:rsidRPr="00695E02">
        <w:rPr>
          <w:rFonts w:ascii="Times New Roman" w:eastAsia="Times New Roman" w:hAnsi="Times New Roman" w:cs="Times New Roman"/>
          <w:color w:val="000000"/>
          <w:sz w:val="24"/>
          <w:lang w:val="it-IT"/>
        </w:rPr>
        <w:t xml:space="preserve"> </w:t>
      </w:r>
    </w:p>
    <w:p w14:paraId="00AA67ED" w14:textId="35F6EF19" w:rsidR="002A0ED2" w:rsidRPr="00695E02" w:rsidRDefault="00F25458" w:rsidP="00531E62">
      <w:pPr>
        <w:spacing w:before="240" w:after="0" w:line="275" w:lineRule="exact"/>
        <w:ind w:left="142" w:right="142"/>
        <w:jc w:val="both"/>
        <w:textAlignment w:val="baseline"/>
        <w:rPr>
          <w:rFonts w:ascii="Times New Roman" w:eastAsia="Times New Roman" w:hAnsi="Times New Roman" w:cs="Times New Roman"/>
          <w:b/>
          <w:color w:val="000000"/>
          <w:sz w:val="24"/>
          <w:lang w:val="it-IT"/>
        </w:rPr>
      </w:pPr>
      <w:r w:rsidRPr="00695E02">
        <w:rPr>
          <w:rFonts w:ascii="Times New Roman" w:eastAsia="Times New Roman" w:hAnsi="Times New Roman" w:cs="Times New Roman"/>
          <w:b/>
          <w:color w:val="000000"/>
          <w:sz w:val="24"/>
          <w:lang w:val="it-IT"/>
        </w:rPr>
        <w:t>9.1 Azioni</w:t>
      </w:r>
      <w:r w:rsidR="005F46EF" w:rsidRPr="00695E02">
        <w:rPr>
          <w:rFonts w:ascii="Times New Roman" w:eastAsia="Times New Roman" w:hAnsi="Times New Roman" w:cs="Times New Roman"/>
          <w:b/>
          <w:color w:val="000000"/>
          <w:sz w:val="24"/>
          <w:lang w:val="it-IT"/>
        </w:rPr>
        <w:t xml:space="preserve"> preliminar</w:t>
      </w:r>
      <w:r w:rsidRPr="00695E02">
        <w:rPr>
          <w:rFonts w:ascii="Times New Roman" w:eastAsia="Times New Roman" w:hAnsi="Times New Roman" w:cs="Times New Roman"/>
          <w:b/>
          <w:color w:val="000000"/>
          <w:sz w:val="24"/>
          <w:lang w:val="it-IT"/>
        </w:rPr>
        <w:t>i</w:t>
      </w:r>
    </w:p>
    <w:p w14:paraId="5A174D9A" w14:textId="3D210995" w:rsidR="005F46EF" w:rsidRPr="00695E02" w:rsidRDefault="005F46EF"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lastRenderedPageBreak/>
        <w:t xml:space="preserve">- ogni Ente deve trasmettere al SPP di SISSA copia del proprio Piano di Emergenza elaborato; </w:t>
      </w:r>
    </w:p>
    <w:p w14:paraId="4112AF70" w14:textId="5ADE1537" w:rsidR="005F46EF" w:rsidRPr="00695E02" w:rsidRDefault="005F46EF"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ogni Ente deve comunicare tempestivamente al SPP di SISSA qualsiasi variazione, anche temporanea, venga apportata al proprio Piano di Emergenza;</w:t>
      </w:r>
    </w:p>
    <w:p w14:paraId="14E0B53A" w14:textId="310ABB65" w:rsidR="005F46EF" w:rsidRPr="00695E02" w:rsidRDefault="005F46EF"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il SPP di SISSA provvede ad aggiornare ed integrare il proprio Piano di Emergenza, al fine di coordinare tutte le azioni previste, richiedendo, se del caso, eventuali modifiche e/o integrazioni all’Ente interessato;</w:t>
      </w:r>
    </w:p>
    <w:p w14:paraId="03C3DCD9" w14:textId="5DC4A786" w:rsidR="005F46EF" w:rsidRPr="00695E02" w:rsidRDefault="005F46EF"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SISSA trasmette ad ogni Ente, copia del proprio Piano di Emergenza, nelle parti di interesse per gli Enti indipendenti.</w:t>
      </w:r>
    </w:p>
    <w:p w14:paraId="1FE5E5AC" w14:textId="44BDE96F" w:rsidR="005F46EF" w:rsidRPr="00695E02" w:rsidRDefault="00F25458" w:rsidP="00531E62">
      <w:pPr>
        <w:spacing w:before="240" w:after="0" w:line="275" w:lineRule="exact"/>
        <w:ind w:left="142" w:right="142"/>
        <w:jc w:val="both"/>
        <w:textAlignment w:val="baseline"/>
        <w:rPr>
          <w:rFonts w:ascii="Times New Roman" w:eastAsia="Times New Roman" w:hAnsi="Times New Roman" w:cs="Times New Roman"/>
          <w:b/>
          <w:color w:val="000000"/>
          <w:sz w:val="24"/>
          <w:lang w:val="it-IT"/>
        </w:rPr>
      </w:pPr>
      <w:r w:rsidRPr="00695E02">
        <w:rPr>
          <w:rFonts w:ascii="Times New Roman" w:eastAsia="Times New Roman" w:hAnsi="Times New Roman" w:cs="Times New Roman"/>
          <w:b/>
          <w:color w:val="000000"/>
          <w:sz w:val="24"/>
          <w:lang w:val="it-IT"/>
        </w:rPr>
        <w:t>9.2 S</w:t>
      </w:r>
      <w:r w:rsidR="003407AC" w:rsidRPr="00695E02">
        <w:rPr>
          <w:rFonts w:ascii="Times New Roman" w:eastAsia="Times New Roman" w:hAnsi="Times New Roman" w:cs="Times New Roman"/>
          <w:b/>
          <w:color w:val="000000"/>
          <w:sz w:val="24"/>
          <w:lang w:val="it-IT"/>
        </w:rPr>
        <w:t>ituazioni di emergenza</w:t>
      </w:r>
      <w:r w:rsidRPr="00695E02">
        <w:rPr>
          <w:rFonts w:ascii="Times New Roman" w:eastAsia="Times New Roman" w:hAnsi="Times New Roman" w:cs="Times New Roman"/>
          <w:b/>
          <w:color w:val="000000"/>
          <w:sz w:val="24"/>
          <w:lang w:val="it-IT"/>
        </w:rPr>
        <w:t>, in normale orario di lavoro, rilevate dall’ Ente indipendente</w:t>
      </w:r>
    </w:p>
    <w:p w14:paraId="140398A7" w14:textId="591ACD08" w:rsidR="002A0ED2" w:rsidRPr="00695E02" w:rsidRDefault="002A0ED2"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w:t>
      </w:r>
      <w:r w:rsidR="003407AC" w:rsidRPr="00695E02">
        <w:rPr>
          <w:rFonts w:ascii="Times New Roman" w:eastAsia="Times New Roman" w:hAnsi="Times New Roman" w:cs="Times New Roman"/>
          <w:color w:val="000000"/>
          <w:sz w:val="24"/>
          <w:lang w:val="it-IT"/>
        </w:rPr>
        <w:t xml:space="preserve">il </w:t>
      </w:r>
      <w:r w:rsidRPr="00695E02">
        <w:rPr>
          <w:rFonts w:ascii="Times New Roman" w:eastAsia="Times New Roman" w:hAnsi="Times New Roman" w:cs="Times New Roman"/>
          <w:color w:val="000000"/>
          <w:sz w:val="24"/>
          <w:lang w:val="it-IT"/>
        </w:rPr>
        <w:t xml:space="preserve">Coordinatore dell’Emergenza </w:t>
      </w:r>
      <w:r w:rsidR="003407AC" w:rsidRPr="00695E02">
        <w:rPr>
          <w:rFonts w:ascii="Times New Roman" w:eastAsia="Times New Roman" w:hAnsi="Times New Roman" w:cs="Times New Roman"/>
          <w:color w:val="000000"/>
          <w:sz w:val="24"/>
          <w:lang w:val="it-IT"/>
        </w:rPr>
        <w:t>d</w:t>
      </w:r>
      <w:r w:rsidR="005B4B84" w:rsidRPr="00695E02">
        <w:rPr>
          <w:rFonts w:ascii="Times New Roman" w:eastAsia="Times New Roman" w:hAnsi="Times New Roman" w:cs="Times New Roman"/>
          <w:color w:val="000000"/>
          <w:sz w:val="24"/>
          <w:lang w:val="it-IT"/>
        </w:rPr>
        <w:t>ell’</w:t>
      </w:r>
      <w:r w:rsidR="003407AC" w:rsidRPr="00695E02">
        <w:rPr>
          <w:rFonts w:ascii="Times New Roman" w:eastAsia="Times New Roman" w:hAnsi="Times New Roman" w:cs="Times New Roman"/>
          <w:color w:val="000000"/>
          <w:sz w:val="24"/>
          <w:lang w:val="it-IT"/>
        </w:rPr>
        <w:t>Ente</w:t>
      </w:r>
      <w:r w:rsidR="005B4B84" w:rsidRPr="00695E02">
        <w:rPr>
          <w:rFonts w:ascii="Times New Roman" w:eastAsia="Times New Roman" w:hAnsi="Times New Roman" w:cs="Times New Roman"/>
          <w:color w:val="000000"/>
          <w:sz w:val="24"/>
          <w:lang w:val="it-IT"/>
        </w:rPr>
        <w:t xml:space="preserve"> interessato dall’emergenza</w:t>
      </w:r>
      <w:r w:rsidR="003407AC"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 xml:space="preserve">informerà tempestivamente il Presidio tecnico </w:t>
      </w:r>
      <w:r w:rsidR="005B4B84" w:rsidRPr="00695E02">
        <w:rPr>
          <w:rFonts w:ascii="Times New Roman" w:eastAsia="Times New Roman" w:hAnsi="Times New Roman" w:cs="Times New Roman"/>
          <w:color w:val="000000"/>
          <w:sz w:val="24"/>
          <w:lang w:val="it-IT"/>
        </w:rPr>
        <w:t xml:space="preserve">di SISSA </w:t>
      </w:r>
      <w:r w:rsidRPr="00695E02">
        <w:rPr>
          <w:rFonts w:ascii="Times New Roman" w:eastAsia="Times New Roman" w:hAnsi="Times New Roman" w:cs="Times New Roman"/>
          <w:color w:val="000000"/>
          <w:sz w:val="24"/>
          <w:lang w:val="it-IT"/>
        </w:rPr>
        <w:t>(Ed. A)</w:t>
      </w:r>
      <w:r w:rsidR="005B4B84" w:rsidRPr="00695E02">
        <w:rPr>
          <w:rFonts w:ascii="Times New Roman" w:eastAsia="Times New Roman" w:hAnsi="Times New Roman" w:cs="Times New Roman"/>
          <w:color w:val="000000"/>
          <w:sz w:val="24"/>
          <w:lang w:val="it-IT"/>
        </w:rPr>
        <w:t>, in merito a</w:t>
      </w:r>
      <w:r w:rsidRPr="00695E02">
        <w:rPr>
          <w:rFonts w:ascii="Times New Roman" w:eastAsia="Times New Roman" w:hAnsi="Times New Roman" w:cs="Times New Roman"/>
          <w:color w:val="000000"/>
          <w:sz w:val="24"/>
          <w:lang w:val="it-IT"/>
        </w:rPr>
        <w:t xml:space="preserve">lla situazione in corso </w:t>
      </w:r>
      <w:r w:rsidR="003407AC" w:rsidRPr="00695E02">
        <w:rPr>
          <w:rFonts w:ascii="Times New Roman" w:eastAsia="Times New Roman" w:hAnsi="Times New Roman" w:cs="Times New Roman"/>
          <w:color w:val="000000"/>
          <w:sz w:val="24"/>
          <w:lang w:val="it-IT"/>
        </w:rPr>
        <w:t>presso l’edificio di competenza</w:t>
      </w:r>
      <w:r w:rsidR="00F25458" w:rsidRPr="00695E02">
        <w:rPr>
          <w:rFonts w:ascii="Times New Roman" w:eastAsia="Times New Roman" w:hAnsi="Times New Roman" w:cs="Times New Roman"/>
          <w:color w:val="000000"/>
          <w:sz w:val="24"/>
          <w:lang w:val="it-IT"/>
        </w:rPr>
        <w:t xml:space="preserve"> (natura dell’emergenza, esatta ubicazione, necessità individuate, eventuali richieste effettuate agli Enti di soccorso, </w:t>
      </w:r>
      <w:proofErr w:type="spellStart"/>
      <w:r w:rsidR="00F25458" w:rsidRPr="00695E02">
        <w:rPr>
          <w:rFonts w:ascii="Times New Roman" w:eastAsia="Times New Roman" w:hAnsi="Times New Roman" w:cs="Times New Roman"/>
          <w:color w:val="000000"/>
          <w:sz w:val="24"/>
          <w:lang w:val="it-IT"/>
        </w:rPr>
        <w:t>etc</w:t>
      </w:r>
      <w:proofErr w:type="spellEnd"/>
      <w:r w:rsidR="00F25458" w:rsidRPr="00695E02">
        <w:rPr>
          <w:rFonts w:ascii="Times New Roman" w:eastAsia="Times New Roman" w:hAnsi="Times New Roman" w:cs="Times New Roman"/>
          <w:color w:val="000000"/>
          <w:sz w:val="24"/>
          <w:lang w:val="it-IT"/>
        </w:rPr>
        <w:t>)</w:t>
      </w:r>
      <w:r w:rsidR="003407AC" w:rsidRPr="00695E02">
        <w:rPr>
          <w:rFonts w:ascii="Times New Roman" w:eastAsia="Times New Roman" w:hAnsi="Times New Roman" w:cs="Times New Roman"/>
          <w:color w:val="000000"/>
          <w:sz w:val="24"/>
          <w:lang w:val="it-IT"/>
        </w:rPr>
        <w:t>;</w:t>
      </w:r>
    </w:p>
    <w:p w14:paraId="30C66F82" w14:textId="18E7B3E2" w:rsidR="002A0ED2" w:rsidRPr="00695E02" w:rsidRDefault="002A0ED2"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l’Addetto al Presidio tecnico, ricevuta tale informazione, informerà il Coordinatore dell’Emergenza della SISSA al fine di predisporre le necessarie misure di coordi</w:t>
      </w:r>
      <w:r w:rsidR="003407AC" w:rsidRPr="00695E02">
        <w:rPr>
          <w:rFonts w:ascii="Times New Roman" w:eastAsia="Times New Roman" w:hAnsi="Times New Roman" w:cs="Times New Roman"/>
          <w:color w:val="000000"/>
          <w:sz w:val="24"/>
          <w:lang w:val="it-IT"/>
        </w:rPr>
        <w:t>namento generale;</w:t>
      </w:r>
    </w:p>
    <w:p w14:paraId="4FF98BF2" w14:textId="0B8424A6" w:rsidR="002A0ED2" w:rsidRPr="00695E02" w:rsidRDefault="002A0ED2"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 il Coordinatore dell’Emergenza della SISSA, se necessario, invierà all’ingresso un Addetto all’emergenza della SISSA per indicare ai soccorsi il percorso da seguire e </w:t>
      </w:r>
      <w:r w:rsidR="00F25458" w:rsidRPr="00695E02">
        <w:rPr>
          <w:rFonts w:ascii="Times New Roman" w:eastAsia="Times New Roman" w:hAnsi="Times New Roman" w:cs="Times New Roman"/>
          <w:color w:val="000000"/>
          <w:sz w:val="24"/>
          <w:lang w:val="it-IT"/>
        </w:rPr>
        <w:t xml:space="preserve">l’esatta </w:t>
      </w:r>
      <w:r w:rsidRPr="00695E02">
        <w:rPr>
          <w:rFonts w:ascii="Times New Roman" w:eastAsia="Times New Roman" w:hAnsi="Times New Roman" w:cs="Times New Roman"/>
          <w:color w:val="000000"/>
          <w:sz w:val="24"/>
          <w:lang w:val="it-IT"/>
        </w:rPr>
        <w:t>ubicazione degli edifici “satellite”</w:t>
      </w:r>
      <w:r w:rsidR="003407AC" w:rsidRPr="00695E02">
        <w:rPr>
          <w:rFonts w:ascii="Times New Roman" w:eastAsia="Times New Roman" w:hAnsi="Times New Roman" w:cs="Times New Roman"/>
          <w:color w:val="000000"/>
          <w:sz w:val="24"/>
          <w:lang w:val="it-IT"/>
        </w:rPr>
        <w:t>;</w:t>
      </w:r>
    </w:p>
    <w:p w14:paraId="4FA96245" w14:textId="02A493DF" w:rsidR="005B4B84" w:rsidRPr="00695E02" w:rsidRDefault="005B4B84" w:rsidP="005B4B84">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il Coordinatore dell’Emergenza della SISSA, qualora l’emergenza nell’edificio satellite possa interferire con la sicurezza degli utenti che si trovano nell’edificio principale, provvederà ad allertare le Squadre di gestione dell’Emergenza e/o le Squadre di primo Soccorso attraverso i rispettivi numeri di emergenza (555 e 911);</w:t>
      </w:r>
    </w:p>
    <w:p w14:paraId="2CAFE848" w14:textId="6D2890A0" w:rsidR="006B09D2" w:rsidRPr="00695E02" w:rsidRDefault="006B09D2" w:rsidP="006B09D2">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l’Addetto al Presidio tecnico provvederà a ritrasmettere l’allarme su tutti i numeri telefonici interni dell’edificio satellite interessato</w:t>
      </w:r>
      <w:r w:rsidR="00C24C21" w:rsidRPr="00695E02">
        <w:rPr>
          <w:rFonts w:ascii="Times New Roman" w:eastAsia="Times New Roman" w:hAnsi="Times New Roman" w:cs="Times New Roman"/>
          <w:color w:val="000000"/>
          <w:sz w:val="24"/>
          <w:lang w:val="it-IT"/>
        </w:rPr>
        <w:t>,</w:t>
      </w:r>
      <w:r w:rsidRPr="00695E02">
        <w:rPr>
          <w:rFonts w:ascii="Times New Roman" w:eastAsia="Times New Roman" w:hAnsi="Times New Roman" w:cs="Times New Roman"/>
          <w:color w:val="000000"/>
          <w:sz w:val="24"/>
          <w:lang w:val="it-IT"/>
        </w:rPr>
        <w:t xml:space="preserve"> attraverso il rispettivo numero </w:t>
      </w:r>
      <w:r w:rsidR="00C24C21" w:rsidRPr="00695E02">
        <w:rPr>
          <w:rFonts w:ascii="Times New Roman" w:eastAsia="Times New Roman" w:hAnsi="Times New Roman" w:cs="Times New Roman"/>
          <w:color w:val="000000"/>
          <w:sz w:val="24"/>
          <w:lang w:val="it-IT"/>
        </w:rPr>
        <w:t xml:space="preserve">unico </w:t>
      </w:r>
      <w:r w:rsidRPr="00695E02">
        <w:rPr>
          <w:rFonts w:ascii="Times New Roman" w:eastAsia="Times New Roman" w:hAnsi="Times New Roman" w:cs="Times New Roman"/>
          <w:color w:val="000000"/>
          <w:sz w:val="24"/>
          <w:lang w:val="it-IT"/>
        </w:rPr>
        <w:t xml:space="preserve">di emergenza </w:t>
      </w:r>
      <w:r w:rsidR="00C24C21" w:rsidRPr="00695E02">
        <w:rPr>
          <w:rFonts w:ascii="Times New Roman" w:eastAsia="Times New Roman" w:hAnsi="Times New Roman" w:cs="Times New Roman"/>
          <w:color w:val="000000"/>
          <w:sz w:val="24"/>
          <w:lang w:val="it-IT"/>
        </w:rPr>
        <w:t>(in fase di attivazione)</w:t>
      </w:r>
      <w:r w:rsidRPr="00695E02">
        <w:rPr>
          <w:rFonts w:ascii="Times New Roman" w:eastAsia="Times New Roman" w:hAnsi="Times New Roman" w:cs="Times New Roman"/>
          <w:color w:val="000000"/>
          <w:sz w:val="24"/>
          <w:lang w:val="it-IT"/>
        </w:rPr>
        <w:t>.</w:t>
      </w:r>
    </w:p>
    <w:p w14:paraId="3D95EDD7" w14:textId="3DE2146D" w:rsidR="002A0ED2" w:rsidRPr="00695E02" w:rsidRDefault="002A0ED2" w:rsidP="00F821A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l’Addetto al Presidio tecnico movimenterà le sbarre all’ingresso per consentire ai mezzi di soccorso di raggiungere i vari edifici “satellite”</w:t>
      </w:r>
      <w:r w:rsidR="003407AC" w:rsidRPr="00695E02">
        <w:rPr>
          <w:rFonts w:ascii="Times New Roman" w:eastAsia="Times New Roman" w:hAnsi="Times New Roman" w:cs="Times New Roman"/>
          <w:color w:val="000000"/>
          <w:sz w:val="24"/>
          <w:lang w:val="it-IT"/>
        </w:rPr>
        <w:t>.</w:t>
      </w:r>
    </w:p>
    <w:p w14:paraId="490D9BAC" w14:textId="51144321" w:rsidR="00C24C21" w:rsidRPr="00695E02" w:rsidRDefault="00C24C21" w:rsidP="00531E62">
      <w:pPr>
        <w:spacing w:before="240" w:after="0" w:line="275" w:lineRule="exact"/>
        <w:ind w:left="142" w:right="142"/>
        <w:jc w:val="both"/>
        <w:textAlignment w:val="baseline"/>
        <w:rPr>
          <w:rFonts w:ascii="Times New Roman" w:eastAsia="Times New Roman" w:hAnsi="Times New Roman" w:cs="Times New Roman"/>
          <w:b/>
          <w:color w:val="000000"/>
          <w:sz w:val="24"/>
          <w:lang w:val="it-IT"/>
        </w:rPr>
      </w:pPr>
      <w:r w:rsidRPr="00695E02">
        <w:rPr>
          <w:rFonts w:ascii="Times New Roman" w:eastAsia="Times New Roman" w:hAnsi="Times New Roman" w:cs="Times New Roman"/>
          <w:b/>
          <w:color w:val="000000"/>
          <w:sz w:val="24"/>
          <w:lang w:val="it-IT"/>
        </w:rPr>
        <w:t>9.3 Situazioni di emergenza, in normale orario di lavoro, rilevate dal Presidio Tecnico</w:t>
      </w:r>
    </w:p>
    <w:p w14:paraId="25C47403" w14:textId="7D7BBF80" w:rsidR="00C24C21" w:rsidRPr="00695E02" w:rsidRDefault="00C24C21" w:rsidP="00C24C21">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Nel caso il Presidio Tecnico, attraverso il sistema TVCC o l’impianto di rivelazione incendi, rilevi eventuali situazioni di emergenza in un edificio satellite, l’addetto al Presidio dovrà:</w:t>
      </w:r>
    </w:p>
    <w:p w14:paraId="4CE56187" w14:textId="77777777" w:rsidR="00A149BB" w:rsidRPr="00695E02" w:rsidRDefault="00C24C21" w:rsidP="00C24C21">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informare telefonicamente il Coordinatore dell’Emergenza dell’Ente interessato, in merito all’allarme registrato</w:t>
      </w:r>
      <w:r w:rsidR="00A149BB" w:rsidRPr="00695E02">
        <w:rPr>
          <w:rFonts w:ascii="Times New Roman" w:eastAsia="Times New Roman" w:hAnsi="Times New Roman" w:cs="Times New Roman"/>
          <w:color w:val="000000"/>
          <w:sz w:val="24"/>
          <w:lang w:val="it-IT"/>
        </w:rPr>
        <w:t>,</w:t>
      </w:r>
      <w:r w:rsidRPr="00695E02">
        <w:rPr>
          <w:rFonts w:ascii="Times New Roman" w:eastAsia="Times New Roman" w:hAnsi="Times New Roman" w:cs="Times New Roman"/>
          <w:color w:val="000000"/>
          <w:sz w:val="24"/>
          <w:lang w:val="it-IT"/>
        </w:rPr>
        <w:t xml:space="preserve"> e richiedere conferma</w:t>
      </w:r>
      <w:r w:rsidR="00A149BB" w:rsidRPr="00695E02">
        <w:rPr>
          <w:rFonts w:ascii="Times New Roman" w:eastAsia="Times New Roman" w:hAnsi="Times New Roman" w:cs="Times New Roman"/>
          <w:color w:val="000000"/>
          <w:sz w:val="24"/>
          <w:lang w:val="it-IT"/>
        </w:rPr>
        <w:t xml:space="preserve"> dell’evento segnalato</w:t>
      </w:r>
      <w:r w:rsidRPr="00695E02">
        <w:rPr>
          <w:rFonts w:ascii="Times New Roman" w:eastAsia="Times New Roman" w:hAnsi="Times New Roman" w:cs="Times New Roman"/>
          <w:color w:val="000000"/>
          <w:sz w:val="24"/>
          <w:lang w:val="it-IT"/>
        </w:rPr>
        <w:t>;</w:t>
      </w:r>
    </w:p>
    <w:p w14:paraId="60899EA1" w14:textId="01CAED19" w:rsidR="00C24C21" w:rsidRPr="00695E02" w:rsidRDefault="00A149BB" w:rsidP="00C24C21">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informare tempestivamente</w:t>
      </w:r>
      <w:r w:rsidR="00C24C21" w:rsidRPr="00695E02">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il Coordinatore dell’Emergenza della SISSA sull’evento in corso;</w:t>
      </w:r>
    </w:p>
    <w:p w14:paraId="45812F67" w14:textId="56B97889" w:rsidR="00B62D79" w:rsidRPr="00695E02" w:rsidRDefault="00B62D79" w:rsidP="00B62D7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nel caso si manifesti l’impossibilità di comunicare con il Coordinatore dell’Emergenza dell’Ente interessato, provvedere a ritrasmettere l’allarme su tutti i numeri telefonici interni dell’edificio satellite interessato, attraverso il rispettivo numero unico di emergenza (in fase di attivazione).</w:t>
      </w:r>
    </w:p>
    <w:p w14:paraId="14FA7EDB" w14:textId="348661D9" w:rsidR="00E03612" w:rsidRPr="00695E02" w:rsidRDefault="00074783"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color w:val="000000"/>
          <w:sz w:val="24"/>
          <w:lang w:val="it-IT"/>
        </w:rPr>
        <w:t xml:space="preserve">Se l’allarme viene confermato, si procederà come indicato al paragrafo 9.2. </w:t>
      </w:r>
      <w:r w:rsidR="00E03612" w:rsidRPr="00695E02">
        <w:rPr>
          <w:rFonts w:ascii="Times New Roman" w:eastAsia="Times New Roman" w:hAnsi="Times New Roman" w:cs="Times New Roman"/>
          <w:color w:val="000000"/>
          <w:sz w:val="24"/>
          <w:lang w:val="it-IT"/>
        </w:rPr>
        <w:t>In caso contrario, per situazioni non chiare</w:t>
      </w:r>
      <w:r w:rsidR="00E03612" w:rsidRPr="00695E02">
        <w:rPr>
          <w:rFonts w:ascii="Times New Roman" w:eastAsia="Times New Roman" w:hAnsi="Times New Roman" w:cs="Times New Roman"/>
          <w:sz w:val="24"/>
          <w:szCs w:val="24"/>
          <w:lang w:val="it-IT" w:eastAsia="it-IT"/>
        </w:rPr>
        <w:t xml:space="preserve">) il Presidio chiama il reperibile della Guardia Tecnica (Andrea </w:t>
      </w:r>
      <w:proofErr w:type="spellStart"/>
      <w:r w:rsidR="00E03612" w:rsidRPr="00695E02">
        <w:rPr>
          <w:rFonts w:ascii="Times New Roman" w:eastAsia="Times New Roman" w:hAnsi="Times New Roman" w:cs="Times New Roman"/>
          <w:sz w:val="24"/>
          <w:szCs w:val="24"/>
          <w:lang w:val="it-IT" w:eastAsia="it-IT"/>
        </w:rPr>
        <w:t>Peratelli</w:t>
      </w:r>
      <w:proofErr w:type="spellEnd"/>
      <w:r w:rsidR="00E03612" w:rsidRPr="00695E02">
        <w:rPr>
          <w:rFonts w:ascii="Times New Roman" w:eastAsia="Times New Roman" w:hAnsi="Times New Roman" w:cs="Times New Roman"/>
          <w:sz w:val="24"/>
          <w:szCs w:val="24"/>
          <w:lang w:val="it-IT" w:eastAsia="it-IT"/>
        </w:rPr>
        <w:t xml:space="preserve"> che sarà adeguatamente formato dalla SISSA) ed invierà quindi una comunicazione scritta a </w:t>
      </w:r>
      <w:hyperlink r:id="rId19" w:history="1">
        <w:r w:rsidR="00E03612" w:rsidRPr="00695E02">
          <w:rPr>
            <w:rStyle w:val="Collegamentoipertestuale"/>
            <w:rFonts w:ascii="Times New Roman" w:eastAsia="Times New Roman" w:hAnsi="Times New Roman" w:cs="Times New Roman"/>
            <w:sz w:val="24"/>
            <w:szCs w:val="24"/>
            <w:lang w:val="it-IT" w:eastAsia="it-IT"/>
          </w:rPr>
          <w:t>safety@sissa.it</w:t>
        </w:r>
      </w:hyperlink>
      <w:r w:rsidR="00E03612" w:rsidRPr="00695E02">
        <w:rPr>
          <w:rFonts w:ascii="Times New Roman" w:eastAsia="Times New Roman" w:hAnsi="Times New Roman" w:cs="Times New Roman"/>
          <w:sz w:val="24"/>
          <w:szCs w:val="24"/>
          <w:lang w:val="it-IT" w:eastAsia="it-IT"/>
        </w:rPr>
        <w:t>.</w:t>
      </w:r>
    </w:p>
    <w:p w14:paraId="68E15D04" w14:textId="2B438B70" w:rsidR="00E03612" w:rsidRPr="00695E02" w:rsidRDefault="00E03612" w:rsidP="00531E62">
      <w:pPr>
        <w:spacing w:before="240" w:after="0" w:line="240" w:lineRule="auto"/>
        <w:ind w:left="142" w:right="170"/>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In caso di urgenza o di valutazione cautelativa, chiamare il 115 come da Piano Gestione Emergenze.</w:t>
      </w:r>
    </w:p>
    <w:p w14:paraId="4CF356B7" w14:textId="51CD5717" w:rsidR="00B63D78" w:rsidRPr="00695E02" w:rsidRDefault="00B63D78" w:rsidP="00531E62">
      <w:pPr>
        <w:spacing w:before="240" w:after="0" w:line="275" w:lineRule="exact"/>
        <w:ind w:left="142" w:right="142"/>
        <w:jc w:val="both"/>
        <w:textAlignment w:val="baseline"/>
        <w:rPr>
          <w:rFonts w:ascii="Times New Roman" w:eastAsia="Times New Roman" w:hAnsi="Times New Roman" w:cs="Times New Roman"/>
          <w:b/>
          <w:color w:val="000000"/>
          <w:sz w:val="24"/>
          <w:lang w:val="it-IT"/>
        </w:rPr>
      </w:pPr>
      <w:r w:rsidRPr="00695E02">
        <w:rPr>
          <w:rFonts w:ascii="Times New Roman" w:eastAsia="Times New Roman" w:hAnsi="Times New Roman" w:cs="Times New Roman"/>
          <w:b/>
          <w:color w:val="000000"/>
          <w:sz w:val="24"/>
          <w:lang w:val="it-IT"/>
        </w:rPr>
        <w:lastRenderedPageBreak/>
        <w:t>9.4 Situazioni di emergenza, fuori dal normale orario di lavoro, rilevate dal Presidio Tecnico</w:t>
      </w:r>
    </w:p>
    <w:p w14:paraId="2E5293D5" w14:textId="77777777" w:rsidR="00B63D78" w:rsidRPr="00695E02" w:rsidRDefault="00B63D78" w:rsidP="00B63D7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Nel caso il Presidio Tecnico, attraverso il sistema TVCC o l’impianto di rivelazione incendi, rilevi eventuali situazioni di emergenza in un edificio satellite, l’addetto al Presidio dovrà:</w:t>
      </w:r>
    </w:p>
    <w:p w14:paraId="643D7906" w14:textId="180384A9" w:rsidR="00B63D78" w:rsidRPr="00695E02" w:rsidRDefault="00B63D78" w:rsidP="00B63D78">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nel caso si manifesti l’impossibilità di comunicare con qualsiasi utente dell’edificio satellite, trasmettere l’allarme su tutti i numeri telefonici interni dell’edificio satellite interessato, attraverso il rispettivo numero unico di emergenza (in fase di attivazione);</w:t>
      </w:r>
    </w:p>
    <w:p w14:paraId="59C5F43A" w14:textId="6D7226BF" w:rsidR="00B63D78" w:rsidRPr="00695E02" w:rsidRDefault="00B63D78" w:rsidP="00B63D7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color w:val="000000"/>
          <w:sz w:val="24"/>
          <w:lang w:val="it-IT"/>
        </w:rPr>
        <w:t xml:space="preserve">- per situazioni non chiare, ma gestibili come </w:t>
      </w:r>
      <w:proofErr w:type="spellStart"/>
      <w:r w:rsidRPr="00695E02">
        <w:rPr>
          <w:rFonts w:ascii="Times New Roman" w:eastAsia="Times New Roman" w:hAnsi="Times New Roman" w:cs="Times New Roman"/>
          <w:color w:val="000000"/>
          <w:sz w:val="24"/>
          <w:lang w:val="it-IT"/>
        </w:rPr>
        <w:t>pre</w:t>
      </w:r>
      <w:proofErr w:type="spellEnd"/>
      <w:r w:rsidRPr="00695E02">
        <w:rPr>
          <w:rFonts w:ascii="Times New Roman" w:eastAsia="Times New Roman" w:hAnsi="Times New Roman" w:cs="Times New Roman"/>
          <w:color w:val="000000"/>
          <w:sz w:val="24"/>
          <w:lang w:val="it-IT"/>
        </w:rPr>
        <w:t xml:space="preserve">-allarme, </w:t>
      </w:r>
      <w:r w:rsidRPr="00695E02">
        <w:rPr>
          <w:rFonts w:ascii="Times New Roman" w:eastAsia="Times New Roman" w:hAnsi="Times New Roman" w:cs="Times New Roman"/>
          <w:sz w:val="24"/>
          <w:szCs w:val="24"/>
          <w:lang w:val="it-IT" w:eastAsia="it-IT"/>
        </w:rPr>
        <w:t xml:space="preserve">il Presidio chiamare il reperibile </w:t>
      </w:r>
      <w:r w:rsidRPr="00695E02">
        <w:rPr>
          <w:rFonts w:ascii="Times New Roman" w:hAnsi="Times New Roman" w:cs="Times New Roman"/>
          <w:sz w:val="24"/>
          <w:szCs w:val="24"/>
          <w:lang w:val="it-IT"/>
        </w:rPr>
        <w:t xml:space="preserve">per guasti di tipo elettrico </w:t>
      </w:r>
      <w:r w:rsidRPr="00695E02">
        <w:rPr>
          <w:rFonts w:ascii="Times New Roman" w:eastAsia="Times New Roman" w:hAnsi="Times New Roman" w:cs="Times New Roman"/>
          <w:sz w:val="24"/>
          <w:szCs w:val="24"/>
          <w:lang w:val="it-IT" w:eastAsia="it-IT"/>
        </w:rPr>
        <w:t xml:space="preserve">ed invierà quindi una comunicazione scritta a </w:t>
      </w:r>
      <w:hyperlink r:id="rId20" w:history="1">
        <w:r w:rsidRPr="00695E02">
          <w:rPr>
            <w:rStyle w:val="Collegamentoipertestuale"/>
            <w:rFonts w:ascii="Times New Roman" w:eastAsia="Times New Roman" w:hAnsi="Times New Roman" w:cs="Times New Roman"/>
            <w:sz w:val="24"/>
            <w:szCs w:val="24"/>
            <w:lang w:val="it-IT" w:eastAsia="it-IT"/>
          </w:rPr>
          <w:t>safety@sissa.it</w:t>
        </w:r>
      </w:hyperlink>
      <w:r w:rsidRPr="00695E02">
        <w:rPr>
          <w:rFonts w:ascii="Times New Roman" w:eastAsia="Times New Roman" w:hAnsi="Times New Roman" w:cs="Times New Roman"/>
          <w:sz w:val="24"/>
          <w:szCs w:val="24"/>
          <w:lang w:val="it-IT" w:eastAsia="it-IT"/>
        </w:rPr>
        <w:t>.</w:t>
      </w:r>
    </w:p>
    <w:p w14:paraId="3432824A" w14:textId="4E02FA46" w:rsidR="00B63D78" w:rsidRPr="00695E02" w:rsidRDefault="00B63D78" w:rsidP="00B63D78">
      <w:pPr>
        <w:spacing w:before="240" w:after="0" w:line="240" w:lineRule="auto"/>
        <w:ind w:left="142" w:right="168"/>
        <w:contextualSpacing/>
        <w:mirrorIndents/>
        <w:jc w:val="both"/>
        <w:rPr>
          <w:rFonts w:ascii="Times New Roman" w:hAnsi="Times New Roman" w:cs="Times New Roman"/>
          <w:sz w:val="24"/>
          <w:szCs w:val="24"/>
          <w:lang w:val="it-IT"/>
        </w:rPr>
      </w:pPr>
      <w:r w:rsidRPr="00695E02">
        <w:rPr>
          <w:rFonts w:ascii="Times New Roman" w:hAnsi="Times New Roman" w:cs="Times New Roman"/>
          <w:sz w:val="24"/>
          <w:szCs w:val="24"/>
          <w:lang w:val="it-IT"/>
        </w:rPr>
        <w:t>- in</w:t>
      </w:r>
      <w:r w:rsidR="003D3A81" w:rsidRPr="00695E02">
        <w:rPr>
          <w:rFonts w:ascii="Times New Roman" w:hAnsi="Times New Roman" w:cs="Times New Roman"/>
          <w:sz w:val="24"/>
          <w:szCs w:val="24"/>
          <w:lang w:val="it-IT"/>
        </w:rPr>
        <w:t xml:space="preserve"> </w:t>
      </w:r>
      <w:r w:rsidRPr="00695E02">
        <w:rPr>
          <w:rFonts w:ascii="Times New Roman" w:hAnsi="Times New Roman" w:cs="Times New Roman"/>
          <w:sz w:val="24"/>
          <w:szCs w:val="24"/>
          <w:lang w:val="it-IT"/>
        </w:rPr>
        <w:t>caso di urgenza o di valutazione cautelativa, chiamare il 115 secondo la procedura antincendio e la sorveglianza notturna o le Forze dell’Ordine in caso di intrusione;</w:t>
      </w:r>
    </w:p>
    <w:p w14:paraId="10BD1C7D" w14:textId="57A73F9D" w:rsidR="00B63D78" w:rsidRPr="00695E02" w:rsidRDefault="00B63D78" w:rsidP="00B63D7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rimanere a disposizione per qualunque necessità; eventualmente chiamare la propria Centrale Operativa e chiedere l’invio di ulteriore personale;</w:t>
      </w:r>
    </w:p>
    <w:p w14:paraId="41FAA573" w14:textId="4D20A2AA" w:rsidR="00B63D78" w:rsidRPr="00695E02" w:rsidRDefault="00B63D78" w:rsidP="00B63D7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 aprire le sbarre all’ingresso e se necessario indirizzare i soccorritori indicando la strada per raggiungere l’edificio ove è in corso l’emergenza.</w:t>
      </w:r>
    </w:p>
    <w:p w14:paraId="4311C45B" w14:textId="490EFF38" w:rsidR="00F72DEE" w:rsidRPr="00695E02" w:rsidRDefault="00747EDB" w:rsidP="003279D8">
      <w:pPr>
        <w:pStyle w:val="Titolo2"/>
        <w:spacing w:after="0"/>
        <w:ind w:left="142" w:right="168"/>
        <w:contextualSpacing/>
        <w:mirrorIndents/>
        <w:jc w:val="both"/>
        <w:rPr>
          <w:rFonts w:ascii="Times New Roman" w:hAnsi="Times New Roman"/>
        </w:rPr>
      </w:pPr>
      <w:bookmarkStart w:id="95" w:name="_Toc472417813"/>
      <w:r w:rsidRPr="00695E02">
        <w:rPr>
          <w:rFonts w:ascii="Times New Roman" w:hAnsi="Times New Roman"/>
        </w:rPr>
        <w:t>10.</w:t>
      </w:r>
      <w:bookmarkStart w:id="96" w:name="_Toc447876184"/>
      <w:r w:rsidR="002A0ED2" w:rsidRPr="00695E02">
        <w:rPr>
          <w:rFonts w:ascii="Times New Roman" w:hAnsi="Times New Roman"/>
        </w:rPr>
        <w:t xml:space="preserve"> </w:t>
      </w:r>
      <w:r w:rsidR="00F72DEE" w:rsidRPr="00695E02">
        <w:rPr>
          <w:rFonts w:ascii="Times New Roman" w:hAnsi="Times New Roman"/>
        </w:rPr>
        <w:t>Gestione delle emergenze nello Stabulario</w:t>
      </w:r>
      <w:bookmarkEnd w:id="96"/>
      <w:bookmarkEnd w:id="95"/>
    </w:p>
    <w:p w14:paraId="5902FE41" w14:textId="15EF9EDA" w:rsidR="0020021B" w:rsidRPr="00695E02" w:rsidRDefault="0020021B" w:rsidP="00531E62">
      <w:pPr>
        <w:spacing w:before="24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La gestione dello Stabulario è affidata in convenzione a</w:t>
      </w:r>
      <w:r w:rsidR="002A00B4" w:rsidRPr="00695E02">
        <w:rPr>
          <w:rFonts w:ascii="Times New Roman" w:eastAsia="Times New Roman" w:hAnsi="Times New Roman" w:cs="Times New Roman"/>
          <w:color w:val="000000"/>
          <w:sz w:val="24"/>
          <w:lang w:val="it-IT"/>
        </w:rPr>
        <w:t xml:space="preserve"> ditta esterna</w:t>
      </w:r>
      <w:r w:rsidRPr="00695E02">
        <w:rPr>
          <w:rFonts w:ascii="Times New Roman" w:eastAsia="Times New Roman" w:hAnsi="Times New Roman" w:cs="Times New Roman"/>
          <w:color w:val="000000"/>
          <w:sz w:val="24"/>
          <w:lang w:val="it-IT"/>
        </w:rPr>
        <w:t xml:space="preserve">. </w:t>
      </w:r>
    </w:p>
    <w:p w14:paraId="1676773B" w14:textId="69AEDC56" w:rsidR="0020021B" w:rsidRPr="00695E02" w:rsidRDefault="0020021B"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Nello Stabulario operano abitualmente non più di tre-quattro persone tutti tecnici esperti nel settore specifico e con ottima conoscenza dell’ambiente operativo con saltuaria copresenza di qualche studente/ricercatore sempre accompagnato. </w:t>
      </w:r>
    </w:p>
    <w:p w14:paraId="5BC56F37" w14:textId="3586FB5C" w:rsidR="0020021B" w:rsidRPr="00695E02" w:rsidRDefault="0020021B"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Lo stabulario presenta presidi di emergenza analoghi a quelli installati negli altri locali della SISSA (rilevatori, allarmi ottico-acustici, ecc..). Rimangono quindi valide le procedure generali di emergenza previste per la sede SISSA</w:t>
      </w:r>
      <w:r w:rsidR="00C80F2D" w:rsidRPr="00695E02">
        <w:rPr>
          <w:rFonts w:ascii="Times New Roman" w:eastAsia="Times New Roman" w:hAnsi="Times New Roman" w:cs="Times New Roman"/>
          <w:color w:val="000000"/>
          <w:sz w:val="24"/>
          <w:lang w:val="it-IT"/>
        </w:rPr>
        <w:t xml:space="preserve">, </w:t>
      </w:r>
      <w:r w:rsidR="00CA79A2" w:rsidRPr="00695E02">
        <w:rPr>
          <w:rFonts w:ascii="Times New Roman" w:eastAsia="Times New Roman" w:hAnsi="Times New Roman" w:cs="Times New Roman"/>
          <w:color w:val="000000"/>
          <w:sz w:val="24"/>
          <w:lang w:val="it-IT"/>
        </w:rPr>
        <w:t xml:space="preserve">a cui </w:t>
      </w:r>
      <w:r w:rsidRPr="00695E02">
        <w:rPr>
          <w:rFonts w:ascii="Times New Roman" w:eastAsia="Times New Roman" w:hAnsi="Times New Roman" w:cs="Times New Roman"/>
          <w:color w:val="000000"/>
          <w:sz w:val="24"/>
          <w:lang w:val="it-IT"/>
        </w:rPr>
        <w:t xml:space="preserve"> </w:t>
      </w:r>
    </w:p>
    <w:p w14:paraId="0CAE9A40" w14:textId="20CC4178" w:rsidR="00C80F2D" w:rsidRPr="00695E02" w:rsidRDefault="00C80F2D"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gli operatori di quest’area dovra</w:t>
      </w:r>
      <w:r w:rsidR="00CA79A2" w:rsidRPr="00695E02">
        <w:rPr>
          <w:rFonts w:ascii="Times New Roman" w:eastAsia="Times New Roman" w:hAnsi="Times New Roman" w:cs="Times New Roman"/>
          <w:color w:val="000000"/>
          <w:sz w:val="24"/>
          <w:lang w:val="it-IT"/>
        </w:rPr>
        <w:t>nno uniformare i comportamenti.</w:t>
      </w:r>
    </w:p>
    <w:p w14:paraId="4977424E" w14:textId="0C17EB68" w:rsidR="0020021B" w:rsidRPr="00695E02" w:rsidRDefault="0020021B"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Per la conformazione dello Stabulario viene indicata come Uscita di Sicurezza solamente una porta che si apre verso l’esterno. Tale porta costituisce quindi la primaria via di fuga durante un’emergenza. </w:t>
      </w:r>
    </w:p>
    <w:p w14:paraId="1E4C97E5" w14:textId="7AB10C59" w:rsidR="0020021B" w:rsidRPr="00695E02" w:rsidRDefault="0020021B"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Tuttavia, al fine di assicurare una eventuale uscita alternativa, potrà essere usata la porta di accesso allo stabulario (con doccia d’aria) pur non potendo essere qualificata come uscita di sicurezza (apertura contro il verso dell’esodo, apertura con sgancio delle serrature con comando a pulsante). </w:t>
      </w:r>
    </w:p>
    <w:p w14:paraId="7533A2A6" w14:textId="5D4337ED" w:rsidR="00CA79A2" w:rsidRPr="00695E02" w:rsidRDefault="00CA79A2"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Durante le situazioni di emergenza,</w:t>
      </w:r>
      <w:r w:rsidR="00AF60FA">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la Squadra Rossa sarà quella che opererà anche nei locali dello Stabulario</w:t>
      </w:r>
      <w:r w:rsidR="003418D9" w:rsidRPr="00695E02">
        <w:rPr>
          <w:rFonts w:ascii="Times New Roman" w:eastAsia="Times New Roman" w:hAnsi="Times New Roman" w:cs="Times New Roman"/>
          <w:color w:val="000000"/>
          <w:sz w:val="24"/>
          <w:lang w:val="it-IT"/>
        </w:rPr>
        <w:t xml:space="preserve">; in caso di evacuazione quindi, gli operatori dello Stabulario dovranno riunirsi presso il Punto di Raccolta </w:t>
      </w:r>
      <w:r w:rsidR="0018054C" w:rsidRPr="00695E02">
        <w:rPr>
          <w:rFonts w:ascii="Times New Roman" w:eastAsia="Times New Roman" w:hAnsi="Times New Roman" w:cs="Times New Roman"/>
          <w:color w:val="000000"/>
          <w:sz w:val="24"/>
          <w:lang w:val="it-IT"/>
        </w:rPr>
        <w:t>n° 2 (rosso).</w:t>
      </w:r>
    </w:p>
    <w:p w14:paraId="6C7CDEB1" w14:textId="71549635" w:rsidR="00C80F2D" w:rsidRPr="00695E02" w:rsidRDefault="00CA79A2" w:rsidP="006A1E99">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Eventuali comunicazioni di emergenza tra il </w:t>
      </w:r>
      <w:r w:rsidR="003418D9" w:rsidRPr="00695E02">
        <w:rPr>
          <w:rFonts w:ascii="Times New Roman" w:eastAsia="Times New Roman" w:hAnsi="Times New Roman" w:cs="Times New Roman"/>
          <w:color w:val="000000"/>
          <w:sz w:val="24"/>
          <w:lang w:val="it-IT"/>
        </w:rPr>
        <w:t>Coordinatore dell’Emergenza della SISSA o il Presidio Tecnico con gli operatori dello Stabulario, potranno avvenire tramite i numeri telefonici 791 e/o 792.</w:t>
      </w:r>
    </w:p>
    <w:p w14:paraId="0BC86DA3" w14:textId="314388A6" w:rsidR="00301DC6" w:rsidRPr="00695E02" w:rsidRDefault="00301DC6" w:rsidP="003279D8">
      <w:pPr>
        <w:pStyle w:val="Titolo2"/>
        <w:spacing w:after="0"/>
        <w:ind w:left="142" w:right="168"/>
        <w:contextualSpacing/>
        <w:mirrorIndents/>
        <w:jc w:val="both"/>
        <w:rPr>
          <w:rFonts w:ascii="Times New Roman" w:hAnsi="Times New Roman"/>
        </w:rPr>
      </w:pPr>
      <w:bookmarkStart w:id="97" w:name="_Toc472417814"/>
      <w:bookmarkStart w:id="98" w:name="_Toc447876185"/>
      <w:r w:rsidRPr="00695E02">
        <w:rPr>
          <w:rFonts w:ascii="Times New Roman" w:hAnsi="Times New Roman"/>
        </w:rPr>
        <w:t>1</w:t>
      </w:r>
      <w:r w:rsidR="00D61FCC" w:rsidRPr="00695E02">
        <w:rPr>
          <w:rFonts w:ascii="Times New Roman" w:hAnsi="Times New Roman"/>
        </w:rPr>
        <w:t>1</w:t>
      </w:r>
      <w:r w:rsidRPr="00695E02">
        <w:rPr>
          <w:rFonts w:ascii="Times New Roman" w:hAnsi="Times New Roman"/>
        </w:rPr>
        <w:t>. Gestione delle emergenze nell’edificio A2</w:t>
      </w:r>
      <w:bookmarkEnd w:id="97"/>
    </w:p>
    <w:p w14:paraId="7C2B0382" w14:textId="1D45A476" w:rsidR="005930EE" w:rsidRPr="00695E02" w:rsidRDefault="00301DC6" w:rsidP="00531E62">
      <w:pPr>
        <w:spacing w:before="24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 xml:space="preserve">L’edificio A2 è parte integrante della struttura SISSA e quindi </w:t>
      </w:r>
      <w:r w:rsidR="005930EE" w:rsidRPr="00695E02">
        <w:rPr>
          <w:rFonts w:ascii="Times New Roman" w:eastAsia="Times New Roman" w:hAnsi="Times New Roman" w:cs="Times New Roman"/>
          <w:color w:val="000000"/>
          <w:sz w:val="24"/>
          <w:lang w:val="it-IT"/>
        </w:rPr>
        <w:t xml:space="preserve">per </w:t>
      </w:r>
      <w:r w:rsidRPr="00695E02">
        <w:rPr>
          <w:rFonts w:ascii="Times New Roman" w:eastAsia="Times New Roman" w:hAnsi="Times New Roman" w:cs="Times New Roman"/>
          <w:color w:val="000000"/>
          <w:sz w:val="24"/>
          <w:lang w:val="it-IT"/>
        </w:rPr>
        <w:t xml:space="preserve">la gestione dell’emergenza </w:t>
      </w:r>
      <w:r w:rsidR="005930EE" w:rsidRPr="00695E02">
        <w:rPr>
          <w:rFonts w:ascii="Times New Roman" w:eastAsia="Times New Roman" w:hAnsi="Times New Roman" w:cs="Times New Roman"/>
          <w:color w:val="000000"/>
          <w:sz w:val="24"/>
          <w:lang w:val="it-IT"/>
        </w:rPr>
        <w:t>in questo edificio vengono adottate le medesime procedure adottate per l’edific</w:t>
      </w:r>
      <w:r w:rsidR="0073598F" w:rsidRPr="00695E02">
        <w:rPr>
          <w:rFonts w:ascii="Times New Roman" w:eastAsia="Times New Roman" w:hAnsi="Times New Roman" w:cs="Times New Roman"/>
          <w:color w:val="000000"/>
          <w:sz w:val="24"/>
          <w:lang w:val="it-IT"/>
        </w:rPr>
        <w:t>i</w:t>
      </w:r>
      <w:r w:rsidR="005930EE" w:rsidRPr="00695E02">
        <w:rPr>
          <w:rFonts w:ascii="Times New Roman" w:eastAsia="Times New Roman" w:hAnsi="Times New Roman" w:cs="Times New Roman"/>
          <w:color w:val="000000"/>
          <w:sz w:val="24"/>
          <w:lang w:val="it-IT"/>
        </w:rPr>
        <w:t>o principale.</w:t>
      </w:r>
    </w:p>
    <w:p w14:paraId="524F0E24" w14:textId="1166FC5C" w:rsidR="005930EE" w:rsidRPr="00695E02" w:rsidRDefault="005930EE" w:rsidP="005930EE">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lastRenderedPageBreak/>
        <w:t>Durante le situazioni di emergenza,</w:t>
      </w:r>
      <w:r w:rsidR="00AF60FA">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la Squadra Verde sarà quella che opererà anche nei locali dell’edificio A2; in caso di evacuazione quindi, gli operatori di quest’area dovranno riunirsi presso il Punto di Raccolta n° 1 (verde).</w:t>
      </w:r>
    </w:p>
    <w:p w14:paraId="1E014425" w14:textId="7B3F9712" w:rsidR="00F72DEE" w:rsidRPr="00695E02" w:rsidRDefault="00747EDB" w:rsidP="003279D8">
      <w:pPr>
        <w:pStyle w:val="Titolo2"/>
        <w:spacing w:after="0"/>
        <w:ind w:left="142" w:right="168"/>
        <w:contextualSpacing/>
        <w:mirrorIndents/>
        <w:jc w:val="both"/>
        <w:rPr>
          <w:rFonts w:ascii="Times New Roman" w:hAnsi="Times New Roman"/>
        </w:rPr>
      </w:pPr>
      <w:bookmarkStart w:id="99" w:name="_Toc472417815"/>
      <w:r w:rsidRPr="00695E02">
        <w:rPr>
          <w:rFonts w:ascii="Times New Roman" w:hAnsi="Times New Roman"/>
        </w:rPr>
        <w:t>1</w:t>
      </w:r>
      <w:r w:rsidR="00D61FCC" w:rsidRPr="00695E02">
        <w:rPr>
          <w:rFonts w:ascii="Times New Roman" w:hAnsi="Times New Roman"/>
        </w:rPr>
        <w:t>2</w:t>
      </w:r>
      <w:r w:rsidRPr="00695E02">
        <w:rPr>
          <w:rFonts w:ascii="Times New Roman" w:hAnsi="Times New Roman"/>
        </w:rPr>
        <w:t xml:space="preserve">. </w:t>
      </w:r>
      <w:r w:rsidR="00F72DEE" w:rsidRPr="00695E02">
        <w:rPr>
          <w:rFonts w:ascii="Times New Roman" w:hAnsi="Times New Roman"/>
        </w:rPr>
        <w:t>Gestione delle emergenze nell’Aula Magna</w:t>
      </w:r>
      <w:bookmarkEnd w:id="98"/>
      <w:bookmarkEnd w:id="99"/>
    </w:p>
    <w:p w14:paraId="6816E3DB" w14:textId="0C85508C" w:rsidR="004478CF" w:rsidRPr="00695E02" w:rsidRDefault="004478CF" w:rsidP="0031698A">
      <w:pPr>
        <w:spacing w:before="120"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L’Aula Magna è ubicata in un edificio separato rispetto all’edificio principale;</w:t>
      </w:r>
      <w:r w:rsidR="00AF60FA">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si sviluppa su due livelli di cui uno parzialmente interrato. Il sistema delle vie d’esodo è organizzato con tre uscite di sicurezza dirette all’esterno al livello 0, e con due uscite di sicurezza collegate a dei corridoi protetti al livello -1.</w:t>
      </w:r>
    </w:p>
    <w:p w14:paraId="7C1F9358" w14:textId="00EFEC09" w:rsidR="0073598F" w:rsidRPr="00695E02" w:rsidRDefault="0073598F" w:rsidP="0073598F">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L’Aula Magna è parte integrante della struttura SISSA e quindi per la gestione dell’emergenza in questo edificio vengono adottate le medesime procedure adottate per l’edificio principale.</w:t>
      </w:r>
    </w:p>
    <w:p w14:paraId="5CA78290" w14:textId="38202894" w:rsidR="00BE45A3" w:rsidRPr="00695E02" w:rsidRDefault="004478CF" w:rsidP="00D61FCC">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Negli orari di utilizzo della sala è sempre presente del personale SISSA nella sala di regia</w:t>
      </w:r>
      <w:r w:rsidR="00BE45A3" w:rsidRPr="00695E02">
        <w:rPr>
          <w:rFonts w:ascii="Times New Roman" w:eastAsia="Times New Roman" w:hAnsi="Times New Roman" w:cs="Times New Roman"/>
          <w:color w:val="000000"/>
          <w:sz w:val="24"/>
          <w:lang w:val="it-IT"/>
        </w:rPr>
        <w:t xml:space="preserve">; a tale personale </w:t>
      </w:r>
      <w:r w:rsidRPr="00695E02">
        <w:rPr>
          <w:rFonts w:ascii="Times New Roman" w:eastAsia="Times New Roman" w:hAnsi="Times New Roman" w:cs="Times New Roman"/>
          <w:color w:val="000000"/>
          <w:sz w:val="24"/>
          <w:lang w:val="it-IT"/>
        </w:rPr>
        <w:t>il Coordinatore dell’Emergenza e/o il Presidio Tecnico</w:t>
      </w:r>
      <w:r w:rsidR="00BE45A3" w:rsidRPr="00695E02">
        <w:rPr>
          <w:rFonts w:ascii="Times New Roman" w:eastAsia="Times New Roman" w:hAnsi="Times New Roman" w:cs="Times New Roman"/>
          <w:color w:val="000000"/>
          <w:sz w:val="24"/>
          <w:lang w:val="it-IT"/>
        </w:rPr>
        <w:t xml:space="preserve"> potranno fare riferimento, utilizzando il numero telefonico 696, per gestire le fasi dell’emergenza.</w:t>
      </w:r>
    </w:p>
    <w:p w14:paraId="21C6CAA6" w14:textId="0B3D2AA1" w:rsidR="004478CF" w:rsidRPr="00695E02" w:rsidRDefault="00BE45A3" w:rsidP="00BE45A3">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Gli occupanti l’edificio, in caso d’esodo, dovranno riunirsi presso il nuovo punto di raccolta n° 4 (giallo), ubicato nei pressi dell’uscita dalla scala di emergenza del parcheggio interrato.</w:t>
      </w:r>
    </w:p>
    <w:p w14:paraId="50F2C2F8" w14:textId="79564D9F" w:rsidR="004478CF" w:rsidRPr="00695E02" w:rsidRDefault="0073598F" w:rsidP="00D61FCC">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Durante le situazioni di emergenza,</w:t>
      </w:r>
      <w:r w:rsidR="00AF60FA">
        <w:rPr>
          <w:rFonts w:ascii="Times New Roman" w:eastAsia="Times New Roman" w:hAnsi="Times New Roman" w:cs="Times New Roman"/>
          <w:color w:val="000000"/>
          <w:sz w:val="24"/>
          <w:lang w:val="it-IT"/>
        </w:rPr>
        <w:t xml:space="preserve"> </w:t>
      </w:r>
      <w:r w:rsidRPr="00695E02">
        <w:rPr>
          <w:rFonts w:ascii="Times New Roman" w:eastAsia="Times New Roman" w:hAnsi="Times New Roman" w:cs="Times New Roman"/>
          <w:color w:val="000000"/>
          <w:sz w:val="24"/>
          <w:lang w:val="it-IT"/>
        </w:rPr>
        <w:t>la Squadra Blu sarà quella che opererà anche nei locali d</w:t>
      </w:r>
      <w:r w:rsidR="00972081">
        <w:rPr>
          <w:rFonts w:ascii="Times New Roman" w:eastAsia="Times New Roman" w:hAnsi="Times New Roman" w:cs="Times New Roman"/>
          <w:color w:val="000000"/>
          <w:sz w:val="24"/>
          <w:lang w:val="it-IT"/>
        </w:rPr>
        <w:t>ell’</w:t>
      </w:r>
      <w:r w:rsidRPr="00695E02">
        <w:rPr>
          <w:rFonts w:ascii="Times New Roman" w:eastAsia="Times New Roman" w:hAnsi="Times New Roman" w:cs="Times New Roman"/>
          <w:color w:val="000000"/>
          <w:sz w:val="24"/>
          <w:lang w:val="it-IT"/>
        </w:rPr>
        <w:t>Aula Magna.</w:t>
      </w:r>
    </w:p>
    <w:p w14:paraId="38EC1CCA" w14:textId="73C286A9" w:rsidR="00F72DEE" w:rsidRPr="00695E02" w:rsidRDefault="00CC6C64" w:rsidP="0031698A">
      <w:pPr>
        <w:pStyle w:val="Titolo2"/>
        <w:spacing w:before="120"/>
        <w:ind w:left="142"/>
        <w:contextualSpacing/>
        <w:rPr>
          <w:rFonts w:ascii="Times New Roman" w:hAnsi="Times New Roman"/>
        </w:rPr>
      </w:pPr>
      <w:bookmarkStart w:id="100" w:name="_Toc458515457"/>
      <w:bookmarkStart w:id="101" w:name="_Toc458515621"/>
      <w:bookmarkStart w:id="102" w:name="_Toc458515722"/>
      <w:bookmarkStart w:id="103" w:name="_Toc458515823"/>
      <w:bookmarkStart w:id="104" w:name="_Toc458515930"/>
      <w:bookmarkStart w:id="105" w:name="_Toc461007998"/>
      <w:bookmarkStart w:id="106" w:name="_Toc461008433"/>
      <w:bookmarkStart w:id="107" w:name="_Toc458515468"/>
      <w:bookmarkStart w:id="108" w:name="_Toc458515632"/>
      <w:bookmarkStart w:id="109" w:name="_Toc458515733"/>
      <w:bookmarkStart w:id="110" w:name="_Toc458515834"/>
      <w:bookmarkStart w:id="111" w:name="_Toc458515941"/>
      <w:bookmarkStart w:id="112" w:name="_Toc461008009"/>
      <w:bookmarkStart w:id="113" w:name="_Toc461008444"/>
      <w:bookmarkStart w:id="114" w:name="_Toc472417816"/>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695E02">
        <w:rPr>
          <w:rFonts w:ascii="Times New Roman" w:hAnsi="Times New Roman"/>
        </w:rPr>
        <w:t>1</w:t>
      </w:r>
      <w:r w:rsidR="00301DC6" w:rsidRPr="00695E02">
        <w:rPr>
          <w:rFonts w:ascii="Times New Roman" w:hAnsi="Times New Roman"/>
        </w:rPr>
        <w:t>3.</w:t>
      </w:r>
      <w:r w:rsidRPr="00695E02">
        <w:rPr>
          <w:rFonts w:ascii="Times New Roman" w:hAnsi="Times New Roman"/>
        </w:rPr>
        <w:t xml:space="preserve"> </w:t>
      </w:r>
      <w:r w:rsidR="00A373BB" w:rsidRPr="00695E02">
        <w:rPr>
          <w:rFonts w:ascii="Times New Roman" w:hAnsi="Times New Roman"/>
        </w:rPr>
        <w:t>I</w:t>
      </w:r>
      <w:r w:rsidR="0059054E" w:rsidRPr="00695E02">
        <w:rPr>
          <w:rFonts w:ascii="Times New Roman" w:hAnsi="Times New Roman"/>
        </w:rPr>
        <w:t>ncendio boscaglia</w:t>
      </w:r>
      <w:bookmarkEnd w:id="114"/>
    </w:p>
    <w:p w14:paraId="314065D1" w14:textId="77777777" w:rsidR="00F37C9A" w:rsidRPr="00695E02" w:rsidRDefault="00F37C9A" w:rsidP="0031698A">
      <w:pPr>
        <w:spacing w:after="0" w:line="240" w:lineRule="auto"/>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Il fattore “tempo” caratterizza l’efficacia di un intervento di spegnimento degli incendi boschivi; più si abbassano i tempi di intervento dall’avvenuta segnalazione, maggiori sono i risultati in termini di contenimento delle superfici percorse dal fuoco.</w:t>
      </w:r>
    </w:p>
    <w:p w14:paraId="3489DC7E" w14:textId="13B81A8B" w:rsidR="00694868" w:rsidRPr="00695E02" w:rsidRDefault="00694868" w:rsidP="006D45FD">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In normale orario di lavoro chiamare immediatamente il 555.</w:t>
      </w:r>
    </w:p>
    <w:p w14:paraId="0B0F020F" w14:textId="50F78B69" w:rsidR="003842A7" w:rsidRPr="00695E02" w:rsidRDefault="003842A7" w:rsidP="0031698A">
      <w:pPr>
        <w:pStyle w:val="Titolo3"/>
        <w:spacing w:before="120" w:line="240" w:lineRule="auto"/>
        <w:ind w:left="142"/>
        <w:rPr>
          <w:rFonts w:ascii="Times New Roman" w:eastAsia="Times New Roman" w:hAnsi="Times New Roman" w:cs="Times New Roman"/>
          <w:color w:val="auto"/>
          <w:sz w:val="24"/>
          <w:szCs w:val="24"/>
          <w:lang w:val="it-IT" w:eastAsia="it-IT"/>
        </w:rPr>
      </w:pPr>
      <w:bookmarkStart w:id="115" w:name="_Toc472417817"/>
      <w:r w:rsidRPr="00695E02">
        <w:rPr>
          <w:rFonts w:ascii="Times New Roman" w:eastAsia="Times New Roman" w:hAnsi="Times New Roman" w:cs="Times New Roman"/>
          <w:color w:val="auto"/>
          <w:sz w:val="24"/>
          <w:szCs w:val="24"/>
          <w:lang w:val="it-IT" w:eastAsia="it-IT"/>
        </w:rPr>
        <w:t>Individuazione dell’evento</w:t>
      </w:r>
      <w:bookmarkEnd w:id="115"/>
    </w:p>
    <w:p w14:paraId="3B39512A" w14:textId="77777777" w:rsidR="00F37C9A" w:rsidRPr="00695E02" w:rsidRDefault="003842A7" w:rsidP="006D45FD">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Informarsi sul tipo di incendio (colore, intensità, durata della colonna di fumo, estensione delle fiamme e vicinanza di fabbricati)</w:t>
      </w:r>
    </w:p>
    <w:p w14:paraId="62A1FFE9" w14:textId="7B13F200" w:rsidR="00521793" w:rsidRPr="00695E02" w:rsidRDefault="00F37C9A" w:rsidP="006D45FD">
      <w:pPr>
        <w:spacing w:after="0" w:line="275" w:lineRule="exact"/>
        <w:ind w:left="142" w:right="142"/>
        <w:jc w:val="both"/>
        <w:textAlignment w:val="baseline"/>
        <w:rPr>
          <w:rFonts w:ascii="Times New Roman" w:eastAsia="Times New Roman" w:hAnsi="Times New Roman" w:cs="Times New Roman"/>
          <w:color w:val="000000"/>
          <w:sz w:val="24"/>
          <w:lang w:val="it-IT"/>
        </w:rPr>
      </w:pPr>
      <w:r w:rsidRPr="00695E02">
        <w:rPr>
          <w:rFonts w:ascii="Times New Roman" w:eastAsia="Times New Roman" w:hAnsi="Times New Roman" w:cs="Times New Roman"/>
          <w:color w:val="000000"/>
          <w:sz w:val="24"/>
          <w:lang w:val="it-IT"/>
        </w:rPr>
        <w:t>La squadra è</w:t>
      </w:r>
      <w:r w:rsidR="003842A7" w:rsidRPr="00695E02">
        <w:rPr>
          <w:rFonts w:ascii="Times New Roman" w:eastAsia="Times New Roman" w:hAnsi="Times New Roman" w:cs="Times New Roman"/>
          <w:color w:val="000000"/>
          <w:sz w:val="24"/>
          <w:lang w:val="it-IT"/>
        </w:rPr>
        <w:t xml:space="preserve"> opportuno che sia composta da almeno due </w:t>
      </w:r>
      <w:r w:rsidRPr="00695E02">
        <w:rPr>
          <w:rFonts w:ascii="Times New Roman" w:eastAsia="Times New Roman" w:hAnsi="Times New Roman" w:cs="Times New Roman"/>
          <w:color w:val="000000"/>
          <w:sz w:val="24"/>
          <w:lang w:val="it-IT"/>
        </w:rPr>
        <w:t>addetti</w:t>
      </w:r>
      <w:r w:rsidR="003842A7" w:rsidRPr="00695E02">
        <w:rPr>
          <w:rFonts w:ascii="Times New Roman" w:eastAsia="Times New Roman" w:hAnsi="Times New Roman" w:cs="Times New Roman"/>
          <w:color w:val="000000"/>
          <w:sz w:val="24"/>
          <w:lang w:val="it-IT"/>
        </w:rPr>
        <w:t xml:space="preserve">, </w:t>
      </w:r>
      <w:r w:rsidR="00521793" w:rsidRPr="00695E02">
        <w:rPr>
          <w:rFonts w:ascii="Times New Roman" w:eastAsia="Times New Roman" w:hAnsi="Times New Roman" w:cs="Times New Roman"/>
          <w:color w:val="000000"/>
          <w:sz w:val="24"/>
          <w:lang w:val="it-IT"/>
        </w:rPr>
        <w:t xml:space="preserve">necessità </w:t>
      </w:r>
      <w:r w:rsidRPr="00695E02">
        <w:rPr>
          <w:rFonts w:ascii="Times New Roman" w:eastAsia="Times New Roman" w:hAnsi="Times New Roman" w:cs="Times New Roman"/>
          <w:color w:val="000000"/>
          <w:sz w:val="24"/>
          <w:lang w:val="it-IT"/>
        </w:rPr>
        <w:t xml:space="preserve">assoluta </w:t>
      </w:r>
      <w:r w:rsidR="00521793" w:rsidRPr="00695E02">
        <w:rPr>
          <w:rFonts w:ascii="Times New Roman" w:eastAsia="Times New Roman" w:hAnsi="Times New Roman" w:cs="Times New Roman"/>
          <w:color w:val="000000"/>
          <w:sz w:val="24"/>
          <w:lang w:val="it-IT"/>
        </w:rPr>
        <w:t xml:space="preserve">di mantenere contatto visivo tra </w:t>
      </w:r>
      <w:r w:rsidRPr="00695E02">
        <w:rPr>
          <w:rFonts w:ascii="Times New Roman" w:eastAsia="Times New Roman" w:hAnsi="Times New Roman" w:cs="Times New Roman"/>
          <w:color w:val="000000"/>
          <w:sz w:val="24"/>
          <w:lang w:val="it-IT"/>
        </w:rPr>
        <w:t>essi e si</w:t>
      </w:r>
      <w:r w:rsidR="00521793" w:rsidRPr="00695E02">
        <w:rPr>
          <w:rFonts w:ascii="Times New Roman" w:eastAsia="Times New Roman" w:hAnsi="Times New Roman" w:cs="Times New Roman"/>
          <w:color w:val="000000"/>
          <w:sz w:val="24"/>
          <w:lang w:val="it-IT"/>
        </w:rPr>
        <w:t xml:space="preserve"> </w:t>
      </w:r>
      <w:r w:rsidR="00694868" w:rsidRPr="00695E02">
        <w:rPr>
          <w:rFonts w:ascii="Times New Roman" w:eastAsia="Times New Roman" w:hAnsi="Times New Roman" w:cs="Times New Roman"/>
          <w:color w:val="000000"/>
          <w:sz w:val="24"/>
          <w:lang w:val="it-IT"/>
        </w:rPr>
        <w:t>raccomanda a tutti la scrupolosa osservanza delle norme di sicurezza</w:t>
      </w:r>
      <w:r w:rsidR="00521793" w:rsidRPr="00695E02">
        <w:rPr>
          <w:rFonts w:ascii="Times New Roman" w:eastAsia="Times New Roman" w:hAnsi="Times New Roman" w:cs="Times New Roman"/>
          <w:color w:val="000000"/>
          <w:sz w:val="24"/>
          <w:lang w:val="it-IT"/>
        </w:rPr>
        <w:t xml:space="preserve"> ed usare «il buon senso» per evitare pericoli a </w:t>
      </w:r>
      <w:r w:rsidRPr="00695E02">
        <w:rPr>
          <w:rFonts w:ascii="Times New Roman" w:eastAsia="Times New Roman" w:hAnsi="Times New Roman" w:cs="Times New Roman"/>
          <w:color w:val="000000"/>
          <w:sz w:val="24"/>
          <w:lang w:val="it-IT"/>
        </w:rPr>
        <w:t>sé</w:t>
      </w:r>
      <w:r w:rsidR="00521793" w:rsidRPr="00695E02">
        <w:rPr>
          <w:rFonts w:ascii="Times New Roman" w:eastAsia="Times New Roman" w:hAnsi="Times New Roman" w:cs="Times New Roman"/>
          <w:color w:val="000000"/>
          <w:sz w:val="24"/>
          <w:lang w:val="it-IT"/>
        </w:rPr>
        <w:t xml:space="preserve"> stessi e agli altri</w:t>
      </w:r>
      <w:r w:rsidR="006F7D28" w:rsidRPr="00695E02">
        <w:rPr>
          <w:rFonts w:ascii="Times New Roman" w:eastAsia="Times New Roman" w:hAnsi="Times New Roman" w:cs="Times New Roman"/>
          <w:color w:val="000000"/>
          <w:sz w:val="24"/>
          <w:lang w:val="it-IT"/>
        </w:rPr>
        <w:t>:</w:t>
      </w:r>
    </w:p>
    <w:p w14:paraId="436ECC85" w14:textId="77777777" w:rsidR="006F7D28" w:rsidRPr="00695E02" w:rsidRDefault="006F7D28"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Verificare di avere con sé tutti i Dispositivi di Protezione Individuale (DPI) e di averli indossati in modo corretto</w:t>
      </w:r>
    </w:p>
    <w:p w14:paraId="37666E5D" w14:textId="4A197D2D"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Sfruttare conoscenze, razionalità ed esperienza nell’evitare pericoli e disporsi in modo da evitare rischi (calore eccessivo, repentino cambiamento direzione del fumo, rotolamento di massi, caduta alberi semi incendiati, accerchiamento del fuoco, caduta in dirupi)</w:t>
      </w:r>
    </w:p>
    <w:p w14:paraId="56653651" w14:textId="342AAAF9"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Individuare e comunicare tempestivamente segni di soffocamento, irritazione o infiammazione, stanchezza, disidratazione</w:t>
      </w:r>
    </w:p>
    <w:p w14:paraId="63EDD07F" w14:textId="506568D1"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Valutare continuamente l’evoluzione della situazione anche dei dintorni</w:t>
      </w:r>
    </w:p>
    <w:p w14:paraId="436E25BC" w14:textId="1B5C5DEA" w:rsidR="006F7D28" w:rsidRPr="00695E02" w:rsidRDefault="006F7D28"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Porre in essere ogni buona norma per limitazione delle superfici bruciate, tenendo conto dell’incolumità del personale</w:t>
      </w:r>
    </w:p>
    <w:p w14:paraId="5B2AE1EB" w14:textId="468B7C4C" w:rsidR="00521793" w:rsidRPr="00695E02" w:rsidRDefault="00521793" w:rsidP="0031698A">
      <w:pPr>
        <w:pStyle w:val="Titolo3"/>
        <w:spacing w:before="120" w:line="240" w:lineRule="auto"/>
        <w:ind w:left="142"/>
        <w:rPr>
          <w:rFonts w:ascii="Times New Roman" w:eastAsia="Times New Roman" w:hAnsi="Times New Roman" w:cs="Times New Roman"/>
          <w:color w:val="auto"/>
          <w:sz w:val="24"/>
          <w:szCs w:val="24"/>
          <w:lang w:val="it-IT" w:eastAsia="it-IT"/>
        </w:rPr>
      </w:pPr>
      <w:bookmarkStart w:id="116" w:name="_Toc472417818"/>
      <w:r w:rsidRPr="00695E02">
        <w:rPr>
          <w:rFonts w:ascii="Times New Roman" w:eastAsia="Times New Roman" w:hAnsi="Times New Roman" w:cs="Times New Roman"/>
          <w:color w:val="auto"/>
          <w:sz w:val="24"/>
          <w:szCs w:val="24"/>
          <w:lang w:val="it-IT" w:eastAsia="it-IT"/>
        </w:rPr>
        <w:lastRenderedPageBreak/>
        <w:t xml:space="preserve">Valutazione </w:t>
      </w:r>
      <w:r w:rsidR="006F7D28" w:rsidRPr="00695E02">
        <w:rPr>
          <w:rFonts w:ascii="Times New Roman" w:eastAsia="Times New Roman" w:hAnsi="Times New Roman" w:cs="Times New Roman"/>
          <w:color w:val="auto"/>
          <w:sz w:val="24"/>
          <w:szCs w:val="24"/>
          <w:lang w:val="it-IT" w:eastAsia="it-IT"/>
        </w:rPr>
        <w:t>avvicinamento</w:t>
      </w:r>
      <w:r w:rsidRPr="00695E02">
        <w:rPr>
          <w:rFonts w:ascii="Times New Roman" w:eastAsia="Times New Roman" w:hAnsi="Times New Roman" w:cs="Times New Roman"/>
          <w:color w:val="auto"/>
          <w:sz w:val="24"/>
          <w:szCs w:val="24"/>
          <w:lang w:val="it-IT" w:eastAsia="it-IT"/>
        </w:rPr>
        <w:t xml:space="preserve"> intervento</w:t>
      </w:r>
      <w:bookmarkEnd w:id="116"/>
    </w:p>
    <w:p w14:paraId="065BDFA8" w14:textId="5DB60F83"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Valutazione dell’area di intervento e delle vicinanze</w:t>
      </w:r>
    </w:p>
    <w:p w14:paraId="6F846FC1" w14:textId="17E0E3DD"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Viabilità d’accesso e vie di fuga</w:t>
      </w:r>
    </w:p>
    <w:p w14:paraId="4359A638" w14:textId="554BFBF9"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Intensità e direzione del vento</w:t>
      </w:r>
    </w:p>
    <w:p w14:paraId="08F9C713" w14:textId="50CBA468"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Posizione rispetto ai pendii ed agli impluvi</w:t>
      </w:r>
    </w:p>
    <w:p w14:paraId="26E6FB82" w14:textId="2B598515"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Insolazione</w:t>
      </w:r>
    </w:p>
    <w:p w14:paraId="4F212C4D" w14:textId="5881F4E2"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Posizione rispetto ai fabbricati o alle linee elettriche</w:t>
      </w:r>
    </w:p>
    <w:p w14:paraId="0D26484F" w14:textId="3BC57C95"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Allontanamento delle persone </w:t>
      </w:r>
      <w:r w:rsidR="00531D40" w:rsidRPr="00695E02">
        <w:rPr>
          <w:rFonts w:ascii="Times New Roman" w:hAnsi="Times New Roman" w:cs="Times New Roman"/>
          <w:sz w:val="24"/>
          <w:szCs w:val="24"/>
          <w:lang w:val="it-IT" w:eastAsia="it-IT"/>
        </w:rPr>
        <w:t xml:space="preserve">curiose </w:t>
      </w:r>
      <w:r w:rsidRPr="00695E02">
        <w:rPr>
          <w:rFonts w:ascii="Times New Roman" w:hAnsi="Times New Roman" w:cs="Times New Roman"/>
          <w:sz w:val="24"/>
          <w:szCs w:val="24"/>
          <w:lang w:val="it-IT" w:eastAsia="it-IT"/>
        </w:rPr>
        <w:t>dallo scenario</w:t>
      </w:r>
    </w:p>
    <w:p w14:paraId="4BAA1334" w14:textId="7D2F4ED0" w:rsidR="00521793" w:rsidRPr="00695E02" w:rsidRDefault="00521793" w:rsidP="006D45FD">
      <w:pPr>
        <w:pStyle w:val="Paragrafoelenco"/>
        <w:numPr>
          <w:ilvl w:val="0"/>
          <w:numId w:val="52"/>
        </w:numPr>
        <w:spacing w:after="0" w:line="240" w:lineRule="auto"/>
        <w:ind w:left="499" w:hanging="357"/>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Messa in sicurezza di beni minacciati dal fuoco</w:t>
      </w:r>
    </w:p>
    <w:p w14:paraId="1140DF0F" w14:textId="7BABE974" w:rsidR="00F37C9A" w:rsidRPr="00695E02" w:rsidRDefault="00694868" w:rsidP="0031698A">
      <w:pPr>
        <w:spacing w:before="120"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Se il personale presente sull’evento non è in condizione di farvi fronte autonomamente c</w:t>
      </w:r>
      <w:r w:rsidR="00BC5361" w:rsidRPr="00695E02">
        <w:rPr>
          <w:rFonts w:ascii="Times New Roman" w:hAnsi="Times New Roman" w:cs="Times New Roman"/>
          <w:sz w:val="24"/>
          <w:szCs w:val="24"/>
          <w:lang w:val="it-IT" w:eastAsia="it-IT"/>
        </w:rPr>
        <w:t xml:space="preserve">hiamare direttamente o tramite il 1515 del Corpo Forestale dello Stato, il 115 dei Vigili del Fuoco, o da altre forze dell’ordine (113 o 112) il </w:t>
      </w:r>
      <w:hyperlink r:id="rId21" w:history="1">
        <w:r w:rsidR="00BC5361" w:rsidRPr="00695E02">
          <w:rPr>
            <w:rFonts w:ascii="Times New Roman" w:hAnsi="Times New Roman" w:cs="Times New Roman"/>
            <w:b/>
            <w:bCs/>
            <w:color w:val="0000FF"/>
            <w:sz w:val="24"/>
            <w:szCs w:val="24"/>
            <w:u w:val="single"/>
            <w:lang w:val="it-IT" w:eastAsia="it-IT"/>
          </w:rPr>
          <w:t>numero verde della Protezione Civile della Regione</w:t>
        </w:r>
      </w:hyperlink>
      <w:r w:rsidR="00BC5361" w:rsidRPr="00695E02">
        <w:rPr>
          <w:rFonts w:ascii="Times New Roman" w:hAnsi="Times New Roman" w:cs="Times New Roman"/>
          <w:b/>
          <w:bCs/>
          <w:color w:val="0000FF"/>
          <w:sz w:val="24"/>
          <w:szCs w:val="24"/>
          <w:u w:val="single"/>
          <w:lang w:val="it-IT" w:eastAsia="it-IT"/>
        </w:rPr>
        <w:t xml:space="preserve"> </w:t>
      </w:r>
      <w:r w:rsidR="00BC5361" w:rsidRPr="00695E02">
        <w:rPr>
          <w:rFonts w:ascii="Times New Roman" w:hAnsi="Times New Roman" w:cs="Times New Roman"/>
          <w:b/>
          <w:bCs/>
          <w:color w:val="339966"/>
          <w:sz w:val="24"/>
          <w:szCs w:val="24"/>
          <w:lang w:val="it-IT" w:eastAsia="it-IT"/>
        </w:rPr>
        <w:t>800 500 300</w:t>
      </w:r>
      <w:r w:rsidR="00BC5361" w:rsidRPr="00695E02">
        <w:rPr>
          <w:rFonts w:ascii="Times New Roman" w:hAnsi="Times New Roman" w:cs="Times New Roman"/>
          <w:sz w:val="24"/>
          <w:szCs w:val="24"/>
          <w:lang w:val="it-IT" w:eastAsia="it-IT"/>
        </w:rPr>
        <w:t xml:space="preserve"> da qualsiasi punto della Regione non appena si avvista un focolaio d’incendio, risponderà la Sala operativa regionale (SOR) che chiederà di indicare la località dell'incendio e la sua dimensione. </w:t>
      </w:r>
      <w:r w:rsidR="00F37C9A" w:rsidRPr="00695E02">
        <w:rPr>
          <w:rFonts w:ascii="Times New Roman" w:hAnsi="Times New Roman" w:cs="Times New Roman"/>
          <w:sz w:val="24"/>
          <w:szCs w:val="24"/>
          <w:lang w:val="it-IT" w:eastAsia="it-IT"/>
        </w:rPr>
        <w:t>Nel caso in cui la segnalazione riguardi un presunto incendio in zona urbana, la SOR provvede ad allertare il comando dei VV</w:t>
      </w:r>
      <w:r w:rsidR="009A6D09" w:rsidRPr="00695E02">
        <w:rPr>
          <w:rFonts w:ascii="Times New Roman" w:hAnsi="Times New Roman" w:cs="Times New Roman"/>
          <w:sz w:val="24"/>
          <w:szCs w:val="24"/>
          <w:lang w:val="it-IT" w:eastAsia="it-IT"/>
        </w:rPr>
        <w:t>F</w:t>
      </w:r>
      <w:r w:rsidR="00F37C9A" w:rsidRPr="00695E02">
        <w:rPr>
          <w:rFonts w:ascii="Times New Roman" w:hAnsi="Times New Roman" w:cs="Times New Roman"/>
          <w:sz w:val="24"/>
          <w:szCs w:val="24"/>
          <w:lang w:val="it-IT" w:eastAsia="it-IT"/>
        </w:rPr>
        <w:t>F competente per la zona.</w:t>
      </w:r>
    </w:p>
    <w:p w14:paraId="2C959726" w14:textId="2D8B82A8"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La SOR provvederà immediatamente a smistare la segnalazione alla pattuglia forestale in servizio antincendio più vicina o, se la chiamata è in piena notte, alla squadra di volontari di protezione civile del comune interessato. Per questo è importante saper indicare con la massima precisione dove si trova l'incendio, ciò permetterà al personale d'intervenire nel più breve tempo possibile.</w:t>
      </w:r>
    </w:p>
    <w:p w14:paraId="27D2CAFD" w14:textId="40F4A77F" w:rsidR="00BC5361" w:rsidRPr="00695E02" w:rsidRDefault="00BC5361" w:rsidP="0031698A">
      <w:pPr>
        <w:pStyle w:val="Titolo3"/>
        <w:spacing w:before="120" w:line="240" w:lineRule="auto"/>
        <w:ind w:left="142"/>
        <w:rPr>
          <w:rFonts w:ascii="Times New Roman" w:eastAsia="Times New Roman" w:hAnsi="Times New Roman" w:cs="Times New Roman"/>
          <w:color w:val="auto"/>
          <w:sz w:val="24"/>
          <w:szCs w:val="24"/>
          <w:lang w:val="it-IT" w:eastAsia="it-IT"/>
        </w:rPr>
      </w:pPr>
      <w:bookmarkStart w:id="117" w:name="_Toc472417819"/>
      <w:r w:rsidRPr="00695E02">
        <w:rPr>
          <w:rFonts w:ascii="Times New Roman" w:eastAsia="Times New Roman" w:hAnsi="Times New Roman" w:cs="Times New Roman"/>
          <w:color w:val="auto"/>
          <w:sz w:val="24"/>
          <w:szCs w:val="24"/>
          <w:lang w:val="it-IT" w:eastAsia="it-IT"/>
        </w:rPr>
        <w:t>Interventi di prevenzione sul territorio</w:t>
      </w:r>
      <w:bookmarkEnd w:id="117"/>
    </w:p>
    <w:p w14:paraId="5CC21E1B" w14:textId="77777777"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Gli interventi di prevenzione antincendio sul territorio si esplicano nelle seguenti attività:</w:t>
      </w:r>
    </w:p>
    <w:p w14:paraId="1E09D59E" w14:textId="77777777" w:rsidR="00BC5361" w:rsidRPr="00695E02" w:rsidRDefault="00A65407" w:rsidP="006D45FD">
      <w:pPr>
        <w:spacing w:after="0" w:line="240" w:lineRule="auto"/>
        <w:ind w:left="142"/>
        <w:jc w:val="both"/>
        <w:rPr>
          <w:rFonts w:ascii="Times New Roman" w:hAnsi="Times New Roman" w:cs="Times New Roman"/>
          <w:sz w:val="24"/>
          <w:szCs w:val="24"/>
          <w:lang w:val="it-IT" w:eastAsia="it-IT"/>
        </w:rPr>
      </w:pPr>
      <w:hyperlink r:id="rId22" w:history="1">
        <w:r w:rsidR="00BC5361" w:rsidRPr="00695E02">
          <w:rPr>
            <w:rFonts w:ascii="Times New Roman" w:hAnsi="Times New Roman" w:cs="Times New Roman"/>
            <w:color w:val="0000FF"/>
            <w:sz w:val="24"/>
            <w:szCs w:val="24"/>
            <w:u w:val="single"/>
            <w:lang w:val="it-IT" w:eastAsia="it-IT"/>
          </w:rPr>
          <w:t>pulizia del sottobosco</w:t>
        </w:r>
      </w:hyperlink>
      <w:r w:rsidR="00BC5361" w:rsidRPr="00695E02">
        <w:rPr>
          <w:rFonts w:ascii="Times New Roman" w:hAnsi="Times New Roman" w:cs="Times New Roman"/>
          <w:sz w:val="24"/>
          <w:szCs w:val="24"/>
          <w:lang w:val="it-IT" w:eastAsia="it-IT"/>
        </w:rPr>
        <w:t xml:space="preserve"> da cespugli che offrono facile esca ai focolai d’incendio;</w:t>
      </w:r>
    </w:p>
    <w:p w14:paraId="2CA4DD40" w14:textId="77777777" w:rsidR="006F7D28"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 xml:space="preserve">incremento della disponibilità di punti d’acqua attraverso il ripristino di vecchi invasi e </w:t>
      </w:r>
      <w:r w:rsidR="006F7D28" w:rsidRPr="00695E02">
        <w:rPr>
          <w:rFonts w:ascii="Times New Roman" w:hAnsi="Times New Roman" w:cs="Times New Roman"/>
          <w:sz w:val="24"/>
          <w:szCs w:val="24"/>
          <w:lang w:val="it-IT" w:eastAsia="it-IT"/>
        </w:rPr>
        <w:t>installazione di nuovi idranti su reti acquedottistiche esistenti;</w:t>
      </w:r>
    </w:p>
    <w:p w14:paraId="6BEF90F5" w14:textId="0B75F3FA"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ripristino e manutenzione della percorribilità delle piste forestali con i mezzi AIB.</w:t>
      </w:r>
    </w:p>
    <w:p w14:paraId="28ED610C" w14:textId="62E65B42" w:rsidR="00BC5361" w:rsidRPr="00695E02" w:rsidRDefault="006F7D28"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È stato</w:t>
      </w:r>
      <w:r w:rsidR="00BC5361" w:rsidRPr="00695E02">
        <w:rPr>
          <w:rFonts w:ascii="Times New Roman" w:hAnsi="Times New Roman" w:cs="Times New Roman"/>
          <w:sz w:val="24"/>
          <w:szCs w:val="24"/>
          <w:lang w:val="it-IT" w:eastAsia="it-IT"/>
        </w:rPr>
        <w:t xml:space="preserve"> quindi elaborato un piano di interventi strutturali raggruppati nelle seguenti categorie:</w:t>
      </w:r>
    </w:p>
    <w:p w14:paraId="35B0D6E9" w14:textId="5C71D279"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sistemazione delle carreggiate e taglio della vegetazione infestante all’interno delle piste forestali esistenti;</w:t>
      </w:r>
    </w:p>
    <w:p w14:paraId="5C318268" w14:textId="77777777"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creazione di nuove piste tagliafuoco;</w:t>
      </w:r>
    </w:p>
    <w:p w14:paraId="7264C0D8" w14:textId="095F6D93" w:rsidR="00BC5361" w:rsidRPr="00695E02" w:rsidRDefault="00BC5361" w:rsidP="006D45FD">
      <w:pPr>
        <w:spacing w:after="0" w:line="240" w:lineRule="auto"/>
        <w:ind w:left="142"/>
        <w:jc w:val="both"/>
        <w:rPr>
          <w:rFonts w:ascii="Times New Roman" w:hAnsi="Times New Roman" w:cs="Times New Roman"/>
          <w:sz w:val="24"/>
          <w:szCs w:val="24"/>
          <w:lang w:val="it-IT" w:eastAsia="it-IT"/>
        </w:rPr>
      </w:pPr>
      <w:r w:rsidRPr="00695E02">
        <w:rPr>
          <w:rFonts w:ascii="Times New Roman" w:hAnsi="Times New Roman" w:cs="Times New Roman"/>
          <w:sz w:val="24"/>
          <w:szCs w:val="24"/>
          <w:lang w:val="it-IT" w:eastAsia="it-IT"/>
        </w:rPr>
        <w:t>creazione di fasce di sicurezza attorno a</w:t>
      </w:r>
      <w:r w:rsidR="006F7D28" w:rsidRPr="00695E02">
        <w:rPr>
          <w:rFonts w:ascii="Times New Roman" w:hAnsi="Times New Roman" w:cs="Times New Roman"/>
          <w:sz w:val="24"/>
          <w:szCs w:val="24"/>
          <w:lang w:val="it-IT" w:eastAsia="it-IT"/>
        </w:rPr>
        <w:t>gl</w:t>
      </w:r>
      <w:r w:rsidRPr="00695E02">
        <w:rPr>
          <w:rFonts w:ascii="Times New Roman" w:hAnsi="Times New Roman" w:cs="Times New Roman"/>
          <w:sz w:val="24"/>
          <w:szCs w:val="24"/>
          <w:lang w:val="it-IT" w:eastAsia="it-IT"/>
        </w:rPr>
        <w:t xml:space="preserve">i </w:t>
      </w:r>
      <w:r w:rsidR="006F7D28" w:rsidRPr="00695E02">
        <w:rPr>
          <w:rFonts w:ascii="Times New Roman" w:hAnsi="Times New Roman" w:cs="Times New Roman"/>
          <w:sz w:val="24"/>
          <w:szCs w:val="24"/>
          <w:lang w:val="it-IT" w:eastAsia="it-IT"/>
        </w:rPr>
        <w:t>edifici</w:t>
      </w:r>
      <w:r w:rsidRPr="00695E02">
        <w:rPr>
          <w:rFonts w:ascii="Times New Roman" w:hAnsi="Times New Roman" w:cs="Times New Roman"/>
          <w:sz w:val="24"/>
          <w:szCs w:val="24"/>
          <w:lang w:val="it-IT" w:eastAsia="it-IT"/>
        </w:rPr>
        <w:t xml:space="preserve"> più vulnerabili al pericolo d’incendio mediante ripulitura e diradamento della vegetazione di sottobosco</w:t>
      </w:r>
      <w:r w:rsidR="006F7D28" w:rsidRPr="00695E02">
        <w:rPr>
          <w:rFonts w:ascii="Times New Roman" w:hAnsi="Times New Roman" w:cs="Times New Roman"/>
          <w:sz w:val="24"/>
          <w:szCs w:val="24"/>
          <w:lang w:val="it-IT" w:eastAsia="it-IT"/>
        </w:rPr>
        <w:t>.</w:t>
      </w:r>
    </w:p>
    <w:p w14:paraId="522D5D6D" w14:textId="1333AEE9" w:rsidR="00111099" w:rsidRPr="00695E02" w:rsidRDefault="00F72DEE" w:rsidP="003279D8">
      <w:pPr>
        <w:pStyle w:val="Titolo1"/>
        <w:spacing w:after="0"/>
        <w:ind w:left="142" w:right="168"/>
        <w:contextualSpacing/>
        <w:mirrorIndents/>
        <w:jc w:val="both"/>
        <w:rPr>
          <w:rFonts w:ascii="Times New Roman" w:hAnsi="Times New Roman"/>
          <w:sz w:val="28"/>
          <w:szCs w:val="28"/>
        </w:rPr>
      </w:pPr>
      <w:bookmarkStart w:id="118" w:name="_Toc472417820"/>
      <w:r w:rsidRPr="00695E02">
        <w:rPr>
          <w:rFonts w:ascii="Times New Roman" w:hAnsi="Times New Roman"/>
          <w:sz w:val="28"/>
          <w:szCs w:val="28"/>
        </w:rPr>
        <w:t xml:space="preserve">CAPITOLO E: </w:t>
      </w:r>
      <w:r w:rsidR="00111099" w:rsidRPr="00695E02">
        <w:rPr>
          <w:rFonts w:ascii="Times New Roman" w:hAnsi="Times New Roman"/>
          <w:sz w:val="28"/>
          <w:szCs w:val="28"/>
        </w:rPr>
        <w:t>Allegati</w:t>
      </w:r>
      <w:bookmarkEnd w:id="118"/>
    </w:p>
    <w:p w14:paraId="65C70710" w14:textId="59207ABA" w:rsidR="009B65FA" w:rsidRPr="009B65FA" w:rsidRDefault="009B65FA" w:rsidP="009B65FA">
      <w:pPr>
        <w:pStyle w:val="Titolo2"/>
        <w:spacing w:after="0"/>
        <w:ind w:left="142" w:right="168"/>
        <w:contextualSpacing/>
        <w:mirrorIndents/>
        <w:jc w:val="both"/>
        <w:rPr>
          <w:rFonts w:ascii="Times New Roman" w:hAnsi="Times New Roman"/>
          <w:kern w:val="32"/>
        </w:rPr>
      </w:pPr>
      <w:bookmarkStart w:id="119" w:name="_Toc472417821"/>
      <w:r w:rsidRPr="009B65FA">
        <w:rPr>
          <w:rFonts w:ascii="Times New Roman" w:hAnsi="Times New Roman"/>
        </w:rPr>
        <w:t xml:space="preserve">Allegato </w:t>
      </w:r>
      <w:bookmarkStart w:id="120" w:name="_Toc470580478"/>
      <w:bookmarkStart w:id="121" w:name="_Toc470580542"/>
      <w:bookmarkStart w:id="122" w:name="_Toc470580663"/>
      <w:bookmarkStart w:id="123" w:name="_Toc320531109"/>
      <w:r>
        <w:rPr>
          <w:rFonts w:ascii="Times New Roman" w:hAnsi="Times New Roman"/>
        </w:rPr>
        <w:t>1</w:t>
      </w:r>
      <w:r w:rsidRPr="009B65FA">
        <w:rPr>
          <w:rFonts w:ascii="Times New Roman" w:hAnsi="Times New Roman"/>
          <w:kern w:val="32"/>
        </w:rPr>
        <w:t xml:space="preserve"> </w:t>
      </w:r>
      <w:proofErr w:type="spellStart"/>
      <w:r w:rsidRPr="009B65FA">
        <w:rPr>
          <w:rFonts w:ascii="Times New Roman" w:hAnsi="Times New Roman"/>
          <w:kern w:val="32"/>
        </w:rPr>
        <w:t>Health</w:t>
      </w:r>
      <w:proofErr w:type="spellEnd"/>
      <w:r w:rsidRPr="009B65FA">
        <w:rPr>
          <w:rFonts w:ascii="Times New Roman" w:hAnsi="Times New Roman"/>
          <w:kern w:val="32"/>
        </w:rPr>
        <w:t xml:space="preserve"> and </w:t>
      </w:r>
      <w:proofErr w:type="spellStart"/>
      <w:r w:rsidRPr="009B65FA">
        <w:rPr>
          <w:rFonts w:ascii="Times New Roman" w:hAnsi="Times New Roman"/>
          <w:kern w:val="32"/>
        </w:rPr>
        <w:t>Safety</w:t>
      </w:r>
      <w:proofErr w:type="spellEnd"/>
      <w:r w:rsidRPr="009B65FA">
        <w:rPr>
          <w:rFonts w:ascii="Times New Roman" w:hAnsi="Times New Roman"/>
          <w:kern w:val="32"/>
        </w:rPr>
        <w:t xml:space="preserve"> Management</w:t>
      </w:r>
      <w:bookmarkEnd w:id="119"/>
    </w:p>
    <w:p w14:paraId="1F66D871" w14:textId="77777777" w:rsidR="009B65FA" w:rsidRPr="00695E02" w:rsidRDefault="009B65FA" w:rsidP="009B65FA">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Risultano allegati e parte integrante di questo documento:</w:t>
      </w:r>
    </w:p>
    <w:p w14:paraId="478A228B" w14:textId="77777777" w:rsidR="009B65FA" w:rsidRPr="00695E02" w:rsidRDefault="009B65FA" w:rsidP="009B65FA">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planimetrie dei singoli piani affisse nei corridoi</w:t>
      </w:r>
    </w:p>
    <w:p w14:paraId="195C10E1" w14:textId="77777777" w:rsidR="009B65FA" w:rsidRPr="00695E02" w:rsidRDefault="009B65FA" w:rsidP="009B65FA">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le planimetrie dei settori di evacuazione</w:t>
      </w:r>
    </w:p>
    <w:p w14:paraId="7C004E2B" w14:textId="77777777" w:rsidR="009B65FA" w:rsidRPr="00695E02" w:rsidRDefault="009B65FA" w:rsidP="009B65FA">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planimetria dei PUNTI DI RACCOLTA</w:t>
      </w:r>
    </w:p>
    <w:p w14:paraId="32C3BDEF" w14:textId="77777777" w:rsidR="009B65FA" w:rsidRPr="00695E02" w:rsidRDefault="009B65FA" w:rsidP="009B65FA">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lastRenderedPageBreak/>
        <w:t>la tabella della COMPOSIZIONE E DISLOCAZIONE SQUADRE DI EMERGENZA</w:t>
      </w:r>
    </w:p>
    <w:p w14:paraId="1A5A4C79" w14:textId="77777777" w:rsidR="009B65FA" w:rsidRPr="00695E02" w:rsidRDefault="009B65FA" w:rsidP="009B65FA">
      <w:pPr>
        <w:numPr>
          <w:ilvl w:val="0"/>
          <w:numId w:val="11"/>
        </w:numPr>
        <w:spacing w:before="240" w:after="0" w:line="240" w:lineRule="auto"/>
        <w:ind w:left="142" w:right="168" w:firstLine="0"/>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ZONIZZAZIONE SETTORI DI EVACUAZIONE</w:t>
      </w:r>
    </w:p>
    <w:p w14:paraId="15347ED9" w14:textId="77777777" w:rsidR="009B65FA" w:rsidRPr="00695E02" w:rsidRDefault="009B65FA" w:rsidP="009B65FA">
      <w:pPr>
        <w:numPr>
          <w:ilvl w:val="0"/>
          <w:numId w:val="11"/>
        </w:numPr>
        <w:spacing w:before="240" w:after="0" w:line="240" w:lineRule="auto"/>
        <w:ind w:left="142" w:right="168" w:firstLine="0"/>
        <w:contextualSpacing/>
        <w:mirrorIndents/>
        <w:jc w:val="both"/>
        <w:rPr>
          <w:rStyle w:val="Collegamentoipertestuale"/>
          <w:rFonts w:ascii="Times New Roman" w:eastAsia="Times New Roman" w:hAnsi="Times New Roman" w:cs="Times New Roman"/>
          <w:sz w:val="24"/>
          <w:szCs w:val="24"/>
          <w:u w:val="none"/>
          <w:lang w:val="it-IT" w:eastAsia="it-IT"/>
        </w:rPr>
      </w:pPr>
      <w:r w:rsidRPr="00695E02">
        <w:rPr>
          <w:rStyle w:val="Collegamentoipertestuale"/>
          <w:rFonts w:ascii="Times New Roman" w:eastAsia="Times New Roman" w:hAnsi="Times New Roman" w:cs="Times New Roman"/>
          <w:sz w:val="24"/>
          <w:szCs w:val="24"/>
          <w:lang w:val="it-IT" w:eastAsia="it-IT"/>
        </w:rPr>
        <w:t>MSDS Armadio a fianco stanza 444</w:t>
      </w:r>
    </w:p>
    <w:p w14:paraId="19F309D9" w14:textId="77777777" w:rsidR="009B65FA" w:rsidRPr="00695E02" w:rsidRDefault="009B65FA" w:rsidP="009B65FA">
      <w:pPr>
        <w:spacing w:before="240" w:after="0" w:line="240" w:lineRule="auto"/>
        <w:ind w:left="142" w:right="168"/>
        <w:contextualSpacing/>
        <w:mirrorIndents/>
        <w:jc w:val="both"/>
        <w:rPr>
          <w:rFonts w:ascii="Times New Roman" w:eastAsia="Times New Roman" w:hAnsi="Times New Roman" w:cs="Times New Roman"/>
          <w:b/>
          <w:i/>
          <w:sz w:val="24"/>
          <w:szCs w:val="24"/>
          <w:lang w:val="it-IT" w:eastAsia="it-IT"/>
        </w:rPr>
      </w:pPr>
      <w:r w:rsidRPr="00695E02">
        <w:rPr>
          <w:rStyle w:val="Collegamentoipertestuale"/>
          <w:rFonts w:ascii="Times New Roman" w:eastAsia="Times New Roman" w:hAnsi="Times New Roman" w:cs="Times New Roman"/>
          <w:b/>
          <w:i/>
          <w:sz w:val="24"/>
          <w:szCs w:val="24"/>
          <w:u w:val="none"/>
          <w:lang w:val="it-IT" w:eastAsia="it-IT"/>
        </w:rPr>
        <w:t>I suddetti documenti sono disponibili sul sito www.sissa.it/safety</w:t>
      </w:r>
    </w:p>
    <w:p w14:paraId="4C99E318" w14:textId="178D2A91" w:rsidR="00F94E7D" w:rsidRPr="00695E02" w:rsidRDefault="00F94E7D" w:rsidP="00F94E7D">
      <w:pPr>
        <w:pStyle w:val="Titolo2"/>
        <w:spacing w:after="0"/>
        <w:ind w:left="142" w:right="168"/>
        <w:contextualSpacing/>
        <w:mirrorIndents/>
        <w:jc w:val="both"/>
        <w:rPr>
          <w:rFonts w:ascii="Times New Roman" w:hAnsi="Times New Roman"/>
        </w:rPr>
      </w:pPr>
      <w:bookmarkStart w:id="124" w:name="_Toc472417822"/>
      <w:bookmarkEnd w:id="120"/>
      <w:bookmarkEnd w:id="121"/>
      <w:bookmarkEnd w:id="122"/>
      <w:bookmarkEnd w:id="123"/>
      <w:r w:rsidRPr="00695E02">
        <w:rPr>
          <w:rFonts w:ascii="Times New Roman" w:hAnsi="Times New Roman"/>
        </w:rPr>
        <w:t xml:space="preserve">Allegato </w:t>
      </w:r>
      <w:r w:rsidR="009B65FA">
        <w:rPr>
          <w:rFonts w:ascii="Times New Roman" w:hAnsi="Times New Roman"/>
        </w:rPr>
        <w:t>2</w:t>
      </w:r>
      <w:r w:rsidRPr="00695E02">
        <w:rPr>
          <w:rFonts w:ascii="Times New Roman" w:hAnsi="Times New Roman"/>
        </w:rPr>
        <w:t xml:space="preserve"> Membri del Servizio Prevenzione e Protezione (</w:t>
      </w:r>
      <w:proofErr w:type="spellStart"/>
      <w:r w:rsidRPr="00695E02">
        <w:rPr>
          <w:rFonts w:ascii="Times New Roman" w:hAnsi="Times New Roman"/>
        </w:rPr>
        <w:t>Health</w:t>
      </w:r>
      <w:proofErr w:type="spellEnd"/>
      <w:r w:rsidRPr="00695E02">
        <w:rPr>
          <w:rFonts w:ascii="Times New Roman" w:hAnsi="Times New Roman"/>
        </w:rPr>
        <w:t xml:space="preserve"> and </w:t>
      </w:r>
      <w:proofErr w:type="spellStart"/>
      <w:r w:rsidRPr="00695E02">
        <w:rPr>
          <w:rFonts w:ascii="Times New Roman" w:hAnsi="Times New Roman"/>
        </w:rPr>
        <w:t>Safety</w:t>
      </w:r>
      <w:proofErr w:type="spellEnd"/>
      <w:r w:rsidRPr="00695E02">
        <w:rPr>
          <w:rFonts w:ascii="Times New Roman" w:hAnsi="Times New Roman"/>
        </w:rPr>
        <w:t xml:space="preserve"> Service) (SPPA)</w:t>
      </w:r>
      <w:bookmarkEnd w:id="124"/>
    </w:p>
    <w:tbl>
      <w:tblPr>
        <w:tblW w:w="10622" w:type="dxa"/>
        <w:tblCellMar>
          <w:left w:w="70" w:type="dxa"/>
          <w:right w:w="70" w:type="dxa"/>
        </w:tblCellMar>
        <w:tblLook w:val="04A0" w:firstRow="1" w:lastRow="0" w:firstColumn="1" w:lastColumn="0" w:noHBand="0" w:noVBand="1"/>
      </w:tblPr>
      <w:tblGrid>
        <w:gridCol w:w="1741"/>
        <w:gridCol w:w="1120"/>
        <w:gridCol w:w="2091"/>
        <w:gridCol w:w="1559"/>
        <w:gridCol w:w="1984"/>
        <w:gridCol w:w="2127"/>
      </w:tblGrid>
      <w:tr w:rsidR="00F94E7D" w:rsidRPr="00695E02" w14:paraId="3E9C8B6F" w14:textId="77777777" w:rsidTr="00AF60FA">
        <w:trPr>
          <w:trHeight w:val="330"/>
        </w:trPr>
        <w:tc>
          <w:tcPr>
            <w:tcW w:w="1741"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5E07C8E1"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120" w:type="dxa"/>
            <w:tcBorders>
              <w:top w:val="single" w:sz="8" w:space="0" w:color="auto"/>
              <w:left w:val="nil"/>
              <w:bottom w:val="double" w:sz="6" w:space="0" w:color="auto"/>
              <w:right w:val="single" w:sz="4" w:space="0" w:color="auto"/>
            </w:tcBorders>
            <w:shd w:val="clear" w:color="000000" w:fill="FFFFFF"/>
            <w:noWrap/>
            <w:vAlign w:val="center"/>
            <w:hideMark/>
          </w:tcPr>
          <w:p w14:paraId="6BB24A49"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2091" w:type="dxa"/>
            <w:tcBorders>
              <w:top w:val="single" w:sz="8" w:space="0" w:color="auto"/>
              <w:left w:val="nil"/>
              <w:bottom w:val="double" w:sz="6" w:space="0" w:color="auto"/>
              <w:right w:val="single" w:sz="4" w:space="0" w:color="auto"/>
            </w:tcBorders>
            <w:shd w:val="clear" w:color="auto" w:fill="auto"/>
            <w:vAlign w:val="center"/>
            <w:hideMark/>
          </w:tcPr>
          <w:p w14:paraId="31D8B799"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single" w:sz="8" w:space="0" w:color="auto"/>
              <w:left w:val="nil"/>
              <w:bottom w:val="double" w:sz="6" w:space="0" w:color="auto"/>
              <w:right w:val="single" w:sz="4" w:space="0" w:color="auto"/>
            </w:tcBorders>
            <w:shd w:val="clear" w:color="000000" w:fill="FFFFFF"/>
            <w:noWrap/>
            <w:vAlign w:val="center"/>
            <w:hideMark/>
          </w:tcPr>
          <w:p w14:paraId="620843C5" w14:textId="0D8846CC" w:rsidR="00F94E7D" w:rsidRPr="00695E02" w:rsidRDefault="00F94E7D"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tcBorders>
              <w:top w:val="single" w:sz="8" w:space="0" w:color="auto"/>
              <w:left w:val="nil"/>
              <w:bottom w:val="double" w:sz="6" w:space="0" w:color="auto"/>
              <w:right w:val="single" w:sz="4" w:space="0" w:color="auto"/>
            </w:tcBorders>
            <w:shd w:val="clear" w:color="000000" w:fill="FFFFFF"/>
            <w:noWrap/>
            <w:vAlign w:val="center"/>
            <w:hideMark/>
          </w:tcPr>
          <w:p w14:paraId="721CB893"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single" w:sz="8" w:space="0" w:color="auto"/>
              <w:left w:val="nil"/>
              <w:bottom w:val="double" w:sz="6" w:space="0" w:color="auto"/>
              <w:right w:val="single" w:sz="8" w:space="0" w:color="auto"/>
            </w:tcBorders>
            <w:shd w:val="clear" w:color="000000" w:fill="FFFFFF"/>
            <w:noWrap/>
            <w:vAlign w:val="center"/>
            <w:hideMark/>
          </w:tcPr>
          <w:p w14:paraId="52E1E1B4"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F94E7D" w:rsidRPr="00695E02" w14:paraId="19DEFC2B" w14:textId="77777777" w:rsidTr="00AF60FA">
        <w:trPr>
          <w:trHeight w:val="330"/>
        </w:trPr>
        <w:tc>
          <w:tcPr>
            <w:tcW w:w="1741"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69E016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CAMPESTRINI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A7E13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Marco</w:t>
            </w:r>
          </w:p>
        </w:tc>
        <w:tc>
          <w:tcPr>
            <w:tcW w:w="2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717C7"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Responsabile esterno del SPP</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D7F440"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338/6958193</w:t>
            </w:r>
          </w:p>
        </w:tc>
        <w:tc>
          <w:tcPr>
            <w:tcW w:w="19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C2159D"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422</w:t>
            </w:r>
          </w:p>
        </w:tc>
        <w:tc>
          <w:tcPr>
            <w:tcW w:w="2127" w:type="dxa"/>
            <w:vMerge w:val="restart"/>
            <w:tcBorders>
              <w:top w:val="nil"/>
              <w:left w:val="single" w:sz="4" w:space="0" w:color="auto"/>
              <w:bottom w:val="single" w:sz="4" w:space="0" w:color="000000"/>
              <w:right w:val="single" w:sz="8" w:space="0" w:color="auto"/>
            </w:tcBorders>
            <w:shd w:val="clear" w:color="auto" w:fill="auto"/>
            <w:vAlign w:val="center"/>
            <w:hideMark/>
          </w:tcPr>
          <w:p w14:paraId="2BC40420" w14:textId="77777777" w:rsidR="00F94E7D" w:rsidRPr="00695E02" w:rsidRDefault="00A65407" w:rsidP="00F94E7D">
            <w:pPr>
              <w:spacing w:after="0" w:line="240" w:lineRule="auto"/>
              <w:jc w:val="center"/>
              <w:rPr>
                <w:rFonts w:ascii="Times New Roman" w:eastAsia="Times New Roman" w:hAnsi="Times New Roman" w:cs="Times New Roman"/>
                <w:color w:val="0563C1"/>
                <w:sz w:val="24"/>
                <w:szCs w:val="24"/>
                <w:u w:val="single"/>
                <w:lang w:val="it-IT" w:eastAsia="it-IT"/>
              </w:rPr>
            </w:pPr>
            <w:hyperlink r:id="rId23" w:history="1">
              <w:r w:rsidR="00F94E7D" w:rsidRPr="00695E02">
                <w:rPr>
                  <w:rFonts w:ascii="Times New Roman" w:eastAsia="Times New Roman" w:hAnsi="Times New Roman" w:cs="Times New Roman"/>
                  <w:color w:val="0563C1"/>
                  <w:sz w:val="24"/>
                  <w:szCs w:val="24"/>
                  <w:u w:val="single"/>
                  <w:lang w:val="it-IT" w:eastAsia="it-IT"/>
                </w:rPr>
                <w:t>safety@sissa.it</w:t>
              </w:r>
            </w:hyperlink>
          </w:p>
        </w:tc>
      </w:tr>
      <w:tr w:rsidR="00F94E7D" w:rsidRPr="00695E02" w14:paraId="77AAC01A" w14:textId="77777777" w:rsidTr="00AF60FA">
        <w:trPr>
          <w:trHeight w:val="315"/>
        </w:trPr>
        <w:tc>
          <w:tcPr>
            <w:tcW w:w="1741" w:type="dxa"/>
            <w:vMerge/>
            <w:tcBorders>
              <w:top w:val="single" w:sz="4" w:space="0" w:color="auto"/>
              <w:left w:val="single" w:sz="8" w:space="0" w:color="auto"/>
              <w:bottom w:val="single" w:sz="4" w:space="0" w:color="000000"/>
              <w:right w:val="single" w:sz="4" w:space="0" w:color="auto"/>
            </w:tcBorders>
            <w:vAlign w:val="center"/>
            <w:hideMark/>
          </w:tcPr>
          <w:p w14:paraId="1A7CCE79"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4109AB0F"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2091" w:type="dxa"/>
            <w:vMerge/>
            <w:tcBorders>
              <w:top w:val="single" w:sz="4" w:space="0" w:color="auto"/>
              <w:left w:val="single" w:sz="4" w:space="0" w:color="auto"/>
              <w:bottom w:val="single" w:sz="4" w:space="0" w:color="auto"/>
              <w:right w:val="single" w:sz="4" w:space="0" w:color="auto"/>
            </w:tcBorders>
            <w:vAlign w:val="center"/>
            <w:hideMark/>
          </w:tcPr>
          <w:p w14:paraId="2AF433A5" w14:textId="77777777" w:rsidR="00F94E7D" w:rsidRPr="00695E02" w:rsidRDefault="00F94E7D" w:rsidP="00F94E7D">
            <w:pPr>
              <w:spacing w:after="0" w:line="240" w:lineRule="auto"/>
              <w:rPr>
                <w:rFonts w:ascii="Times New Roman" w:eastAsia="Times New Roman" w:hAnsi="Times New Roman" w:cs="Times New Roman"/>
                <w:b/>
                <w:bCs/>
                <w:color w:val="000000"/>
                <w:sz w:val="24"/>
                <w:szCs w:val="24"/>
                <w:lang w:val="it-IT" w:eastAsia="it-IT"/>
              </w:rPr>
            </w:pPr>
          </w:p>
        </w:tc>
        <w:tc>
          <w:tcPr>
            <w:tcW w:w="1559" w:type="dxa"/>
            <w:tcBorders>
              <w:top w:val="nil"/>
              <w:left w:val="nil"/>
              <w:bottom w:val="single" w:sz="4" w:space="0" w:color="auto"/>
              <w:right w:val="single" w:sz="4" w:space="0" w:color="auto"/>
            </w:tcBorders>
            <w:shd w:val="clear" w:color="auto" w:fill="auto"/>
            <w:vAlign w:val="center"/>
            <w:hideMark/>
          </w:tcPr>
          <w:p w14:paraId="756E089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335/5254320</w:t>
            </w: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194BBBC2" w14:textId="77777777" w:rsidR="00F94E7D" w:rsidRPr="00695E02" w:rsidRDefault="00F94E7D" w:rsidP="00F94E7D">
            <w:pPr>
              <w:spacing w:after="0" w:line="240" w:lineRule="auto"/>
              <w:rPr>
                <w:rFonts w:ascii="Times New Roman" w:eastAsia="Times New Roman" w:hAnsi="Times New Roman" w:cs="Times New Roman"/>
                <w:b/>
                <w:bCs/>
                <w:color w:val="000000"/>
                <w:sz w:val="24"/>
                <w:szCs w:val="24"/>
                <w:lang w:val="it-IT" w:eastAsia="it-IT"/>
              </w:rPr>
            </w:pPr>
          </w:p>
        </w:tc>
        <w:tc>
          <w:tcPr>
            <w:tcW w:w="2127" w:type="dxa"/>
            <w:vMerge/>
            <w:tcBorders>
              <w:top w:val="nil"/>
              <w:left w:val="single" w:sz="4" w:space="0" w:color="auto"/>
              <w:bottom w:val="single" w:sz="4" w:space="0" w:color="000000"/>
              <w:right w:val="single" w:sz="8" w:space="0" w:color="auto"/>
            </w:tcBorders>
            <w:vAlign w:val="center"/>
            <w:hideMark/>
          </w:tcPr>
          <w:p w14:paraId="096EB88D"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1A9EA274" w14:textId="77777777" w:rsidTr="00AF60FA">
        <w:trPr>
          <w:trHeight w:val="330"/>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6C989F3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120" w:type="dxa"/>
            <w:tcBorders>
              <w:top w:val="nil"/>
              <w:left w:val="nil"/>
              <w:bottom w:val="single" w:sz="4" w:space="0" w:color="auto"/>
              <w:right w:val="single" w:sz="4" w:space="0" w:color="auto"/>
            </w:tcBorders>
            <w:shd w:val="clear" w:color="auto" w:fill="auto"/>
            <w:noWrap/>
            <w:vAlign w:val="center"/>
            <w:hideMark/>
          </w:tcPr>
          <w:p w14:paraId="36206E2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2091" w:type="dxa"/>
            <w:tcBorders>
              <w:top w:val="nil"/>
              <w:left w:val="nil"/>
              <w:bottom w:val="single" w:sz="4" w:space="0" w:color="auto"/>
              <w:right w:val="single" w:sz="4" w:space="0" w:color="auto"/>
            </w:tcBorders>
            <w:shd w:val="clear" w:color="auto" w:fill="auto"/>
            <w:vAlign w:val="center"/>
            <w:hideMark/>
          </w:tcPr>
          <w:p w14:paraId="152F779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Referente (100%)</w:t>
            </w:r>
          </w:p>
        </w:tc>
        <w:tc>
          <w:tcPr>
            <w:tcW w:w="1559" w:type="dxa"/>
            <w:tcBorders>
              <w:top w:val="nil"/>
              <w:left w:val="nil"/>
              <w:bottom w:val="single" w:sz="4" w:space="0" w:color="auto"/>
              <w:right w:val="single" w:sz="4" w:space="0" w:color="auto"/>
            </w:tcBorders>
            <w:shd w:val="clear" w:color="auto" w:fill="auto"/>
            <w:vAlign w:val="center"/>
            <w:hideMark/>
          </w:tcPr>
          <w:p w14:paraId="590A802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739</w:t>
            </w:r>
          </w:p>
        </w:tc>
        <w:tc>
          <w:tcPr>
            <w:tcW w:w="1984" w:type="dxa"/>
            <w:tcBorders>
              <w:top w:val="nil"/>
              <w:left w:val="nil"/>
              <w:bottom w:val="single" w:sz="4" w:space="0" w:color="auto"/>
              <w:right w:val="single" w:sz="4" w:space="0" w:color="auto"/>
            </w:tcBorders>
            <w:shd w:val="clear" w:color="auto" w:fill="auto"/>
            <w:vAlign w:val="center"/>
            <w:hideMark/>
          </w:tcPr>
          <w:p w14:paraId="02E3B59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tcBorders>
              <w:top w:val="nil"/>
              <w:left w:val="single" w:sz="4" w:space="0" w:color="auto"/>
              <w:bottom w:val="single" w:sz="4" w:space="0" w:color="000000"/>
              <w:right w:val="single" w:sz="8" w:space="0" w:color="auto"/>
            </w:tcBorders>
            <w:vAlign w:val="center"/>
            <w:hideMark/>
          </w:tcPr>
          <w:p w14:paraId="74B9E54D"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27E5F1E5" w14:textId="77777777" w:rsidTr="00AF60FA">
        <w:trPr>
          <w:trHeight w:val="315"/>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52CB00B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COLOMBO</w:t>
            </w:r>
          </w:p>
        </w:tc>
        <w:tc>
          <w:tcPr>
            <w:tcW w:w="1120" w:type="dxa"/>
            <w:tcBorders>
              <w:top w:val="nil"/>
              <w:left w:val="nil"/>
              <w:bottom w:val="single" w:sz="4" w:space="0" w:color="auto"/>
              <w:right w:val="single" w:sz="4" w:space="0" w:color="auto"/>
            </w:tcBorders>
            <w:shd w:val="clear" w:color="auto" w:fill="auto"/>
            <w:noWrap/>
            <w:vAlign w:val="center"/>
            <w:hideMark/>
          </w:tcPr>
          <w:p w14:paraId="50E6B49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Amanda</w:t>
            </w:r>
          </w:p>
        </w:tc>
        <w:tc>
          <w:tcPr>
            <w:tcW w:w="2091" w:type="dxa"/>
            <w:tcBorders>
              <w:top w:val="nil"/>
              <w:left w:val="nil"/>
              <w:bottom w:val="single" w:sz="4" w:space="0" w:color="auto"/>
              <w:right w:val="single" w:sz="4" w:space="0" w:color="auto"/>
            </w:tcBorders>
            <w:shd w:val="clear" w:color="auto" w:fill="auto"/>
            <w:vAlign w:val="center"/>
            <w:hideMark/>
          </w:tcPr>
          <w:p w14:paraId="3DAAA50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Addetta (33%)</w:t>
            </w:r>
          </w:p>
        </w:tc>
        <w:tc>
          <w:tcPr>
            <w:tcW w:w="1559" w:type="dxa"/>
            <w:tcBorders>
              <w:top w:val="nil"/>
              <w:left w:val="nil"/>
              <w:bottom w:val="single" w:sz="4" w:space="0" w:color="auto"/>
              <w:right w:val="single" w:sz="4" w:space="0" w:color="auto"/>
            </w:tcBorders>
            <w:shd w:val="clear" w:color="auto" w:fill="auto"/>
            <w:vAlign w:val="center"/>
            <w:hideMark/>
          </w:tcPr>
          <w:p w14:paraId="5688C7E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469</w:t>
            </w:r>
          </w:p>
        </w:tc>
        <w:tc>
          <w:tcPr>
            <w:tcW w:w="1984" w:type="dxa"/>
            <w:tcBorders>
              <w:top w:val="nil"/>
              <w:left w:val="nil"/>
              <w:bottom w:val="single" w:sz="4" w:space="0" w:color="auto"/>
              <w:right w:val="single" w:sz="4" w:space="0" w:color="auto"/>
            </w:tcBorders>
            <w:shd w:val="clear" w:color="auto" w:fill="auto"/>
            <w:vAlign w:val="center"/>
            <w:hideMark/>
          </w:tcPr>
          <w:p w14:paraId="586A50D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716</w:t>
            </w:r>
          </w:p>
        </w:tc>
        <w:tc>
          <w:tcPr>
            <w:tcW w:w="2127" w:type="dxa"/>
            <w:vMerge/>
            <w:tcBorders>
              <w:top w:val="nil"/>
              <w:left w:val="single" w:sz="4" w:space="0" w:color="auto"/>
              <w:bottom w:val="single" w:sz="4" w:space="0" w:color="000000"/>
              <w:right w:val="single" w:sz="8" w:space="0" w:color="auto"/>
            </w:tcBorders>
            <w:vAlign w:val="center"/>
            <w:hideMark/>
          </w:tcPr>
          <w:p w14:paraId="01AB68F3"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2DC03F0F" w14:textId="77777777" w:rsidTr="00AF60FA">
        <w:trPr>
          <w:trHeight w:val="315"/>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3B7D99D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120" w:type="dxa"/>
            <w:tcBorders>
              <w:top w:val="nil"/>
              <w:left w:val="nil"/>
              <w:bottom w:val="single" w:sz="4" w:space="0" w:color="auto"/>
              <w:right w:val="single" w:sz="4" w:space="0" w:color="auto"/>
            </w:tcBorders>
            <w:shd w:val="clear" w:color="auto" w:fill="auto"/>
            <w:noWrap/>
            <w:vAlign w:val="center"/>
            <w:hideMark/>
          </w:tcPr>
          <w:p w14:paraId="5C8387B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2091" w:type="dxa"/>
            <w:tcBorders>
              <w:top w:val="nil"/>
              <w:left w:val="nil"/>
              <w:bottom w:val="single" w:sz="4" w:space="0" w:color="auto"/>
              <w:right w:val="single" w:sz="4" w:space="0" w:color="auto"/>
            </w:tcBorders>
            <w:shd w:val="clear" w:color="auto" w:fill="auto"/>
            <w:vAlign w:val="center"/>
            <w:hideMark/>
          </w:tcPr>
          <w:p w14:paraId="3CF9B98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Addetto (50%)</w:t>
            </w:r>
          </w:p>
        </w:tc>
        <w:tc>
          <w:tcPr>
            <w:tcW w:w="1559" w:type="dxa"/>
            <w:tcBorders>
              <w:top w:val="nil"/>
              <w:left w:val="nil"/>
              <w:bottom w:val="single" w:sz="4" w:space="0" w:color="auto"/>
              <w:right w:val="single" w:sz="4" w:space="0" w:color="auto"/>
            </w:tcBorders>
            <w:shd w:val="clear" w:color="auto" w:fill="auto"/>
            <w:vAlign w:val="center"/>
            <w:hideMark/>
          </w:tcPr>
          <w:p w14:paraId="534ECE7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730</w:t>
            </w:r>
          </w:p>
        </w:tc>
        <w:tc>
          <w:tcPr>
            <w:tcW w:w="1984" w:type="dxa"/>
            <w:tcBorders>
              <w:top w:val="nil"/>
              <w:left w:val="nil"/>
              <w:bottom w:val="single" w:sz="4" w:space="0" w:color="auto"/>
              <w:right w:val="single" w:sz="4" w:space="0" w:color="auto"/>
            </w:tcBorders>
            <w:shd w:val="clear" w:color="auto" w:fill="auto"/>
            <w:vAlign w:val="center"/>
            <w:hideMark/>
          </w:tcPr>
          <w:p w14:paraId="1153E9C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4" w:space="0" w:color="000000"/>
              <w:right w:val="single" w:sz="8" w:space="0" w:color="auto"/>
            </w:tcBorders>
            <w:vAlign w:val="center"/>
            <w:hideMark/>
          </w:tcPr>
          <w:p w14:paraId="5B3C2765"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04207D6C" w14:textId="77777777" w:rsidTr="00AF60FA">
        <w:trPr>
          <w:trHeight w:val="315"/>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433FF57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BENEDETTI</w:t>
            </w:r>
          </w:p>
        </w:tc>
        <w:tc>
          <w:tcPr>
            <w:tcW w:w="1120" w:type="dxa"/>
            <w:tcBorders>
              <w:top w:val="nil"/>
              <w:left w:val="nil"/>
              <w:bottom w:val="single" w:sz="4" w:space="0" w:color="auto"/>
              <w:right w:val="single" w:sz="4" w:space="0" w:color="auto"/>
            </w:tcBorders>
            <w:shd w:val="clear" w:color="auto" w:fill="auto"/>
            <w:noWrap/>
            <w:vAlign w:val="center"/>
            <w:hideMark/>
          </w:tcPr>
          <w:p w14:paraId="07B8E05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Paolo</w:t>
            </w:r>
          </w:p>
        </w:tc>
        <w:tc>
          <w:tcPr>
            <w:tcW w:w="2091" w:type="dxa"/>
            <w:tcBorders>
              <w:top w:val="nil"/>
              <w:left w:val="nil"/>
              <w:bottom w:val="single" w:sz="4" w:space="0" w:color="auto"/>
              <w:right w:val="single" w:sz="4" w:space="0" w:color="auto"/>
            </w:tcBorders>
            <w:shd w:val="clear" w:color="auto" w:fill="auto"/>
            <w:vAlign w:val="center"/>
            <w:hideMark/>
          </w:tcPr>
          <w:p w14:paraId="5A82A0E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Aggregato (100%)</w:t>
            </w:r>
          </w:p>
        </w:tc>
        <w:tc>
          <w:tcPr>
            <w:tcW w:w="1559" w:type="dxa"/>
            <w:tcBorders>
              <w:top w:val="nil"/>
              <w:left w:val="nil"/>
              <w:bottom w:val="single" w:sz="4" w:space="0" w:color="auto"/>
              <w:right w:val="single" w:sz="4" w:space="0" w:color="auto"/>
            </w:tcBorders>
            <w:shd w:val="clear" w:color="auto" w:fill="auto"/>
            <w:vAlign w:val="center"/>
            <w:hideMark/>
          </w:tcPr>
          <w:p w14:paraId="6064769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781</w:t>
            </w:r>
          </w:p>
        </w:tc>
        <w:tc>
          <w:tcPr>
            <w:tcW w:w="1984" w:type="dxa"/>
            <w:tcBorders>
              <w:top w:val="nil"/>
              <w:left w:val="nil"/>
              <w:bottom w:val="single" w:sz="4" w:space="0" w:color="auto"/>
              <w:right w:val="single" w:sz="4" w:space="0" w:color="auto"/>
            </w:tcBorders>
            <w:shd w:val="clear" w:color="auto" w:fill="auto"/>
            <w:vAlign w:val="center"/>
            <w:hideMark/>
          </w:tcPr>
          <w:p w14:paraId="09267E8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tcBorders>
              <w:top w:val="nil"/>
              <w:left w:val="single" w:sz="4" w:space="0" w:color="auto"/>
              <w:bottom w:val="single" w:sz="4" w:space="0" w:color="000000"/>
              <w:right w:val="single" w:sz="8" w:space="0" w:color="auto"/>
            </w:tcBorders>
            <w:vAlign w:val="center"/>
            <w:hideMark/>
          </w:tcPr>
          <w:p w14:paraId="24D11507"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1E408F8C" w14:textId="77777777" w:rsidTr="00AF60FA">
        <w:trPr>
          <w:trHeight w:val="315"/>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6D783D7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TURINA</w:t>
            </w:r>
          </w:p>
        </w:tc>
        <w:tc>
          <w:tcPr>
            <w:tcW w:w="1120" w:type="dxa"/>
            <w:tcBorders>
              <w:top w:val="nil"/>
              <w:left w:val="nil"/>
              <w:bottom w:val="single" w:sz="4" w:space="0" w:color="auto"/>
              <w:right w:val="single" w:sz="4" w:space="0" w:color="auto"/>
            </w:tcBorders>
            <w:shd w:val="clear" w:color="auto" w:fill="auto"/>
            <w:noWrap/>
            <w:vAlign w:val="center"/>
            <w:hideMark/>
          </w:tcPr>
          <w:p w14:paraId="38DB2F5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Stefano</w:t>
            </w:r>
          </w:p>
        </w:tc>
        <w:tc>
          <w:tcPr>
            <w:tcW w:w="2091" w:type="dxa"/>
            <w:tcBorders>
              <w:top w:val="nil"/>
              <w:left w:val="nil"/>
              <w:bottom w:val="single" w:sz="4" w:space="0" w:color="auto"/>
              <w:right w:val="single" w:sz="4" w:space="0" w:color="auto"/>
            </w:tcBorders>
            <w:shd w:val="clear" w:color="auto" w:fill="auto"/>
            <w:vAlign w:val="center"/>
            <w:hideMark/>
          </w:tcPr>
          <w:p w14:paraId="4BB4C58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Aggregato (33%)</w:t>
            </w:r>
          </w:p>
        </w:tc>
        <w:tc>
          <w:tcPr>
            <w:tcW w:w="1559" w:type="dxa"/>
            <w:tcBorders>
              <w:top w:val="nil"/>
              <w:left w:val="nil"/>
              <w:bottom w:val="single" w:sz="4" w:space="0" w:color="auto"/>
              <w:right w:val="single" w:sz="4" w:space="0" w:color="auto"/>
            </w:tcBorders>
            <w:shd w:val="clear" w:color="auto" w:fill="auto"/>
            <w:vAlign w:val="center"/>
            <w:hideMark/>
          </w:tcPr>
          <w:p w14:paraId="710B5FA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254</w:t>
            </w:r>
          </w:p>
        </w:tc>
        <w:tc>
          <w:tcPr>
            <w:tcW w:w="1984" w:type="dxa"/>
            <w:tcBorders>
              <w:top w:val="nil"/>
              <w:left w:val="nil"/>
              <w:bottom w:val="single" w:sz="4" w:space="0" w:color="auto"/>
              <w:right w:val="single" w:sz="4" w:space="0" w:color="auto"/>
            </w:tcBorders>
            <w:shd w:val="clear" w:color="auto" w:fill="auto"/>
            <w:vAlign w:val="center"/>
            <w:hideMark/>
          </w:tcPr>
          <w:p w14:paraId="5C60802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216</w:t>
            </w:r>
          </w:p>
        </w:tc>
        <w:tc>
          <w:tcPr>
            <w:tcW w:w="2127" w:type="dxa"/>
            <w:vMerge/>
            <w:tcBorders>
              <w:top w:val="nil"/>
              <w:left w:val="single" w:sz="4" w:space="0" w:color="auto"/>
              <w:bottom w:val="single" w:sz="4" w:space="0" w:color="000000"/>
              <w:right w:val="single" w:sz="8" w:space="0" w:color="auto"/>
            </w:tcBorders>
            <w:vAlign w:val="center"/>
            <w:hideMark/>
          </w:tcPr>
          <w:p w14:paraId="7D220C58"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143EA6B5" w14:textId="77777777" w:rsidTr="00AF60FA">
        <w:trPr>
          <w:trHeight w:val="945"/>
        </w:trPr>
        <w:tc>
          <w:tcPr>
            <w:tcW w:w="1741" w:type="dxa"/>
            <w:tcBorders>
              <w:top w:val="nil"/>
              <w:left w:val="single" w:sz="8" w:space="0" w:color="auto"/>
              <w:bottom w:val="single" w:sz="4" w:space="0" w:color="auto"/>
              <w:right w:val="single" w:sz="4" w:space="0" w:color="auto"/>
            </w:tcBorders>
            <w:shd w:val="clear" w:color="auto" w:fill="auto"/>
            <w:vAlign w:val="center"/>
            <w:hideMark/>
          </w:tcPr>
          <w:p w14:paraId="2DCF9FD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FIORITO</w:t>
            </w:r>
          </w:p>
        </w:tc>
        <w:tc>
          <w:tcPr>
            <w:tcW w:w="1120" w:type="dxa"/>
            <w:tcBorders>
              <w:top w:val="nil"/>
              <w:left w:val="nil"/>
              <w:bottom w:val="single" w:sz="4" w:space="0" w:color="auto"/>
              <w:right w:val="single" w:sz="4" w:space="0" w:color="auto"/>
            </w:tcBorders>
            <w:shd w:val="clear" w:color="auto" w:fill="auto"/>
            <w:noWrap/>
            <w:vAlign w:val="center"/>
            <w:hideMark/>
          </w:tcPr>
          <w:p w14:paraId="1133B48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Antonio</w:t>
            </w:r>
          </w:p>
        </w:tc>
        <w:tc>
          <w:tcPr>
            <w:tcW w:w="2091" w:type="dxa"/>
            <w:tcBorders>
              <w:top w:val="nil"/>
              <w:left w:val="nil"/>
              <w:bottom w:val="single" w:sz="4" w:space="0" w:color="auto"/>
              <w:right w:val="single" w:sz="4" w:space="0" w:color="auto"/>
            </w:tcBorders>
            <w:shd w:val="clear" w:color="auto" w:fill="auto"/>
            <w:vAlign w:val="center"/>
            <w:hideMark/>
          </w:tcPr>
          <w:p w14:paraId="07A0719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Medico Competente</w:t>
            </w:r>
            <w:r w:rsidRPr="00695E02">
              <w:rPr>
                <w:rFonts w:ascii="Times New Roman" w:eastAsia="Times New Roman" w:hAnsi="Times New Roman" w:cs="Times New Roman"/>
                <w:color w:val="000000"/>
                <w:sz w:val="24"/>
                <w:szCs w:val="24"/>
                <w:lang w:val="it-IT" w:eastAsia="it-IT"/>
              </w:rPr>
              <w:t xml:space="preserve"> incarico è assegnato al professore</w:t>
            </w:r>
          </w:p>
        </w:tc>
        <w:tc>
          <w:tcPr>
            <w:tcW w:w="1559" w:type="dxa"/>
            <w:tcBorders>
              <w:top w:val="nil"/>
              <w:left w:val="nil"/>
              <w:bottom w:val="single" w:sz="4" w:space="0" w:color="auto"/>
              <w:right w:val="single" w:sz="4" w:space="0" w:color="auto"/>
            </w:tcBorders>
            <w:shd w:val="clear" w:color="auto" w:fill="auto"/>
            <w:vAlign w:val="center"/>
            <w:hideMark/>
          </w:tcPr>
          <w:p w14:paraId="31324E3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040/399-2518</w:t>
            </w:r>
          </w:p>
        </w:tc>
        <w:tc>
          <w:tcPr>
            <w:tcW w:w="1984" w:type="dxa"/>
            <w:tcBorders>
              <w:top w:val="nil"/>
              <w:left w:val="nil"/>
              <w:bottom w:val="single" w:sz="4" w:space="0" w:color="auto"/>
              <w:right w:val="single" w:sz="4" w:space="0" w:color="auto"/>
            </w:tcBorders>
            <w:shd w:val="clear" w:color="auto" w:fill="auto"/>
            <w:vAlign w:val="center"/>
            <w:hideMark/>
          </w:tcPr>
          <w:p w14:paraId="71EFCC8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Edificio B4, piano terra, stanza n. 1</w:t>
            </w:r>
          </w:p>
        </w:tc>
        <w:tc>
          <w:tcPr>
            <w:tcW w:w="2127" w:type="dxa"/>
            <w:tcBorders>
              <w:top w:val="nil"/>
              <w:left w:val="nil"/>
              <w:bottom w:val="single" w:sz="4" w:space="0" w:color="auto"/>
              <w:right w:val="single" w:sz="8" w:space="0" w:color="auto"/>
            </w:tcBorders>
            <w:shd w:val="clear" w:color="auto" w:fill="auto"/>
            <w:vAlign w:val="center"/>
            <w:hideMark/>
          </w:tcPr>
          <w:p w14:paraId="17863F7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antfiorito@yahoo.it</w:t>
            </w:r>
          </w:p>
        </w:tc>
      </w:tr>
    </w:tbl>
    <w:p w14:paraId="31660853" w14:textId="11C7CA44" w:rsidR="00111099" w:rsidRPr="00695E02" w:rsidRDefault="00111099" w:rsidP="003279D8">
      <w:pPr>
        <w:pStyle w:val="Titolo2"/>
        <w:spacing w:after="0"/>
        <w:ind w:left="142" w:right="168"/>
        <w:contextualSpacing/>
        <w:mirrorIndents/>
        <w:jc w:val="both"/>
        <w:rPr>
          <w:rFonts w:ascii="Times New Roman" w:hAnsi="Times New Roman"/>
        </w:rPr>
      </w:pPr>
      <w:bookmarkStart w:id="125" w:name="_Toc472417823"/>
      <w:r w:rsidRPr="00695E02">
        <w:rPr>
          <w:rFonts w:ascii="Times New Roman" w:hAnsi="Times New Roman"/>
        </w:rPr>
        <w:t xml:space="preserve">Allegato </w:t>
      </w:r>
      <w:r w:rsidR="009B65FA">
        <w:rPr>
          <w:rFonts w:ascii="Times New Roman" w:hAnsi="Times New Roman"/>
        </w:rPr>
        <w:t>3</w:t>
      </w:r>
      <w:r w:rsidRPr="00695E02">
        <w:rPr>
          <w:rFonts w:ascii="Times New Roman" w:hAnsi="Times New Roman"/>
        </w:rPr>
        <w:t xml:space="preserve"> Addetti al</w:t>
      </w:r>
      <w:r w:rsidR="002E25B6" w:rsidRPr="00695E02">
        <w:rPr>
          <w:rFonts w:ascii="Times New Roman" w:hAnsi="Times New Roman"/>
        </w:rPr>
        <w:t xml:space="preserve"> Coordinamento </w:t>
      </w:r>
      <w:r w:rsidRPr="00695E02">
        <w:rPr>
          <w:rFonts w:ascii="Times New Roman" w:hAnsi="Times New Roman"/>
        </w:rPr>
        <w:t>dell’Emergenza</w:t>
      </w:r>
      <w:bookmarkEnd w:id="125"/>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1134"/>
        <w:gridCol w:w="2127"/>
        <w:gridCol w:w="1559"/>
        <w:gridCol w:w="1984"/>
        <w:gridCol w:w="2127"/>
      </w:tblGrid>
      <w:tr w:rsidR="002E25B6" w:rsidRPr="00695E02" w14:paraId="2E5C6DF6" w14:textId="77777777" w:rsidTr="007162D6">
        <w:trPr>
          <w:trHeight w:val="330"/>
        </w:trPr>
        <w:tc>
          <w:tcPr>
            <w:tcW w:w="1691" w:type="dxa"/>
            <w:shd w:val="clear" w:color="000000" w:fill="FFFFFF"/>
            <w:noWrap/>
            <w:vAlign w:val="center"/>
            <w:hideMark/>
          </w:tcPr>
          <w:p w14:paraId="4A45A0EB" w14:textId="77777777" w:rsidR="002E25B6" w:rsidRPr="00695E02" w:rsidRDefault="002E25B6" w:rsidP="002E25B6">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134" w:type="dxa"/>
            <w:shd w:val="clear" w:color="000000" w:fill="FFFFFF"/>
            <w:noWrap/>
            <w:vAlign w:val="center"/>
            <w:hideMark/>
          </w:tcPr>
          <w:p w14:paraId="6C3B2897" w14:textId="77777777" w:rsidR="002E25B6" w:rsidRPr="00695E02" w:rsidRDefault="002E25B6" w:rsidP="002E25B6">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2127" w:type="dxa"/>
            <w:shd w:val="clear" w:color="auto" w:fill="auto"/>
            <w:vAlign w:val="center"/>
            <w:hideMark/>
          </w:tcPr>
          <w:p w14:paraId="3491252A" w14:textId="77777777" w:rsidR="002E25B6" w:rsidRPr="00695E02" w:rsidRDefault="002E25B6" w:rsidP="002E25B6">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shd w:val="clear" w:color="000000" w:fill="FFFFFF"/>
            <w:noWrap/>
            <w:vAlign w:val="center"/>
            <w:hideMark/>
          </w:tcPr>
          <w:p w14:paraId="3F4B7CEC" w14:textId="15382110" w:rsidR="002E25B6" w:rsidRPr="00695E02" w:rsidRDefault="002E25B6"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shd w:val="clear" w:color="000000" w:fill="FFFFFF"/>
            <w:noWrap/>
            <w:vAlign w:val="center"/>
            <w:hideMark/>
          </w:tcPr>
          <w:p w14:paraId="4E043A35" w14:textId="77777777" w:rsidR="002E25B6" w:rsidRPr="00695E02" w:rsidRDefault="002E25B6" w:rsidP="002E25B6">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shd w:val="clear" w:color="000000" w:fill="FFFFFF"/>
            <w:noWrap/>
            <w:vAlign w:val="center"/>
            <w:hideMark/>
          </w:tcPr>
          <w:p w14:paraId="1339E03E" w14:textId="52354470" w:rsidR="002E25B6" w:rsidRPr="00695E02" w:rsidRDefault="007162D6" w:rsidP="002E25B6">
            <w:pPr>
              <w:spacing w:after="0" w:line="240" w:lineRule="auto"/>
              <w:jc w:val="center"/>
              <w:rPr>
                <w:rFonts w:ascii="Times New Roman" w:eastAsia="Times New Roman" w:hAnsi="Times New Roman" w:cs="Times New Roman"/>
                <w:b/>
                <w:bCs/>
                <w:color w:val="000000"/>
                <w:sz w:val="24"/>
                <w:szCs w:val="24"/>
                <w:lang w:val="it-IT" w:eastAsia="it-IT"/>
              </w:rPr>
            </w:pPr>
            <w:r>
              <w:rPr>
                <w:rFonts w:ascii="Times New Roman" w:eastAsia="Times New Roman" w:hAnsi="Times New Roman" w:cs="Times New Roman"/>
                <w:b/>
                <w:bCs/>
                <w:color w:val="000000"/>
                <w:sz w:val="24"/>
                <w:szCs w:val="24"/>
                <w:lang w:val="it-IT" w:eastAsia="it-IT"/>
              </w:rPr>
              <w:t>Contatto</w:t>
            </w:r>
          </w:p>
        </w:tc>
      </w:tr>
      <w:tr w:rsidR="007162D6" w:rsidRPr="00565113" w14:paraId="1C90C408" w14:textId="77777777" w:rsidTr="007162D6">
        <w:trPr>
          <w:trHeight w:val="330"/>
        </w:trPr>
        <w:tc>
          <w:tcPr>
            <w:tcW w:w="1691" w:type="dxa"/>
            <w:shd w:val="clear" w:color="000000" w:fill="FFFFFF"/>
            <w:noWrap/>
            <w:vAlign w:val="center"/>
            <w:hideMark/>
          </w:tcPr>
          <w:p w14:paraId="2AF33C21"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134" w:type="dxa"/>
            <w:shd w:val="clear" w:color="000000" w:fill="FFFFFF"/>
            <w:noWrap/>
            <w:vAlign w:val="center"/>
            <w:hideMark/>
          </w:tcPr>
          <w:p w14:paraId="50567596"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2127" w:type="dxa"/>
            <w:shd w:val="clear" w:color="auto" w:fill="auto"/>
            <w:noWrap/>
            <w:vAlign w:val="center"/>
            <w:hideMark/>
          </w:tcPr>
          <w:p w14:paraId="1FE9CCCB"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1°Coordinamento</w:t>
            </w:r>
          </w:p>
        </w:tc>
        <w:tc>
          <w:tcPr>
            <w:tcW w:w="1559" w:type="dxa"/>
            <w:shd w:val="clear" w:color="000000" w:fill="FFFFFF"/>
            <w:noWrap/>
            <w:vAlign w:val="center"/>
            <w:hideMark/>
          </w:tcPr>
          <w:p w14:paraId="67623E4B"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040 3787 739</w:t>
            </w:r>
          </w:p>
        </w:tc>
        <w:tc>
          <w:tcPr>
            <w:tcW w:w="1984" w:type="dxa"/>
            <w:shd w:val="clear" w:color="000000" w:fill="FFFFFF"/>
            <w:noWrap/>
            <w:vAlign w:val="center"/>
            <w:hideMark/>
          </w:tcPr>
          <w:p w14:paraId="3EFCA614"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val="restart"/>
            <w:shd w:val="clear" w:color="auto" w:fill="auto"/>
            <w:vAlign w:val="center"/>
            <w:hideMark/>
          </w:tcPr>
          <w:p w14:paraId="7D7C1724" w14:textId="29B8BAF8" w:rsidR="007162D6" w:rsidRPr="00695E02" w:rsidRDefault="007162D6" w:rsidP="007162D6">
            <w:pPr>
              <w:spacing w:after="0" w:line="240" w:lineRule="auto"/>
              <w:jc w:val="both"/>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r>
              <w:rPr>
                <w:rFonts w:ascii="Times New Roman" w:eastAsia="Times New Roman" w:hAnsi="Times New Roman" w:cs="Times New Roman"/>
                <w:color w:val="000000"/>
                <w:sz w:val="24"/>
                <w:szCs w:val="24"/>
                <w:lang w:val="it-IT" w:eastAsia="it-IT"/>
              </w:rPr>
              <w:t>I Coordinatori fanno la prima prova radio per vedere chi è disponibile al ruolo</w:t>
            </w:r>
            <w:r w:rsidRPr="00695E02">
              <w:rPr>
                <w:rFonts w:ascii="Times New Roman" w:eastAsia="Times New Roman" w:hAnsi="Times New Roman" w:cs="Times New Roman"/>
                <w:color w:val="000000"/>
                <w:sz w:val="24"/>
                <w:szCs w:val="24"/>
                <w:lang w:val="it-IT" w:eastAsia="it-IT"/>
              </w:rPr>
              <w:t> </w:t>
            </w:r>
          </w:p>
        </w:tc>
      </w:tr>
      <w:tr w:rsidR="007162D6" w:rsidRPr="00695E02" w14:paraId="2D4D917E" w14:textId="77777777" w:rsidTr="007162D6">
        <w:trPr>
          <w:trHeight w:val="315"/>
        </w:trPr>
        <w:tc>
          <w:tcPr>
            <w:tcW w:w="1691" w:type="dxa"/>
            <w:shd w:val="clear" w:color="000000" w:fill="FFFFFF"/>
            <w:noWrap/>
            <w:vAlign w:val="center"/>
            <w:hideMark/>
          </w:tcPr>
          <w:p w14:paraId="78BD156F"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CECCO</w:t>
            </w:r>
          </w:p>
        </w:tc>
        <w:tc>
          <w:tcPr>
            <w:tcW w:w="1134" w:type="dxa"/>
            <w:shd w:val="clear" w:color="000000" w:fill="FFFFFF"/>
            <w:noWrap/>
            <w:vAlign w:val="center"/>
            <w:hideMark/>
          </w:tcPr>
          <w:p w14:paraId="08EC3BD0"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Marco</w:t>
            </w:r>
          </w:p>
        </w:tc>
        <w:tc>
          <w:tcPr>
            <w:tcW w:w="2127" w:type="dxa"/>
            <w:shd w:val="clear" w:color="auto" w:fill="auto"/>
            <w:noWrap/>
            <w:vAlign w:val="center"/>
            <w:hideMark/>
          </w:tcPr>
          <w:p w14:paraId="69BF5108"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2°Coordinamento</w:t>
            </w:r>
          </w:p>
        </w:tc>
        <w:tc>
          <w:tcPr>
            <w:tcW w:w="1559" w:type="dxa"/>
            <w:shd w:val="clear" w:color="000000" w:fill="FFFFFF"/>
            <w:noWrap/>
            <w:vAlign w:val="center"/>
            <w:hideMark/>
          </w:tcPr>
          <w:p w14:paraId="6B94A221"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040 3787 257</w:t>
            </w:r>
          </w:p>
        </w:tc>
        <w:tc>
          <w:tcPr>
            <w:tcW w:w="1984" w:type="dxa"/>
            <w:shd w:val="clear" w:color="000000" w:fill="FFFFFF"/>
            <w:noWrap/>
            <w:vAlign w:val="center"/>
            <w:hideMark/>
          </w:tcPr>
          <w:p w14:paraId="401CC05A"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201</w:t>
            </w:r>
          </w:p>
        </w:tc>
        <w:tc>
          <w:tcPr>
            <w:tcW w:w="2127" w:type="dxa"/>
            <w:vMerge/>
            <w:shd w:val="clear" w:color="auto" w:fill="auto"/>
            <w:vAlign w:val="center"/>
            <w:hideMark/>
          </w:tcPr>
          <w:p w14:paraId="2A0C19FC" w14:textId="1D5987D4"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p>
        </w:tc>
      </w:tr>
      <w:tr w:rsidR="007162D6" w:rsidRPr="00695E02" w14:paraId="5FFAD348" w14:textId="77777777" w:rsidTr="007162D6">
        <w:trPr>
          <w:trHeight w:val="315"/>
        </w:trPr>
        <w:tc>
          <w:tcPr>
            <w:tcW w:w="1691" w:type="dxa"/>
            <w:shd w:val="clear" w:color="000000" w:fill="FFFFFF"/>
            <w:noWrap/>
            <w:vAlign w:val="center"/>
            <w:hideMark/>
          </w:tcPr>
          <w:p w14:paraId="13D36A6A"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VETTER</w:t>
            </w:r>
          </w:p>
        </w:tc>
        <w:tc>
          <w:tcPr>
            <w:tcW w:w="1134" w:type="dxa"/>
            <w:shd w:val="clear" w:color="000000" w:fill="FFFFFF"/>
            <w:noWrap/>
            <w:vAlign w:val="center"/>
            <w:hideMark/>
          </w:tcPr>
          <w:p w14:paraId="30A61D9B"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Simonetta</w:t>
            </w:r>
          </w:p>
        </w:tc>
        <w:tc>
          <w:tcPr>
            <w:tcW w:w="2127" w:type="dxa"/>
            <w:shd w:val="clear" w:color="auto" w:fill="auto"/>
            <w:noWrap/>
            <w:vAlign w:val="center"/>
            <w:hideMark/>
          </w:tcPr>
          <w:p w14:paraId="6FCA8684"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3°Coordinamento</w:t>
            </w:r>
          </w:p>
        </w:tc>
        <w:tc>
          <w:tcPr>
            <w:tcW w:w="1559" w:type="dxa"/>
            <w:shd w:val="clear" w:color="000000" w:fill="FFFFFF"/>
            <w:noWrap/>
            <w:vAlign w:val="center"/>
            <w:hideMark/>
          </w:tcPr>
          <w:p w14:paraId="47977388"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040 3787 755</w:t>
            </w:r>
          </w:p>
        </w:tc>
        <w:tc>
          <w:tcPr>
            <w:tcW w:w="1984" w:type="dxa"/>
            <w:shd w:val="clear" w:color="000000" w:fill="FFFFFF"/>
            <w:noWrap/>
            <w:vAlign w:val="center"/>
            <w:hideMark/>
          </w:tcPr>
          <w:p w14:paraId="183812BB"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214</w:t>
            </w:r>
          </w:p>
        </w:tc>
        <w:tc>
          <w:tcPr>
            <w:tcW w:w="2127" w:type="dxa"/>
            <w:vMerge/>
            <w:shd w:val="clear" w:color="auto" w:fill="auto"/>
            <w:vAlign w:val="center"/>
            <w:hideMark/>
          </w:tcPr>
          <w:p w14:paraId="3A33601C" w14:textId="7DA29CC5"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p>
        </w:tc>
      </w:tr>
      <w:tr w:rsidR="007162D6" w:rsidRPr="00695E02" w14:paraId="693E2E6E" w14:textId="77777777" w:rsidTr="007162D6">
        <w:trPr>
          <w:trHeight w:val="315"/>
        </w:trPr>
        <w:tc>
          <w:tcPr>
            <w:tcW w:w="1691" w:type="dxa"/>
            <w:shd w:val="clear" w:color="000000" w:fill="FFFFFF"/>
            <w:noWrap/>
            <w:vAlign w:val="center"/>
            <w:hideMark/>
          </w:tcPr>
          <w:p w14:paraId="34886B71"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134" w:type="dxa"/>
            <w:shd w:val="clear" w:color="000000" w:fill="FFFFFF"/>
            <w:noWrap/>
            <w:vAlign w:val="center"/>
            <w:hideMark/>
          </w:tcPr>
          <w:p w14:paraId="708E924F"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2127" w:type="dxa"/>
            <w:shd w:val="clear" w:color="auto" w:fill="auto"/>
            <w:noWrap/>
            <w:vAlign w:val="center"/>
            <w:hideMark/>
          </w:tcPr>
          <w:p w14:paraId="288FCCBF"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4°Coordinamento</w:t>
            </w:r>
          </w:p>
        </w:tc>
        <w:tc>
          <w:tcPr>
            <w:tcW w:w="1559" w:type="dxa"/>
            <w:shd w:val="clear" w:color="000000" w:fill="FFFFFF"/>
            <w:noWrap/>
            <w:vAlign w:val="center"/>
            <w:hideMark/>
          </w:tcPr>
          <w:p w14:paraId="2FAE9288"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040 3787 730</w:t>
            </w:r>
          </w:p>
        </w:tc>
        <w:tc>
          <w:tcPr>
            <w:tcW w:w="1984" w:type="dxa"/>
            <w:shd w:val="clear" w:color="000000" w:fill="FFFFFF"/>
            <w:noWrap/>
            <w:vAlign w:val="center"/>
            <w:hideMark/>
          </w:tcPr>
          <w:p w14:paraId="57382866"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shd w:val="clear" w:color="auto" w:fill="auto"/>
            <w:vAlign w:val="center"/>
            <w:hideMark/>
          </w:tcPr>
          <w:p w14:paraId="2072A55A" w14:textId="0E5B6719"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p>
        </w:tc>
      </w:tr>
      <w:tr w:rsidR="007162D6" w:rsidRPr="00695E02" w14:paraId="301EE947" w14:textId="77777777" w:rsidTr="007162D6">
        <w:trPr>
          <w:trHeight w:val="330"/>
        </w:trPr>
        <w:tc>
          <w:tcPr>
            <w:tcW w:w="1691" w:type="dxa"/>
            <w:shd w:val="clear" w:color="000000" w:fill="FFFFFF"/>
            <w:noWrap/>
            <w:vAlign w:val="center"/>
            <w:hideMark/>
          </w:tcPr>
          <w:p w14:paraId="11882FC5"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PAGNONI</w:t>
            </w:r>
          </w:p>
        </w:tc>
        <w:tc>
          <w:tcPr>
            <w:tcW w:w="1134" w:type="dxa"/>
            <w:shd w:val="clear" w:color="000000" w:fill="FFFFFF"/>
            <w:noWrap/>
            <w:vAlign w:val="center"/>
            <w:hideMark/>
          </w:tcPr>
          <w:p w14:paraId="309D4B12"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Roberto</w:t>
            </w:r>
          </w:p>
        </w:tc>
        <w:tc>
          <w:tcPr>
            <w:tcW w:w="2127" w:type="dxa"/>
            <w:shd w:val="clear" w:color="auto" w:fill="auto"/>
            <w:noWrap/>
            <w:vAlign w:val="center"/>
            <w:hideMark/>
          </w:tcPr>
          <w:p w14:paraId="1D55B55A"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5°Coordinamento</w:t>
            </w:r>
          </w:p>
        </w:tc>
        <w:tc>
          <w:tcPr>
            <w:tcW w:w="1559" w:type="dxa"/>
            <w:shd w:val="clear" w:color="000000" w:fill="FFFFFF"/>
            <w:noWrap/>
            <w:vAlign w:val="center"/>
            <w:hideMark/>
          </w:tcPr>
          <w:p w14:paraId="7C1AFFEE"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040 3787 208</w:t>
            </w:r>
          </w:p>
        </w:tc>
        <w:tc>
          <w:tcPr>
            <w:tcW w:w="1984" w:type="dxa"/>
            <w:shd w:val="clear" w:color="000000" w:fill="FFFFFF"/>
            <w:noWrap/>
            <w:vAlign w:val="center"/>
            <w:hideMark/>
          </w:tcPr>
          <w:p w14:paraId="32D93D2E"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202</w:t>
            </w:r>
          </w:p>
        </w:tc>
        <w:tc>
          <w:tcPr>
            <w:tcW w:w="2127" w:type="dxa"/>
            <w:vMerge/>
            <w:shd w:val="clear" w:color="auto" w:fill="auto"/>
            <w:vAlign w:val="center"/>
            <w:hideMark/>
          </w:tcPr>
          <w:p w14:paraId="530CE0F5" w14:textId="0A6192A8"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p>
        </w:tc>
      </w:tr>
      <w:tr w:rsidR="007162D6" w:rsidRPr="00695E02" w14:paraId="3F524595" w14:textId="77777777" w:rsidTr="007162D6">
        <w:trPr>
          <w:trHeight w:val="384"/>
        </w:trPr>
        <w:tc>
          <w:tcPr>
            <w:tcW w:w="1691" w:type="dxa"/>
            <w:shd w:val="clear" w:color="000000" w:fill="FFFFFF"/>
            <w:noWrap/>
            <w:vAlign w:val="center"/>
          </w:tcPr>
          <w:p w14:paraId="7BD7DDC9" w14:textId="20BBA648"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DI SOPRA</w:t>
            </w:r>
          </w:p>
        </w:tc>
        <w:tc>
          <w:tcPr>
            <w:tcW w:w="1134" w:type="dxa"/>
            <w:shd w:val="clear" w:color="000000" w:fill="FFFFFF"/>
            <w:noWrap/>
            <w:vAlign w:val="center"/>
          </w:tcPr>
          <w:p w14:paraId="23645E8F" w14:textId="1A01A81C"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Andrea</w:t>
            </w:r>
          </w:p>
        </w:tc>
        <w:tc>
          <w:tcPr>
            <w:tcW w:w="2127" w:type="dxa"/>
            <w:shd w:val="clear" w:color="auto" w:fill="auto"/>
            <w:noWrap/>
            <w:vAlign w:val="center"/>
          </w:tcPr>
          <w:p w14:paraId="5C8C5536" w14:textId="64C01010"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6°Coordinamento</w:t>
            </w:r>
          </w:p>
        </w:tc>
        <w:tc>
          <w:tcPr>
            <w:tcW w:w="1559" w:type="dxa"/>
            <w:shd w:val="clear" w:color="000000" w:fill="FFFFFF"/>
            <w:noWrap/>
            <w:vAlign w:val="center"/>
          </w:tcPr>
          <w:p w14:paraId="0EADDA7A" w14:textId="5582908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040 3787 255</w:t>
            </w:r>
          </w:p>
        </w:tc>
        <w:tc>
          <w:tcPr>
            <w:tcW w:w="1984" w:type="dxa"/>
            <w:shd w:val="clear" w:color="000000" w:fill="FFFFFF"/>
            <w:noWrap/>
            <w:vAlign w:val="center"/>
          </w:tcPr>
          <w:p w14:paraId="3EA33657" w14:textId="0CAFB7CC"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216</w:t>
            </w:r>
          </w:p>
        </w:tc>
        <w:tc>
          <w:tcPr>
            <w:tcW w:w="2127" w:type="dxa"/>
            <w:vMerge/>
            <w:shd w:val="clear" w:color="auto" w:fill="auto"/>
            <w:vAlign w:val="center"/>
          </w:tcPr>
          <w:p w14:paraId="16686E0A" w14:textId="77777777" w:rsidR="007162D6" w:rsidRPr="00695E02" w:rsidRDefault="007162D6" w:rsidP="002E25B6">
            <w:pPr>
              <w:spacing w:after="0" w:line="240" w:lineRule="auto"/>
              <w:jc w:val="center"/>
              <w:rPr>
                <w:rFonts w:ascii="Times New Roman" w:eastAsia="Times New Roman" w:hAnsi="Times New Roman" w:cs="Times New Roman"/>
                <w:color w:val="000000"/>
                <w:sz w:val="24"/>
                <w:szCs w:val="24"/>
                <w:lang w:val="it-IT" w:eastAsia="it-IT"/>
              </w:rPr>
            </w:pPr>
          </w:p>
        </w:tc>
      </w:tr>
    </w:tbl>
    <w:p w14:paraId="5CB80ABD" w14:textId="77777777" w:rsidR="00B30CB6" w:rsidRDefault="00B30CB6">
      <w:pPr>
        <w:rPr>
          <w:rFonts w:ascii="Times New Roman" w:eastAsia="Times New Roman" w:hAnsi="Times New Roman" w:cs="Times New Roman"/>
          <w:b/>
          <w:bCs/>
          <w:i/>
          <w:iCs/>
          <w:sz w:val="28"/>
          <w:szCs w:val="28"/>
          <w:lang w:val="it-IT" w:eastAsia="it-IT"/>
        </w:rPr>
      </w:pPr>
      <w:r>
        <w:rPr>
          <w:rFonts w:ascii="Times New Roman" w:hAnsi="Times New Roman"/>
        </w:rPr>
        <w:br w:type="page"/>
      </w:r>
    </w:p>
    <w:p w14:paraId="3966DBB3" w14:textId="72FF0CF0" w:rsidR="002E25B6" w:rsidRPr="00695E02" w:rsidRDefault="002E25B6" w:rsidP="002E25B6">
      <w:pPr>
        <w:pStyle w:val="Titolo2"/>
        <w:spacing w:after="0"/>
        <w:ind w:left="142" w:right="168"/>
        <w:contextualSpacing/>
        <w:mirrorIndents/>
        <w:jc w:val="both"/>
        <w:rPr>
          <w:rFonts w:ascii="Times New Roman" w:hAnsi="Times New Roman"/>
        </w:rPr>
      </w:pPr>
      <w:bookmarkStart w:id="126" w:name="_Toc472417824"/>
      <w:r w:rsidRPr="00695E02">
        <w:rPr>
          <w:rFonts w:ascii="Times New Roman" w:hAnsi="Times New Roman"/>
        </w:rPr>
        <w:lastRenderedPageBreak/>
        <w:t xml:space="preserve">Allegato </w:t>
      </w:r>
      <w:r w:rsidR="009B65FA">
        <w:rPr>
          <w:rFonts w:ascii="Times New Roman" w:hAnsi="Times New Roman"/>
        </w:rPr>
        <w:t>4</w:t>
      </w:r>
      <w:r w:rsidRPr="00695E02">
        <w:rPr>
          <w:rFonts w:ascii="Times New Roman" w:hAnsi="Times New Roman"/>
        </w:rPr>
        <w:t xml:space="preserve"> Addetti alla Squadra di Gestione dell’Emergenza</w:t>
      </w:r>
      <w:bookmarkEnd w:id="126"/>
    </w:p>
    <w:tbl>
      <w:tblPr>
        <w:tblW w:w="10622" w:type="dxa"/>
        <w:tblCellMar>
          <w:left w:w="70" w:type="dxa"/>
          <w:right w:w="70" w:type="dxa"/>
        </w:tblCellMar>
        <w:tblLook w:val="04A0" w:firstRow="1" w:lastRow="0" w:firstColumn="1" w:lastColumn="0" w:noHBand="0" w:noVBand="1"/>
      </w:tblPr>
      <w:tblGrid>
        <w:gridCol w:w="1691"/>
        <w:gridCol w:w="1134"/>
        <w:gridCol w:w="2127"/>
        <w:gridCol w:w="1559"/>
        <w:gridCol w:w="1984"/>
        <w:gridCol w:w="2127"/>
      </w:tblGrid>
      <w:tr w:rsidR="00112CD3" w:rsidRPr="00695E02" w14:paraId="0F14D5BA" w14:textId="77777777" w:rsidTr="00D660A0">
        <w:trPr>
          <w:trHeight w:val="330"/>
        </w:trPr>
        <w:tc>
          <w:tcPr>
            <w:tcW w:w="1691"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0DCEB6B1" w14:textId="77777777" w:rsidR="00112CD3" w:rsidRPr="00695E02" w:rsidRDefault="00112CD3" w:rsidP="00112CD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134" w:type="dxa"/>
            <w:tcBorders>
              <w:top w:val="single" w:sz="8" w:space="0" w:color="auto"/>
              <w:left w:val="nil"/>
              <w:bottom w:val="double" w:sz="6" w:space="0" w:color="auto"/>
              <w:right w:val="single" w:sz="4" w:space="0" w:color="auto"/>
            </w:tcBorders>
            <w:shd w:val="clear" w:color="000000" w:fill="FFFFFF"/>
            <w:noWrap/>
            <w:vAlign w:val="center"/>
            <w:hideMark/>
          </w:tcPr>
          <w:p w14:paraId="4E436B68" w14:textId="77777777" w:rsidR="00112CD3" w:rsidRPr="00695E02" w:rsidRDefault="00112CD3" w:rsidP="00112CD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2127" w:type="dxa"/>
            <w:tcBorders>
              <w:top w:val="single" w:sz="8" w:space="0" w:color="auto"/>
              <w:left w:val="nil"/>
              <w:bottom w:val="double" w:sz="6" w:space="0" w:color="auto"/>
              <w:right w:val="single" w:sz="4" w:space="0" w:color="auto"/>
            </w:tcBorders>
            <w:shd w:val="clear" w:color="auto" w:fill="auto"/>
            <w:vAlign w:val="center"/>
            <w:hideMark/>
          </w:tcPr>
          <w:p w14:paraId="0B7C5D16" w14:textId="77777777" w:rsidR="00112CD3" w:rsidRPr="00695E02" w:rsidRDefault="00112CD3" w:rsidP="00112CD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single" w:sz="8" w:space="0" w:color="auto"/>
              <w:left w:val="nil"/>
              <w:bottom w:val="double" w:sz="6" w:space="0" w:color="auto"/>
              <w:right w:val="single" w:sz="4" w:space="0" w:color="auto"/>
            </w:tcBorders>
            <w:shd w:val="clear" w:color="000000" w:fill="FFFFFF"/>
            <w:noWrap/>
            <w:vAlign w:val="center"/>
            <w:hideMark/>
          </w:tcPr>
          <w:p w14:paraId="3D0BC279" w14:textId="63173604" w:rsidR="00112CD3" w:rsidRPr="00695E02" w:rsidRDefault="00112CD3"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tcBorders>
              <w:top w:val="single" w:sz="8" w:space="0" w:color="auto"/>
              <w:left w:val="nil"/>
              <w:bottom w:val="double" w:sz="6" w:space="0" w:color="auto"/>
              <w:right w:val="single" w:sz="4" w:space="0" w:color="auto"/>
            </w:tcBorders>
            <w:shd w:val="clear" w:color="000000" w:fill="FFFFFF"/>
            <w:noWrap/>
            <w:vAlign w:val="center"/>
            <w:hideMark/>
          </w:tcPr>
          <w:p w14:paraId="07307F9E" w14:textId="77777777" w:rsidR="00112CD3" w:rsidRPr="00695E02" w:rsidRDefault="00112CD3" w:rsidP="00112CD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single" w:sz="8" w:space="0" w:color="auto"/>
              <w:left w:val="nil"/>
              <w:bottom w:val="double" w:sz="6" w:space="0" w:color="auto"/>
              <w:right w:val="single" w:sz="8" w:space="0" w:color="auto"/>
            </w:tcBorders>
            <w:shd w:val="clear" w:color="000000" w:fill="FFFFFF"/>
            <w:noWrap/>
            <w:vAlign w:val="center"/>
            <w:hideMark/>
          </w:tcPr>
          <w:p w14:paraId="6A9C73D6" w14:textId="77777777" w:rsidR="00112CD3" w:rsidRPr="00695E02" w:rsidRDefault="00112CD3" w:rsidP="00112CD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112CD3" w:rsidRPr="00695E02" w14:paraId="24F97B70" w14:textId="77777777" w:rsidTr="00D660A0">
        <w:trPr>
          <w:trHeight w:val="330"/>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2D57F32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VETTER</w:t>
            </w:r>
          </w:p>
        </w:tc>
        <w:tc>
          <w:tcPr>
            <w:tcW w:w="1134" w:type="dxa"/>
            <w:tcBorders>
              <w:top w:val="nil"/>
              <w:left w:val="nil"/>
              <w:bottom w:val="single" w:sz="4" w:space="0" w:color="auto"/>
              <w:right w:val="single" w:sz="4" w:space="0" w:color="auto"/>
            </w:tcBorders>
            <w:shd w:val="clear" w:color="000000" w:fill="FFFFFF"/>
            <w:noWrap/>
            <w:vAlign w:val="center"/>
            <w:hideMark/>
          </w:tcPr>
          <w:p w14:paraId="2217C39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Simonetta</w:t>
            </w:r>
          </w:p>
        </w:tc>
        <w:tc>
          <w:tcPr>
            <w:tcW w:w="2127" w:type="dxa"/>
            <w:tcBorders>
              <w:top w:val="nil"/>
              <w:left w:val="nil"/>
              <w:bottom w:val="single" w:sz="4" w:space="0" w:color="auto"/>
              <w:right w:val="single" w:sz="4" w:space="0" w:color="auto"/>
            </w:tcBorders>
            <w:shd w:val="clear" w:color="auto" w:fill="auto"/>
            <w:noWrap/>
            <w:vAlign w:val="center"/>
            <w:hideMark/>
          </w:tcPr>
          <w:p w14:paraId="04B70F9D"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 (</w:t>
            </w:r>
            <w:proofErr w:type="spellStart"/>
            <w:r w:rsidRPr="00695E02">
              <w:rPr>
                <w:rFonts w:ascii="Times New Roman" w:eastAsia="Times New Roman" w:hAnsi="Times New Roman" w:cs="Times New Roman"/>
                <w:color w:val="000000"/>
                <w:sz w:val="24"/>
                <w:szCs w:val="24"/>
                <w:lang w:val="it-IT" w:eastAsia="it-IT"/>
              </w:rPr>
              <w:t>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7DDE9D6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040 3787 755</w:t>
            </w:r>
          </w:p>
        </w:tc>
        <w:tc>
          <w:tcPr>
            <w:tcW w:w="1984" w:type="dxa"/>
            <w:tcBorders>
              <w:top w:val="nil"/>
              <w:left w:val="nil"/>
              <w:bottom w:val="single" w:sz="4" w:space="0" w:color="auto"/>
              <w:right w:val="single" w:sz="4" w:space="0" w:color="auto"/>
            </w:tcBorders>
            <w:shd w:val="clear" w:color="000000" w:fill="FFFFFF"/>
            <w:noWrap/>
            <w:vAlign w:val="center"/>
            <w:hideMark/>
          </w:tcPr>
          <w:p w14:paraId="60494811"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214</w:t>
            </w:r>
          </w:p>
        </w:tc>
        <w:tc>
          <w:tcPr>
            <w:tcW w:w="2127"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765E914F" w14:textId="77777777" w:rsidR="00112CD3" w:rsidRPr="00695E02" w:rsidRDefault="00A65407" w:rsidP="00112CD3">
            <w:pPr>
              <w:spacing w:after="0" w:line="240" w:lineRule="auto"/>
              <w:jc w:val="center"/>
              <w:rPr>
                <w:rFonts w:ascii="Times New Roman" w:eastAsia="Times New Roman" w:hAnsi="Times New Roman" w:cs="Times New Roman"/>
                <w:color w:val="0563C1"/>
                <w:sz w:val="24"/>
                <w:szCs w:val="24"/>
                <w:u w:val="single"/>
                <w:lang w:val="it-IT" w:eastAsia="it-IT"/>
              </w:rPr>
            </w:pPr>
            <w:hyperlink r:id="rId24" w:history="1">
              <w:r w:rsidR="00112CD3" w:rsidRPr="00695E02">
                <w:rPr>
                  <w:rFonts w:ascii="Times New Roman" w:eastAsia="Times New Roman" w:hAnsi="Times New Roman" w:cs="Times New Roman"/>
                  <w:color w:val="0563C1"/>
                  <w:sz w:val="24"/>
                  <w:szCs w:val="24"/>
                  <w:u w:val="single"/>
                  <w:lang w:val="it-IT" w:eastAsia="it-IT"/>
                </w:rPr>
                <w:t>555@sissa.it</w:t>
              </w:r>
            </w:hyperlink>
          </w:p>
        </w:tc>
      </w:tr>
      <w:tr w:rsidR="00112CD3" w:rsidRPr="00695E02" w14:paraId="28DA745B"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201355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COVASSIN</w:t>
            </w:r>
          </w:p>
        </w:tc>
        <w:tc>
          <w:tcPr>
            <w:tcW w:w="1134" w:type="dxa"/>
            <w:tcBorders>
              <w:top w:val="nil"/>
              <w:left w:val="nil"/>
              <w:bottom w:val="single" w:sz="4" w:space="0" w:color="auto"/>
              <w:right w:val="single" w:sz="4" w:space="0" w:color="auto"/>
            </w:tcBorders>
            <w:shd w:val="clear" w:color="000000" w:fill="FFFFFF"/>
            <w:noWrap/>
            <w:vAlign w:val="center"/>
            <w:hideMark/>
          </w:tcPr>
          <w:p w14:paraId="5368AA5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Nevio</w:t>
            </w:r>
          </w:p>
        </w:tc>
        <w:tc>
          <w:tcPr>
            <w:tcW w:w="2127" w:type="dxa"/>
            <w:tcBorders>
              <w:top w:val="nil"/>
              <w:left w:val="nil"/>
              <w:bottom w:val="single" w:sz="4" w:space="0" w:color="auto"/>
              <w:right w:val="single" w:sz="4" w:space="0" w:color="auto"/>
            </w:tcBorders>
            <w:shd w:val="clear" w:color="auto" w:fill="auto"/>
            <w:noWrap/>
            <w:vAlign w:val="center"/>
            <w:hideMark/>
          </w:tcPr>
          <w:p w14:paraId="715BB3F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66147EF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040 3787 205</w:t>
            </w:r>
          </w:p>
        </w:tc>
        <w:tc>
          <w:tcPr>
            <w:tcW w:w="1984" w:type="dxa"/>
            <w:tcBorders>
              <w:top w:val="nil"/>
              <w:left w:val="nil"/>
              <w:bottom w:val="single" w:sz="4" w:space="0" w:color="auto"/>
              <w:right w:val="single" w:sz="4" w:space="0" w:color="auto"/>
            </w:tcBorders>
            <w:shd w:val="clear" w:color="000000" w:fill="FFFFFF"/>
            <w:noWrap/>
            <w:vAlign w:val="center"/>
            <w:hideMark/>
          </w:tcPr>
          <w:p w14:paraId="3B58DC2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nil"/>
              <w:left w:val="single" w:sz="4" w:space="0" w:color="auto"/>
              <w:bottom w:val="single" w:sz="8" w:space="0" w:color="000000"/>
              <w:right w:val="single" w:sz="8" w:space="0" w:color="auto"/>
            </w:tcBorders>
            <w:vAlign w:val="center"/>
            <w:hideMark/>
          </w:tcPr>
          <w:p w14:paraId="5B034E29"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49D63261"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5FAE8B6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DERIN</w:t>
            </w:r>
          </w:p>
        </w:tc>
        <w:tc>
          <w:tcPr>
            <w:tcW w:w="1134" w:type="dxa"/>
            <w:tcBorders>
              <w:top w:val="nil"/>
              <w:left w:val="nil"/>
              <w:bottom w:val="single" w:sz="4" w:space="0" w:color="auto"/>
              <w:right w:val="single" w:sz="4" w:space="0" w:color="auto"/>
            </w:tcBorders>
            <w:shd w:val="clear" w:color="000000" w:fill="FFFFFF"/>
            <w:noWrap/>
            <w:vAlign w:val="center"/>
            <w:hideMark/>
          </w:tcPr>
          <w:p w14:paraId="46266E5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Antonella</w:t>
            </w:r>
          </w:p>
        </w:tc>
        <w:tc>
          <w:tcPr>
            <w:tcW w:w="2127" w:type="dxa"/>
            <w:tcBorders>
              <w:top w:val="nil"/>
              <w:left w:val="nil"/>
              <w:bottom w:val="single" w:sz="4" w:space="0" w:color="auto"/>
              <w:right w:val="single" w:sz="4" w:space="0" w:color="auto"/>
            </w:tcBorders>
            <w:shd w:val="clear" w:color="auto" w:fill="auto"/>
            <w:noWrap/>
            <w:vAlign w:val="center"/>
            <w:hideMark/>
          </w:tcPr>
          <w:p w14:paraId="4B63F8D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554E25E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040 3787 203</w:t>
            </w:r>
          </w:p>
        </w:tc>
        <w:tc>
          <w:tcPr>
            <w:tcW w:w="1984" w:type="dxa"/>
            <w:tcBorders>
              <w:top w:val="nil"/>
              <w:left w:val="nil"/>
              <w:bottom w:val="single" w:sz="4" w:space="0" w:color="auto"/>
              <w:right w:val="single" w:sz="4" w:space="0" w:color="auto"/>
            </w:tcBorders>
            <w:shd w:val="clear" w:color="000000" w:fill="FFFFFF"/>
            <w:noWrap/>
            <w:vAlign w:val="center"/>
            <w:hideMark/>
          </w:tcPr>
          <w:p w14:paraId="3210C19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209</w:t>
            </w:r>
          </w:p>
        </w:tc>
        <w:tc>
          <w:tcPr>
            <w:tcW w:w="2127" w:type="dxa"/>
            <w:vMerge/>
            <w:tcBorders>
              <w:top w:val="nil"/>
              <w:left w:val="single" w:sz="4" w:space="0" w:color="auto"/>
              <w:bottom w:val="single" w:sz="8" w:space="0" w:color="000000"/>
              <w:right w:val="single" w:sz="8" w:space="0" w:color="auto"/>
            </w:tcBorders>
            <w:vAlign w:val="center"/>
            <w:hideMark/>
          </w:tcPr>
          <w:p w14:paraId="47DECFC9"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2FAABEF7"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9577D5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 SOPRA</w:t>
            </w:r>
          </w:p>
        </w:tc>
        <w:tc>
          <w:tcPr>
            <w:tcW w:w="1134" w:type="dxa"/>
            <w:tcBorders>
              <w:top w:val="nil"/>
              <w:left w:val="nil"/>
              <w:bottom w:val="single" w:sz="4" w:space="0" w:color="auto"/>
              <w:right w:val="single" w:sz="4" w:space="0" w:color="auto"/>
            </w:tcBorders>
            <w:shd w:val="clear" w:color="000000" w:fill="FFFFFF"/>
            <w:noWrap/>
            <w:vAlign w:val="center"/>
            <w:hideMark/>
          </w:tcPr>
          <w:p w14:paraId="6C70651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2127" w:type="dxa"/>
            <w:tcBorders>
              <w:top w:val="nil"/>
              <w:left w:val="nil"/>
              <w:bottom w:val="single" w:sz="4" w:space="0" w:color="auto"/>
              <w:right w:val="single" w:sz="4" w:space="0" w:color="auto"/>
            </w:tcBorders>
            <w:shd w:val="clear" w:color="auto" w:fill="auto"/>
            <w:noWrap/>
            <w:vAlign w:val="center"/>
            <w:hideMark/>
          </w:tcPr>
          <w:p w14:paraId="2EE3388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xml:space="preserve">Verde Vicecapo </w:t>
            </w:r>
            <w:proofErr w:type="spellStart"/>
            <w:r w:rsidRPr="00695E02">
              <w:rPr>
                <w:rFonts w:ascii="Times New Roman" w:eastAsia="Times New Roman" w:hAnsi="Times New Roman" w:cs="Times New Roman"/>
                <w:color w:val="000000"/>
                <w:sz w:val="24"/>
                <w:szCs w:val="24"/>
                <w:lang w:val="it-IT" w:eastAsia="it-IT"/>
              </w:rPr>
              <w:t>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5DFCD27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040 3787 255</w:t>
            </w:r>
          </w:p>
        </w:tc>
        <w:tc>
          <w:tcPr>
            <w:tcW w:w="1984" w:type="dxa"/>
            <w:tcBorders>
              <w:top w:val="nil"/>
              <w:left w:val="nil"/>
              <w:bottom w:val="single" w:sz="4" w:space="0" w:color="auto"/>
              <w:right w:val="single" w:sz="4" w:space="0" w:color="auto"/>
            </w:tcBorders>
            <w:shd w:val="clear" w:color="000000" w:fill="FFFFFF"/>
            <w:noWrap/>
            <w:vAlign w:val="center"/>
            <w:hideMark/>
          </w:tcPr>
          <w:p w14:paraId="4723BC6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216</w:t>
            </w:r>
          </w:p>
        </w:tc>
        <w:tc>
          <w:tcPr>
            <w:tcW w:w="2127" w:type="dxa"/>
            <w:vMerge/>
            <w:tcBorders>
              <w:top w:val="nil"/>
              <w:left w:val="single" w:sz="4" w:space="0" w:color="auto"/>
              <w:bottom w:val="single" w:sz="8" w:space="0" w:color="000000"/>
              <w:right w:val="single" w:sz="8" w:space="0" w:color="auto"/>
            </w:tcBorders>
            <w:vAlign w:val="center"/>
            <w:hideMark/>
          </w:tcPr>
          <w:p w14:paraId="40FFC80F"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5CB1EDDC"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446CE990"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GRIGORIOU</w:t>
            </w:r>
          </w:p>
        </w:tc>
        <w:tc>
          <w:tcPr>
            <w:tcW w:w="1134" w:type="dxa"/>
            <w:tcBorders>
              <w:top w:val="nil"/>
              <w:left w:val="nil"/>
              <w:bottom w:val="single" w:sz="4" w:space="0" w:color="auto"/>
              <w:right w:val="single" w:sz="4" w:space="0" w:color="auto"/>
            </w:tcBorders>
            <w:shd w:val="clear" w:color="000000" w:fill="FFFFFF"/>
            <w:noWrap/>
            <w:vAlign w:val="center"/>
            <w:hideMark/>
          </w:tcPr>
          <w:p w14:paraId="21491F5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Dimitri</w:t>
            </w:r>
          </w:p>
        </w:tc>
        <w:tc>
          <w:tcPr>
            <w:tcW w:w="2127" w:type="dxa"/>
            <w:tcBorders>
              <w:top w:val="nil"/>
              <w:left w:val="nil"/>
              <w:bottom w:val="single" w:sz="4" w:space="0" w:color="auto"/>
              <w:right w:val="single" w:sz="4" w:space="0" w:color="auto"/>
            </w:tcBorders>
            <w:shd w:val="clear" w:color="auto" w:fill="auto"/>
            <w:noWrap/>
            <w:vAlign w:val="center"/>
            <w:hideMark/>
          </w:tcPr>
          <w:p w14:paraId="0D451BC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2F46CDAD"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040 3787 251</w:t>
            </w:r>
          </w:p>
        </w:tc>
        <w:tc>
          <w:tcPr>
            <w:tcW w:w="1984" w:type="dxa"/>
            <w:tcBorders>
              <w:top w:val="nil"/>
              <w:left w:val="nil"/>
              <w:bottom w:val="single" w:sz="4" w:space="0" w:color="auto"/>
              <w:right w:val="single" w:sz="4" w:space="0" w:color="auto"/>
            </w:tcBorders>
            <w:shd w:val="clear" w:color="000000" w:fill="FFFFFF"/>
            <w:noWrap/>
            <w:vAlign w:val="center"/>
            <w:hideMark/>
          </w:tcPr>
          <w:p w14:paraId="4A4D246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211</w:t>
            </w:r>
          </w:p>
        </w:tc>
        <w:tc>
          <w:tcPr>
            <w:tcW w:w="2127" w:type="dxa"/>
            <w:vMerge/>
            <w:tcBorders>
              <w:top w:val="nil"/>
              <w:left w:val="single" w:sz="4" w:space="0" w:color="auto"/>
              <w:bottom w:val="single" w:sz="8" w:space="0" w:color="000000"/>
              <w:right w:val="single" w:sz="8" w:space="0" w:color="auto"/>
            </w:tcBorders>
            <w:vAlign w:val="center"/>
            <w:hideMark/>
          </w:tcPr>
          <w:p w14:paraId="0C7AC3B0"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07B03091"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0FEF03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TUILLIER</w:t>
            </w:r>
          </w:p>
        </w:tc>
        <w:tc>
          <w:tcPr>
            <w:tcW w:w="1134" w:type="dxa"/>
            <w:tcBorders>
              <w:top w:val="nil"/>
              <w:left w:val="nil"/>
              <w:bottom w:val="single" w:sz="4" w:space="0" w:color="auto"/>
              <w:right w:val="single" w:sz="4" w:space="0" w:color="auto"/>
            </w:tcBorders>
            <w:shd w:val="clear" w:color="000000" w:fill="FFFFFF"/>
            <w:noWrap/>
            <w:vAlign w:val="center"/>
            <w:hideMark/>
          </w:tcPr>
          <w:p w14:paraId="3F52E31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Emanuele</w:t>
            </w:r>
          </w:p>
        </w:tc>
        <w:tc>
          <w:tcPr>
            <w:tcW w:w="2127" w:type="dxa"/>
            <w:tcBorders>
              <w:top w:val="nil"/>
              <w:left w:val="nil"/>
              <w:bottom w:val="single" w:sz="4" w:space="0" w:color="auto"/>
              <w:right w:val="single" w:sz="4" w:space="0" w:color="auto"/>
            </w:tcBorders>
            <w:shd w:val="clear" w:color="auto" w:fill="auto"/>
            <w:noWrap/>
            <w:vAlign w:val="center"/>
            <w:hideMark/>
          </w:tcPr>
          <w:p w14:paraId="69DE08F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060C083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040 3787 598</w:t>
            </w:r>
          </w:p>
        </w:tc>
        <w:tc>
          <w:tcPr>
            <w:tcW w:w="1984" w:type="dxa"/>
            <w:tcBorders>
              <w:top w:val="nil"/>
              <w:left w:val="nil"/>
              <w:bottom w:val="single" w:sz="4" w:space="0" w:color="auto"/>
              <w:right w:val="single" w:sz="4" w:space="0" w:color="auto"/>
            </w:tcBorders>
            <w:shd w:val="clear" w:color="000000" w:fill="FFFFFF"/>
            <w:noWrap/>
            <w:vAlign w:val="center"/>
            <w:hideMark/>
          </w:tcPr>
          <w:p w14:paraId="16A3D6D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444</w:t>
            </w:r>
          </w:p>
        </w:tc>
        <w:tc>
          <w:tcPr>
            <w:tcW w:w="2127" w:type="dxa"/>
            <w:vMerge/>
            <w:tcBorders>
              <w:top w:val="nil"/>
              <w:left w:val="single" w:sz="4" w:space="0" w:color="auto"/>
              <w:bottom w:val="single" w:sz="8" w:space="0" w:color="000000"/>
              <w:right w:val="single" w:sz="8" w:space="0" w:color="auto"/>
            </w:tcBorders>
            <w:vAlign w:val="center"/>
            <w:hideMark/>
          </w:tcPr>
          <w:p w14:paraId="267593B4"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596802AC"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D43EBC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TUNIZ</w:t>
            </w:r>
          </w:p>
        </w:tc>
        <w:tc>
          <w:tcPr>
            <w:tcW w:w="1134" w:type="dxa"/>
            <w:tcBorders>
              <w:top w:val="nil"/>
              <w:left w:val="nil"/>
              <w:bottom w:val="single" w:sz="4" w:space="0" w:color="auto"/>
              <w:right w:val="single" w:sz="4" w:space="0" w:color="auto"/>
            </w:tcBorders>
            <w:shd w:val="clear" w:color="000000" w:fill="FFFFFF"/>
            <w:noWrap/>
            <w:vAlign w:val="center"/>
            <w:hideMark/>
          </w:tcPr>
          <w:p w14:paraId="01B9784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2127" w:type="dxa"/>
            <w:tcBorders>
              <w:top w:val="nil"/>
              <w:left w:val="nil"/>
              <w:bottom w:val="single" w:sz="4" w:space="0" w:color="auto"/>
              <w:right w:val="single" w:sz="4" w:space="0" w:color="auto"/>
            </w:tcBorders>
            <w:shd w:val="clear" w:color="auto" w:fill="auto"/>
            <w:noWrap/>
            <w:vAlign w:val="center"/>
            <w:hideMark/>
          </w:tcPr>
          <w:p w14:paraId="43490C99"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64750F4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040 3787 456</w:t>
            </w:r>
          </w:p>
        </w:tc>
        <w:tc>
          <w:tcPr>
            <w:tcW w:w="1984" w:type="dxa"/>
            <w:tcBorders>
              <w:top w:val="nil"/>
              <w:left w:val="nil"/>
              <w:bottom w:val="single" w:sz="4" w:space="0" w:color="auto"/>
              <w:right w:val="single" w:sz="4" w:space="0" w:color="auto"/>
            </w:tcBorders>
            <w:shd w:val="clear" w:color="000000" w:fill="FFFFFF"/>
            <w:noWrap/>
            <w:vAlign w:val="center"/>
            <w:hideMark/>
          </w:tcPr>
          <w:p w14:paraId="79D791B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222</w:t>
            </w:r>
          </w:p>
        </w:tc>
        <w:tc>
          <w:tcPr>
            <w:tcW w:w="2127" w:type="dxa"/>
            <w:vMerge/>
            <w:tcBorders>
              <w:top w:val="nil"/>
              <w:left w:val="single" w:sz="4" w:space="0" w:color="auto"/>
              <w:bottom w:val="single" w:sz="8" w:space="0" w:color="000000"/>
              <w:right w:val="single" w:sz="8" w:space="0" w:color="auto"/>
            </w:tcBorders>
            <w:vAlign w:val="center"/>
            <w:hideMark/>
          </w:tcPr>
          <w:p w14:paraId="5DFD4C61"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181FBDDC"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63B6DB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VESNAVER</w:t>
            </w:r>
          </w:p>
        </w:tc>
        <w:tc>
          <w:tcPr>
            <w:tcW w:w="1134" w:type="dxa"/>
            <w:tcBorders>
              <w:top w:val="nil"/>
              <w:left w:val="nil"/>
              <w:bottom w:val="single" w:sz="4" w:space="0" w:color="auto"/>
              <w:right w:val="single" w:sz="4" w:space="0" w:color="auto"/>
            </w:tcBorders>
            <w:shd w:val="clear" w:color="000000" w:fill="FFFFFF"/>
            <w:noWrap/>
            <w:vAlign w:val="center"/>
            <w:hideMark/>
          </w:tcPr>
          <w:p w14:paraId="30ED725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Elsa</w:t>
            </w:r>
          </w:p>
        </w:tc>
        <w:tc>
          <w:tcPr>
            <w:tcW w:w="2127" w:type="dxa"/>
            <w:tcBorders>
              <w:top w:val="nil"/>
              <w:left w:val="nil"/>
              <w:bottom w:val="single" w:sz="4" w:space="0" w:color="auto"/>
              <w:right w:val="single" w:sz="4" w:space="0" w:color="auto"/>
            </w:tcBorders>
            <w:shd w:val="clear" w:color="auto" w:fill="auto"/>
            <w:noWrap/>
            <w:vAlign w:val="center"/>
            <w:hideMark/>
          </w:tcPr>
          <w:p w14:paraId="2047E0B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Verde</w:t>
            </w:r>
          </w:p>
        </w:tc>
        <w:tc>
          <w:tcPr>
            <w:tcW w:w="1559" w:type="dxa"/>
            <w:tcBorders>
              <w:top w:val="nil"/>
              <w:left w:val="nil"/>
              <w:bottom w:val="single" w:sz="4" w:space="0" w:color="auto"/>
              <w:right w:val="single" w:sz="4" w:space="0" w:color="auto"/>
            </w:tcBorders>
            <w:shd w:val="clear" w:color="000000" w:fill="FFFFFF"/>
            <w:noWrap/>
            <w:vAlign w:val="center"/>
            <w:hideMark/>
          </w:tcPr>
          <w:p w14:paraId="0084FBB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040 3787 214</w:t>
            </w:r>
          </w:p>
        </w:tc>
        <w:tc>
          <w:tcPr>
            <w:tcW w:w="1984" w:type="dxa"/>
            <w:tcBorders>
              <w:top w:val="nil"/>
              <w:left w:val="nil"/>
              <w:bottom w:val="single" w:sz="4" w:space="0" w:color="auto"/>
              <w:right w:val="single" w:sz="4" w:space="0" w:color="auto"/>
            </w:tcBorders>
            <w:shd w:val="clear" w:color="000000" w:fill="FFFFFF"/>
            <w:noWrap/>
            <w:vAlign w:val="center"/>
            <w:hideMark/>
          </w:tcPr>
          <w:p w14:paraId="08BA560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nil"/>
              <w:left w:val="single" w:sz="4" w:space="0" w:color="auto"/>
              <w:bottom w:val="single" w:sz="8" w:space="0" w:color="000000"/>
              <w:right w:val="single" w:sz="8" w:space="0" w:color="auto"/>
            </w:tcBorders>
            <w:vAlign w:val="center"/>
            <w:hideMark/>
          </w:tcPr>
          <w:p w14:paraId="6F83389C"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BB4433E"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4C3627D"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134" w:type="dxa"/>
            <w:tcBorders>
              <w:top w:val="nil"/>
              <w:left w:val="nil"/>
              <w:bottom w:val="single" w:sz="4" w:space="0" w:color="auto"/>
              <w:right w:val="single" w:sz="4" w:space="0" w:color="auto"/>
            </w:tcBorders>
            <w:shd w:val="clear" w:color="000000" w:fill="FFFFFF"/>
            <w:noWrap/>
            <w:vAlign w:val="center"/>
            <w:hideMark/>
          </w:tcPr>
          <w:p w14:paraId="26A6066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2127" w:type="dxa"/>
            <w:tcBorders>
              <w:top w:val="nil"/>
              <w:left w:val="nil"/>
              <w:bottom w:val="single" w:sz="4" w:space="0" w:color="auto"/>
              <w:right w:val="single" w:sz="4" w:space="0" w:color="auto"/>
            </w:tcBorders>
            <w:shd w:val="clear" w:color="auto" w:fill="auto"/>
            <w:noWrap/>
            <w:vAlign w:val="center"/>
            <w:hideMark/>
          </w:tcPr>
          <w:p w14:paraId="4A50E267" w14:textId="24D2D714"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xml:space="preserve">Rossa </w:t>
            </w:r>
            <w:r w:rsidR="00384169" w:rsidRPr="00695E02">
              <w:rPr>
                <w:rFonts w:ascii="Times New Roman" w:eastAsia="Times New Roman" w:hAnsi="Times New Roman" w:cs="Times New Roman"/>
                <w:color w:val="000000"/>
                <w:sz w:val="24"/>
                <w:szCs w:val="24"/>
                <w:lang w:val="it-IT" w:eastAsia="it-IT"/>
              </w:rPr>
              <w:t xml:space="preserve">(Vicecapo </w:t>
            </w:r>
            <w:proofErr w:type="spellStart"/>
            <w:r w:rsidR="00384169" w:rsidRPr="00695E02">
              <w:rPr>
                <w:rFonts w:ascii="Times New Roman" w:eastAsia="Times New Roman" w:hAnsi="Times New Roman" w:cs="Times New Roman"/>
                <w:color w:val="000000"/>
                <w:sz w:val="24"/>
                <w:szCs w:val="24"/>
                <w:lang w:val="it-IT" w:eastAsia="it-IT"/>
              </w:rPr>
              <w:t>Sq</w:t>
            </w:r>
            <w:proofErr w:type="spellEnd"/>
            <w:r w:rsidR="00384169"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1C0A77B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040 3787 730</w:t>
            </w:r>
          </w:p>
        </w:tc>
        <w:tc>
          <w:tcPr>
            <w:tcW w:w="1984" w:type="dxa"/>
            <w:tcBorders>
              <w:top w:val="nil"/>
              <w:left w:val="nil"/>
              <w:bottom w:val="single" w:sz="4" w:space="0" w:color="auto"/>
              <w:right w:val="single" w:sz="4" w:space="0" w:color="auto"/>
            </w:tcBorders>
            <w:shd w:val="clear" w:color="000000" w:fill="FFFFFF"/>
            <w:noWrap/>
            <w:vAlign w:val="center"/>
            <w:hideMark/>
          </w:tcPr>
          <w:p w14:paraId="589F695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8" w:space="0" w:color="000000"/>
              <w:right w:val="single" w:sz="8" w:space="0" w:color="auto"/>
            </w:tcBorders>
            <w:vAlign w:val="center"/>
            <w:hideMark/>
          </w:tcPr>
          <w:p w14:paraId="769921D8"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E2B6C03"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D84916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134" w:type="dxa"/>
            <w:tcBorders>
              <w:top w:val="nil"/>
              <w:left w:val="nil"/>
              <w:bottom w:val="single" w:sz="4" w:space="0" w:color="auto"/>
              <w:right w:val="single" w:sz="4" w:space="0" w:color="auto"/>
            </w:tcBorders>
            <w:shd w:val="clear" w:color="000000" w:fill="FFFFFF"/>
            <w:noWrap/>
            <w:vAlign w:val="center"/>
            <w:hideMark/>
          </w:tcPr>
          <w:p w14:paraId="61CA8A8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2127" w:type="dxa"/>
            <w:tcBorders>
              <w:top w:val="nil"/>
              <w:left w:val="nil"/>
              <w:bottom w:val="single" w:sz="4" w:space="0" w:color="auto"/>
              <w:right w:val="single" w:sz="4" w:space="0" w:color="auto"/>
            </w:tcBorders>
            <w:shd w:val="clear" w:color="auto" w:fill="auto"/>
            <w:noWrap/>
            <w:vAlign w:val="center"/>
            <w:hideMark/>
          </w:tcPr>
          <w:p w14:paraId="32308DB2" w14:textId="235B65FC"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Rossa</w:t>
            </w:r>
            <w:r w:rsidR="00384169" w:rsidRPr="00695E02">
              <w:rPr>
                <w:rFonts w:ascii="Times New Roman" w:eastAsia="Times New Roman" w:hAnsi="Times New Roman" w:cs="Times New Roman"/>
                <w:color w:val="000000"/>
                <w:sz w:val="24"/>
                <w:szCs w:val="24"/>
                <w:lang w:val="it-IT" w:eastAsia="it-IT"/>
              </w:rPr>
              <w:t xml:space="preserve"> (</w:t>
            </w:r>
            <w:proofErr w:type="spellStart"/>
            <w:r w:rsidR="00384169" w:rsidRPr="00695E02">
              <w:rPr>
                <w:rFonts w:ascii="Times New Roman" w:eastAsia="Times New Roman" w:hAnsi="Times New Roman" w:cs="Times New Roman"/>
                <w:color w:val="000000"/>
                <w:sz w:val="24"/>
                <w:szCs w:val="24"/>
                <w:lang w:val="it-IT" w:eastAsia="it-IT"/>
              </w:rPr>
              <w:t>CapoSq</w:t>
            </w:r>
            <w:proofErr w:type="spellEnd"/>
            <w:r w:rsidR="00384169"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0BB8B1C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040 3787 739</w:t>
            </w:r>
          </w:p>
        </w:tc>
        <w:tc>
          <w:tcPr>
            <w:tcW w:w="1984" w:type="dxa"/>
            <w:tcBorders>
              <w:top w:val="nil"/>
              <w:left w:val="nil"/>
              <w:bottom w:val="single" w:sz="4" w:space="0" w:color="auto"/>
              <w:right w:val="single" w:sz="4" w:space="0" w:color="auto"/>
            </w:tcBorders>
            <w:shd w:val="clear" w:color="000000" w:fill="FFFFFF"/>
            <w:noWrap/>
            <w:vAlign w:val="center"/>
            <w:hideMark/>
          </w:tcPr>
          <w:p w14:paraId="4789813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tcBorders>
              <w:top w:val="nil"/>
              <w:left w:val="single" w:sz="4" w:space="0" w:color="auto"/>
              <w:bottom w:val="single" w:sz="8" w:space="0" w:color="000000"/>
              <w:right w:val="single" w:sz="8" w:space="0" w:color="auto"/>
            </w:tcBorders>
            <w:vAlign w:val="center"/>
            <w:hideMark/>
          </w:tcPr>
          <w:p w14:paraId="012E742C"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7C9EA907"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2DB997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FERRERO</w:t>
            </w:r>
          </w:p>
        </w:tc>
        <w:tc>
          <w:tcPr>
            <w:tcW w:w="1134" w:type="dxa"/>
            <w:tcBorders>
              <w:top w:val="nil"/>
              <w:left w:val="nil"/>
              <w:bottom w:val="single" w:sz="4" w:space="0" w:color="auto"/>
              <w:right w:val="single" w:sz="4" w:space="0" w:color="auto"/>
            </w:tcBorders>
            <w:shd w:val="clear" w:color="000000" w:fill="FFFFFF"/>
            <w:noWrap/>
            <w:vAlign w:val="center"/>
            <w:hideMark/>
          </w:tcPr>
          <w:p w14:paraId="0D9C331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2127" w:type="dxa"/>
            <w:tcBorders>
              <w:top w:val="nil"/>
              <w:left w:val="nil"/>
              <w:bottom w:val="single" w:sz="4" w:space="0" w:color="auto"/>
              <w:right w:val="single" w:sz="4" w:space="0" w:color="auto"/>
            </w:tcBorders>
            <w:shd w:val="clear" w:color="auto" w:fill="auto"/>
            <w:noWrap/>
            <w:vAlign w:val="center"/>
            <w:hideMark/>
          </w:tcPr>
          <w:p w14:paraId="3C60DBA9"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Rossa</w:t>
            </w:r>
          </w:p>
        </w:tc>
        <w:tc>
          <w:tcPr>
            <w:tcW w:w="1559" w:type="dxa"/>
            <w:tcBorders>
              <w:top w:val="nil"/>
              <w:left w:val="nil"/>
              <w:bottom w:val="single" w:sz="4" w:space="0" w:color="auto"/>
              <w:right w:val="single" w:sz="4" w:space="0" w:color="auto"/>
            </w:tcBorders>
            <w:shd w:val="clear" w:color="000000" w:fill="FFFFFF"/>
            <w:noWrap/>
            <w:vAlign w:val="center"/>
            <w:hideMark/>
          </w:tcPr>
          <w:p w14:paraId="6AD7C83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040 3787 737</w:t>
            </w:r>
          </w:p>
        </w:tc>
        <w:tc>
          <w:tcPr>
            <w:tcW w:w="1984" w:type="dxa"/>
            <w:tcBorders>
              <w:top w:val="nil"/>
              <w:left w:val="nil"/>
              <w:bottom w:val="single" w:sz="4" w:space="0" w:color="auto"/>
              <w:right w:val="single" w:sz="4" w:space="0" w:color="auto"/>
            </w:tcBorders>
            <w:shd w:val="clear" w:color="000000" w:fill="FFFFFF"/>
            <w:noWrap/>
            <w:vAlign w:val="center"/>
            <w:hideMark/>
          </w:tcPr>
          <w:p w14:paraId="732906C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446</w:t>
            </w:r>
          </w:p>
        </w:tc>
        <w:tc>
          <w:tcPr>
            <w:tcW w:w="2127" w:type="dxa"/>
            <w:vMerge/>
            <w:tcBorders>
              <w:top w:val="nil"/>
              <w:left w:val="single" w:sz="4" w:space="0" w:color="auto"/>
              <w:bottom w:val="single" w:sz="8" w:space="0" w:color="000000"/>
              <w:right w:val="single" w:sz="8" w:space="0" w:color="auto"/>
            </w:tcBorders>
            <w:vAlign w:val="center"/>
            <w:hideMark/>
          </w:tcPr>
          <w:p w14:paraId="07F5D2A5"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0E47BDEA"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6DC76E5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FRANZOT</w:t>
            </w:r>
          </w:p>
        </w:tc>
        <w:tc>
          <w:tcPr>
            <w:tcW w:w="1134" w:type="dxa"/>
            <w:tcBorders>
              <w:top w:val="nil"/>
              <w:left w:val="nil"/>
              <w:bottom w:val="single" w:sz="4" w:space="0" w:color="auto"/>
              <w:right w:val="single" w:sz="4" w:space="0" w:color="auto"/>
            </w:tcBorders>
            <w:shd w:val="clear" w:color="000000" w:fill="FFFFFF"/>
            <w:noWrap/>
            <w:vAlign w:val="center"/>
            <w:hideMark/>
          </w:tcPr>
          <w:p w14:paraId="16E2240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Jessica</w:t>
            </w:r>
          </w:p>
        </w:tc>
        <w:tc>
          <w:tcPr>
            <w:tcW w:w="2127" w:type="dxa"/>
            <w:tcBorders>
              <w:top w:val="nil"/>
              <w:left w:val="nil"/>
              <w:bottom w:val="single" w:sz="4" w:space="0" w:color="auto"/>
              <w:right w:val="single" w:sz="4" w:space="0" w:color="auto"/>
            </w:tcBorders>
            <w:shd w:val="clear" w:color="auto" w:fill="auto"/>
            <w:noWrap/>
            <w:vAlign w:val="center"/>
            <w:hideMark/>
          </w:tcPr>
          <w:p w14:paraId="7C8D0192" w14:textId="3220004D" w:rsidR="00112CD3" w:rsidRPr="00695E02" w:rsidRDefault="00112CD3" w:rsidP="00384169">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xml:space="preserve">Rossa </w:t>
            </w:r>
          </w:p>
        </w:tc>
        <w:tc>
          <w:tcPr>
            <w:tcW w:w="1559" w:type="dxa"/>
            <w:tcBorders>
              <w:top w:val="nil"/>
              <w:left w:val="nil"/>
              <w:bottom w:val="single" w:sz="4" w:space="0" w:color="auto"/>
              <w:right w:val="single" w:sz="4" w:space="0" w:color="auto"/>
            </w:tcBorders>
            <w:shd w:val="clear" w:color="000000" w:fill="FFFFFF"/>
            <w:noWrap/>
            <w:vAlign w:val="center"/>
            <w:hideMark/>
          </w:tcPr>
          <w:p w14:paraId="488246D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040 3787 719</w:t>
            </w:r>
          </w:p>
        </w:tc>
        <w:tc>
          <w:tcPr>
            <w:tcW w:w="1984" w:type="dxa"/>
            <w:tcBorders>
              <w:top w:val="nil"/>
              <w:left w:val="nil"/>
              <w:bottom w:val="single" w:sz="4" w:space="0" w:color="auto"/>
              <w:right w:val="single" w:sz="4" w:space="0" w:color="auto"/>
            </w:tcBorders>
            <w:shd w:val="clear" w:color="000000" w:fill="FFFFFF"/>
            <w:noWrap/>
            <w:vAlign w:val="center"/>
            <w:hideMark/>
          </w:tcPr>
          <w:p w14:paraId="48E53379"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445</w:t>
            </w:r>
          </w:p>
        </w:tc>
        <w:tc>
          <w:tcPr>
            <w:tcW w:w="2127" w:type="dxa"/>
            <w:vMerge/>
            <w:tcBorders>
              <w:top w:val="nil"/>
              <w:left w:val="single" w:sz="4" w:space="0" w:color="auto"/>
              <w:bottom w:val="single" w:sz="8" w:space="0" w:color="000000"/>
              <w:right w:val="single" w:sz="8" w:space="0" w:color="auto"/>
            </w:tcBorders>
            <w:vAlign w:val="center"/>
            <w:hideMark/>
          </w:tcPr>
          <w:p w14:paraId="1BF482B9"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C5D184A"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14D712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GRANDOLFO</w:t>
            </w:r>
          </w:p>
        </w:tc>
        <w:tc>
          <w:tcPr>
            <w:tcW w:w="1134" w:type="dxa"/>
            <w:tcBorders>
              <w:top w:val="nil"/>
              <w:left w:val="nil"/>
              <w:bottom w:val="single" w:sz="4" w:space="0" w:color="auto"/>
              <w:right w:val="single" w:sz="4" w:space="0" w:color="auto"/>
            </w:tcBorders>
            <w:shd w:val="clear" w:color="000000" w:fill="FFFFFF"/>
            <w:noWrap/>
            <w:vAlign w:val="center"/>
            <w:hideMark/>
          </w:tcPr>
          <w:p w14:paraId="42FAD96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Micaela</w:t>
            </w:r>
          </w:p>
        </w:tc>
        <w:tc>
          <w:tcPr>
            <w:tcW w:w="2127" w:type="dxa"/>
            <w:tcBorders>
              <w:top w:val="nil"/>
              <w:left w:val="nil"/>
              <w:bottom w:val="single" w:sz="4" w:space="0" w:color="auto"/>
              <w:right w:val="single" w:sz="4" w:space="0" w:color="auto"/>
            </w:tcBorders>
            <w:shd w:val="clear" w:color="auto" w:fill="auto"/>
            <w:noWrap/>
            <w:vAlign w:val="center"/>
            <w:hideMark/>
          </w:tcPr>
          <w:p w14:paraId="2C7253F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Rossa</w:t>
            </w:r>
          </w:p>
        </w:tc>
        <w:tc>
          <w:tcPr>
            <w:tcW w:w="1559" w:type="dxa"/>
            <w:tcBorders>
              <w:top w:val="nil"/>
              <w:left w:val="nil"/>
              <w:bottom w:val="single" w:sz="4" w:space="0" w:color="auto"/>
              <w:right w:val="single" w:sz="4" w:space="0" w:color="auto"/>
            </w:tcBorders>
            <w:shd w:val="clear" w:color="000000" w:fill="FFFFFF"/>
            <w:noWrap/>
            <w:vAlign w:val="center"/>
            <w:hideMark/>
          </w:tcPr>
          <w:p w14:paraId="390B78D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040 3787 716</w:t>
            </w:r>
          </w:p>
        </w:tc>
        <w:tc>
          <w:tcPr>
            <w:tcW w:w="1984" w:type="dxa"/>
            <w:tcBorders>
              <w:top w:val="nil"/>
              <w:left w:val="nil"/>
              <w:bottom w:val="single" w:sz="4" w:space="0" w:color="auto"/>
              <w:right w:val="single" w:sz="4" w:space="0" w:color="auto"/>
            </w:tcBorders>
            <w:shd w:val="clear" w:color="000000" w:fill="FFFFFF"/>
            <w:noWrap/>
            <w:vAlign w:val="center"/>
            <w:hideMark/>
          </w:tcPr>
          <w:p w14:paraId="082737E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445</w:t>
            </w:r>
          </w:p>
        </w:tc>
        <w:tc>
          <w:tcPr>
            <w:tcW w:w="2127" w:type="dxa"/>
            <w:vMerge/>
            <w:tcBorders>
              <w:top w:val="nil"/>
              <w:left w:val="single" w:sz="4" w:space="0" w:color="auto"/>
              <w:bottom w:val="single" w:sz="8" w:space="0" w:color="000000"/>
              <w:right w:val="single" w:sz="8" w:space="0" w:color="auto"/>
            </w:tcBorders>
            <w:vAlign w:val="center"/>
            <w:hideMark/>
          </w:tcPr>
          <w:p w14:paraId="63987F6B"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3B50DA14"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4A79C8B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TOMICICH</w:t>
            </w:r>
          </w:p>
        </w:tc>
        <w:tc>
          <w:tcPr>
            <w:tcW w:w="1134" w:type="dxa"/>
            <w:tcBorders>
              <w:top w:val="nil"/>
              <w:left w:val="nil"/>
              <w:bottom w:val="single" w:sz="4" w:space="0" w:color="auto"/>
              <w:right w:val="single" w:sz="4" w:space="0" w:color="auto"/>
            </w:tcBorders>
            <w:shd w:val="clear" w:color="000000" w:fill="FFFFFF"/>
            <w:noWrap/>
            <w:vAlign w:val="center"/>
            <w:hideMark/>
          </w:tcPr>
          <w:p w14:paraId="3D15FBC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2127" w:type="dxa"/>
            <w:tcBorders>
              <w:top w:val="nil"/>
              <w:left w:val="nil"/>
              <w:bottom w:val="single" w:sz="4" w:space="0" w:color="auto"/>
              <w:right w:val="single" w:sz="4" w:space="0" w:color="auto"/>
            </w:tcBorders>
            <w:shd w:val="clear" w:color="auto" w:fill="auto"/>
            <w:noWrap/>
            <w:vAlign w:val="center"/>
            <w:hideMark/>
          </w:tcPr>
          <w:p w14:paraId="0F69FA2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Rossa</w:t>
            </w:r>
          </w:p>
        </w:tc>
        <w:tc>
          <w:tcPr>
            <w:tcW w:w="1559" w:type="dxa"/>
            <w:tcBorders>
              <w:top w:val="nil"/>
              <w:left w:val="nil"/>
              <w:bottom w:val="single" w:sz="4" w:space="0" w:color="auto"/>
              <w:right w:val="single" w:sz="4" w:space="0" w:color="auto"/>
            </w:tcBorders>
            <w:shd w:val="clear" w:color="000000" w:fill="FFFFFF"/>
            <w:noWrap/>
            <w:vAlign w:val="center"/>
            <w:hideMark/>
          </w:tcPr>
          <w:p w14:paraId="6FAFA99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040 3787 708</w:t>
            </w:r>
          </w:p>
        </w:tc>
        <w:tc>
          <w:tcPr>
            <w:tcW w:w="1984" w:type="dxa"/>
            <w:tcBorders>
              <w:top w:val="nil"/>
              <w:left w:val="nil"/>
              <w:bottom w:val="single" w:sz="4" w:space="0" w:color="auto"/>
              <w:right w:val="single" w:sz="4" w:space="0" w:color="auto"/>
            </w:tcBorders>
            <w:shd w:val="clear" w:color="000000" w:fill="FFFFFF"/>
            <w:noWrap/>
            <w:vAlign w:val="center"/>
            <w:hideMark/>
          </w:tcPr>
          <w:p w14:paraId="410957B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1E764C11"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15946B98"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27CB0A0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PAGNONI</w:t>
            </w:r>
          </w:p>
        </w:tc>
        <w:tc>
          <w:tcPr>
            <w:tcW w:w="1134" w:type="dxa"/>
            <w:tcBorders>
              <w:top w:val="nil"/>
              <w:left w:val="nil"/>
              <w:bottom w:val="single" w:sz="4" w:space="0" w:color="auto"/>
              <w:right w:val="single" w:sz="4" w:space="0" w:color="auto"/>
            </w:tcBorders>
            <w:shd w:val="clear" w:color="000000" w:fill="FFFFFF"/>
            <w:noWrap/>
            <w:vAlign w:val="center"/>
            <w:hideMark/>
          </w:tcPr>
          <w:p w14:paraId="334D9E4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Roberto</w:t>
            </w:r>
          </w:p>
        </w:tc>
        <w:tc>
          <w:tcPr>
            <w:tcW w:w="2127" w:type="dxa"/>
            <w:tcBorders>
              <w:top w:val="nil"/>
              <w:left w:val="nil"/>
              <w:bottom w:val="single" w:sz="4" w:space="0" w:color="auto"/>
              <w:right w:val="single" w:sz="4" w:space="0" w:color="auto"/>
            </w:tcBorders>
            <w:shd w:val="clear" w:color="auto" w:fill="auto"/>
            <w:noWrap/>
            <w:vAlign w:val="center"/>
            <w:hideMark/>
          </w:tcPr>
          <w:p w14:paraId="43BE699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 (</w:t>
            </w:r>
            <w:proofErr w:type="spellStart"/>
            <w:r w:rsidRPr="00695E02">
              <w:rPr>
                <w:rFonts w:ascii="Times New Roman" w:eastAsia="Times New Roman" w:hAnsi="Times New Roman" w:cs="Times New Roman"/>
                <w:color w:val="000000"/>
                <w:sz w:val="24"/>
                <w:szCs w:val="24"/>
                <w:lang w:val="it-IT" w:eastAsia="it-IT"/>
              </w:rPr>
              <w:t>VicecapoSq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7AE62849"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040 3787 208</w:t>
            </w:r>
          </w:p>
        </w:tc>
        <w:tc>
          <w:tcPr>
            <w:tcW w:w="1984" w:type="dxa"/>
            <w:tcBorders>
              <w:top w:val="nil"/>
              <w:left w:val="nil"/>
              <w:bottom w:val="single" w:sz="4" w:space="0" w:color="auto"/>
              <w:right w:val="single" w:sz="4" w:space="0" w:color="auto"/>
            </w:tcBorders>
            <w:shd w:val="clear" w:color="000000" w:fill="FFFFFF"/>
            <w:noWrap/>
            <w:vAlign w:val="center"/>
            <w:hideMark/>
          </w:tcPr>
          <w:p w14:paraId="6AA4759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202</w:t>
            </w:r>
          </w:p>
        </w:tc>
        <w:tc>
          <w:tcPr>
            <w:tcW w:w="2127" w:type="dxa"/>
            <w:vMerge/>
            <w:tcBorders>
              <w:top w:val="nil"/>
              <w:left w:val="single" w:sz="4" w:space="0" w:color="auto"/>
              <w:bottom w:val="single" w:sz="8" w:space="0" w:color="000000"/>
              <w:right w:val="single" w:sz="8" w:space="0" w:color="auto"/>
            </w:tcBorders>
            <w:vAlign w:val="center"/>
            <w:hideMark/>
          </w:tcPr>
          <w:p w14:paraId="423F6863"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17600773"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9F0609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CECCO</w:t>
            </w:r>
          </w:p>
        </w:tc>
        <w:tc>
          <w:tcPr>
            <w:tcW w:w="1134" w:type="dxa"/>
            <w:tcBorders>
              <w:top w:val="nil"/>
              <w:left w:val="nil"/>
              <w:bottom w:val="single" w:sz="4" w:space="0" w:color="auto"/>
              <w:right w:val="single" w:sz="4" w:space="0" w:color="auto"/>
            </w:tcBorders>
            <w:shd w:val="clear" w:color="000000" w:fill="FFFFFF"/>
            <w:noWrap/>
            <w:vAlign w:val="center"/>
            <w:hideMark/>
          </w:tcPr>
          <w:p w14:paraId="15B64771"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Marco</w:t>
            </w:r>
          </w:p>
        </w:tc>
        <w:tc>
          <w:tcPr>
            <w:tcW w:w="2127" w:type="dxa"/>
            <w:tcBorders>
              <w:top w:val="nil"/>
              <w:left w:val="nil"/>
              <w:bottom w:val="single" w:sz="4" w:space="0" w:color="auto"/>
              <w:right w:val="single" w:sz="4" w:space="0" w:color="auto"/>
            </w:tcBorders>
            <w:shd w:val="clear" w:color="auto" w:fill="auto"/>
            <w:noWrap/>
            <w:vAlign w:val="center"/>
            <w:hideMark/>
          </w:tcPr>
          <w:p w14:paraId="0CDF71B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 (</w:t>
            </w:r>
            <w:proofErr w:type="spellStart"/>
            <w:r w:rsidRPr="00695E02">
              <w:rPr>
                <w:rFonts w:ascii="Times New Roman" w:eastAsia="Times New Roman" w:hAnsi="Times New Roman" w:cs="Times New Roman"/>
                <w:color w:val="000000"/>
                <w:sz w:val="24"/>
                <w:szCs w:val="24"/>
                <w:lang w:val="it-IT" w:eastAsia="it-IT"/>
              </w:rPr>
              <w:t>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731A9E7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040 3787 257</w:t>
            </w:r>
          </w:p>
        </w:tc>
        <w:tc>
          <w:tcPr>
            <w:tcW w:w="1984" w:type="dxa"/>
            <w:tcBorders>
              <w:top w:val="nil"/>
              <w:left w:val="nil"/>
              <w:bottom w:val="single" w:sz="4" w:space="0" w:color="auto"/>
              <w:right w:val="single" w:sz="4" w:space="0" w:color="auto"/>
            </w:tcBorders>
            <w:shd w:val="clear" w:color="000000" w:fill="FFFFFF"/>
            <w:noWrap/>
            <w:vAlign w:val="center"/>
            <w:hideMark/>
          </w:tcPr>
          <w:p w14:paraId="5F3E60B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201</w:t>
            </w:r>
          </w:p>
        </w:tc>
        <w:tc>
          <w:tcPr>
            <w:tcW w:w="2127" w:type="dxa"/>
            <w:vMerge/>
            <w:tcBorders>
              <w:top w:val="nil"/>
              <w:left w:val="single" w:sz="4" w:space="0" w:color="auto"/>
              <w:bottom w:val="single" w:sz="8" w:space="0" w:color="000000"/>
              <w:right w:val="single" w:sz="8" w:space="0" w:color="auto"/>
            </w:tcBorders>
            <w:vAlign w:val="center"/>
            <w:hideMark/>
          </w:tcPr>
          <w:p w14:paraId="771262AA"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54C0EC6D"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5A0A8BA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BREDA</w:t>
            </w:r>
          </w:p>
        </w:tc>
        <w:tc>
          <w:tcPr>
            <w:tcW w:w="1134" w:type="dxa"/>
            <w:tcBorders>
              <w:top w:val="nil"/>
              <w:left w:val="nil"/>
              <w:bottom w:val="single" w:sz="4" w:space="0" w:color="auto"/>
              <w:right w:val="single" w:sz="4" w:space="0" w:color="auto"/>
            </w:tcBorders>
            <w:shd w:val="clear" w:color="000000" w:fill="FFFFFF"/>
            <w:noWrap/>
            <w:vAlign w:val="center"/>
            <w:hideMark/>
          </w:tcPr>
          <w:p w14:paraId="619BC34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Vera</w:t>
            </w:r>
          </w:p>
        </w:tc>
        <w:tc>
          <w:tcPr>
            <w:tcW w:w="2127" w:type="dxa"/>
            <w:tcBorders>
              <w:top w:val="nil"/>
              <w:left w:val="nil"/>
              <w:bottom w:val="single" w:sz="4" w:space="0" w:color="auto"/>
              <w:right w:val="single" w:sz="4" w:space="0" w:color="auto"/>
            </w:tcBorders>
            <w:shd w:val="clear" w:color="auto" w:fill="auto"/>
            <w:noWrap/>
            <w:vAlign w:val="center"/>
            <w:hideMark/>
          </w:tcPr>
          <w:p w14:paraId="2F9F7D8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14A015E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040 3787 213</w:t>
            </w:r>
          </w:p>
        </w:tc>
        <w:tc>
          <w:tcPr>
            <w:tcW w:w="1984" w:type="dxa"/>
            <w:tcBorders>
              <w:top w:val="nil"/>
              <w:left w:val="nil"/>
              <w:bottom w:val="single" w:sz="4" w:space="0" w:color="auto"/>
              <w:right w:val="single" w:sz="4" w:space="0" w:color="auto"/>
            </w:tcBorders>
            <w:shd w:val="clear" w:color="000000" w:fill="FFFFFF"/>
            <w:noWrap/>
            <w:vAlign w:val="center"/>
            <w:hideMark/>
          </w:tcPr>
          <w:p w14:paraId="5C75725F"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207</w:t>
            </w:r>
          </w:p>
        </w:tc>
        <w:tc>
          <w:tcPr>
            <w:tcW w:w="2127" w:type="dxa"/>
            <w:vMerge/>
            <w:tcBorders>
              <w:top w:val="nil"/>
              <w:left w:val="single" w:sz="4" w:space="0" w:color="auto"/>
              <w:bottom w:val="single" w:sz="8" w:space="0" w:color="000000"/>
              <w:right w:val="single" w:sz="8" w:space="0" w:color="auto"/>
            </w:tcBorders>
            <w:vAlign w:val="center"/>
            <w:hideMark/>
          </w:tcPr>
          <w:p w14:paraId="20B1817A"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34B3E3FF"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83AF9E7"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CALUCCI</w:t>
            </w:r>
          </w:p>
        </w:tc>
        <w:tc>
          <w:tcPr>
            <w:tcW w:w="1134" w:type="dxa"/>
            <w:tcBorders>
              <w:top w:val="nil"/>
              <w:left w:val="nil"/>
              <w:bottom w:val="single" w:sz="4" w:space="0" w:color="auto"/>
              <w:right w:val="single" w:sz="4" w:space="0" w:color="auto"/>
            </w:tcBorders>
            <w:shd w:val="clear" w:color="000000" w:fill="FFFFFF"/>
            <w:noWrap/>
            <w:vAlign w:val="center"/>
            <w:hideMark/>
          </w:tcPr>
          <w:p w14:paraId="5991C06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Piero</w:t>
            </w:r>
          </w:p>
        </w:tc>
        <w:tc>
          <w:tcPr>
            <w:tcW w:w="2127" w:type="dxa"/>
            <w:tcBorders>
              <w:top w:val="nil"/>
              <w:left w:val="nil"/>
              <w:bottom w:val="single" w:sz="4" w:space="0" w:color="auto"/>
              <w:right w:val="single" w:sz="4" w:space="0" w:color="auto"/>
            </w:tcBorders>
            <w:shd w:val="clear" w:color="auto" w:fill="auto"/>
            <w:noWrap/>
            <w:vAlign w:val="center"/>
            <w:hideMark/>
          </w:tcPr>
          <w:p w14:paraId="478EECB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511BCBE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040 3787 496</w:t>
            </w:r>
          </w:p>
        </w:tc>
        <w:tc>
          <w:tcPr>
            <w:tcW w:w="1984" w:type="dxa"/>
            <w:tcBorders>
              <w:top w:val="nil"/>
              <w:left w:val="nil"/>
              <w:bottom w:val="single" w:sz="4" w:space="0" w:color="auto"/>
              <w:right w:val="single" w:sz="4" w:space="0" w:color="auto"/>
            </w:tcBorders>
            <w:shd w:val="clear" w:color="000000" w:fill="FFFFFF"/>
            <w:noWrap/>
            <w:vAlign w:val="center"/>
            <w:hideMark/>
          </w:tcPr>
          <w:p w14:paraId="326AF35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tcBorders>
              <w:top w:val="nil"/>
              <w:left w:val="single" w:sz="4" w:space="0" w:color="auto"/>
              <w:bottom w:val="single" w:sz="8" w:space="0" w:color="000000"/>
              <w:right w:val="single" w:sz="8" w:space="0" w:color="auto"/>
            </w:tcBorders>
            <w:vAlign w:val="center"/>
            <w:hideMark/>
          </w:tcPr>
          <w:p w14:paraId="4C069CA3"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0A65AA04"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43E6BC0"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FLORIDAN</w:t>
            </w:r>
          </w:p>
        </w:tc>
        <w:tc>
          <w:tcPr>
            <w:tcW w:w="1134" w:type="dxa"/>
            <w:tcBorders>
              <w:top w:val="nil"/>
              <w:left w:val="nil"/>
              <w:bottom w:val="single" w:sz="4" w:space="0" w:color="auto"/>
              <w:right w:val="single" w:sz="4" w:space="0" w:color="auto"/>
            </w:tcBorders>
            <w:shd w:val="clear" w:color="000000" w:fill="FFFFFF"/>
            <w:noWrap/>
            <w:vAlign w:val="center"/>
            <w:hideMark/>
          </w:tcPr>
          <w:p w14:paraId="19B894D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Mauro</w:t>
            </w:r>
          </w:p>
        </w:tc>
        <w:tc>
          <w:tcPr>
            <w:tcW w:w="2127" w:type="dxa"/>
            <w:tcBorders>
              <w:top w:val="nil"/>
              <w:left w:val="nil"/>
              <w:bottom w:val="single" w:sz="4" w:space="0" w:color="auto"/>
              <w:right w:val="single" w:sz="4" w:space="0" w:color="auto"/>
            </w:tcBorders>
            <w:shd w:val="clear" w:color="auto" w:fill="auto"/>
            <w:noWrap/>
            <w:vAlign w:val="center"/>
            <w:hideMark/>
          </w:tcPr>
          <w:p w14:paraId="5932F21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127F45F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040 3787 332</w:t>
            </w:r>
          </w:p>
        </w:tc>
        <w:tc>
          <w:tcPr>
            <w:tcW w:w="1984" w:type="dxa"/>
            <w:tcBorders>
              <w:top w:val="nil"/>
              <w:left w:val="nil"/>
              <w:bottom w:val="single" w:sz="4" w:space="0" w:color="auto"/>
              <w:right w:val="single" w:sz="4" w:space="0" w:color="auto"/>
            </w:tcBorders>
            <w:shd w:val="clear" w:color="000000" w:fill="FFFFFF"/>
            <w:noWrap/>
            <w:vAlign w:val="center"/>
            <w:hideMark/>
          </w:tcPr>
          <w:p w14:paraId="37ABB8C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s3 (liv -1)</w:t>
            </w:r>
          </w:p>
        </w:tc>
        <w:tc>
          <w:tcPr>
            <w:tcW w:w="2127" w:type="dxa"/>
            <w:vMerge/>
            <w:tcBorders>
              <w:top w:val="nil"/>
              <w:left w:val="single" w:sz="4" w:space="0" w:color="auto"/>
              <w:bottom w:val="single" w:sz="8" w:space="0" w:color="000000"/>
              <w:right w:val="single" w:sz="8" w:space="0" w:color="auto"/>
            </w:tcBorders>
            <w:vAlign w:val="center"/>
            <w:hideMark/>
          </w:tcPr>
          <w:p w14:paraId="51DC4591"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19F42C32"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93802DD"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PARMA</w:t>
            </w:r>
          </w:p>
        </w:tc>
        <w:tc>
          <w:tcPr>
            <w:tcW w:w="1134" w:type="dxa"/>
            <w:tcBorders>
              <w:top w:val="nil"/>
              <w:left w:val="nil"/>
              <w:bottom w:val="single" w:sz="4" w:space="0" w:color="auto"/>
              <w:right w:val="single" w:sz="4" w:space="0" w:color="auto"/>
            </w:tcBorders>
            <w:shd w:val="clear" w:color="000000" w:fill="FFFFFF"/>
            <w:noWrap/>
            <w:vAlign w:val="center"/>
            <w:hideMark/>
          </w:tcPr>
          <w:p w14:paraId="74D2C6F4"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Claudia</w:t>
            </w:r>
          </w:p>
        </w:tc>
        <w:tc>
          <w:tcPr>
            <w:tcW w:w="2127" w:type="dxa"/>
            <w:tcBorders>
              <w:top w:val="nil"/>
              <w:left w:val="nil"/>
              <w:bottom w:val="single" w:sz="4" w:space="0" w:color="auto"/>
              <w:right w:val="single" w:sz="4" w:space="0" w:color="auto"/>
            </w:tcBorders>
            <w:shd w:val="clear" w:color="auto" w:fill="auto"/>
            <w:noWrap/>
            <w:vAlign w:val="center"/>
            <w:hideMark/>
          </w:tcPr>
          <w:p w14:paraId="5527636B"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631DE58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040 3787 401</w:t>
            </w:r>
          </w:p>
        </w:tc>
        <w:tc>
          <w:tcPr>
            <w:tcW w:w="1984" w:type="dxa"/>
            <w:tcBorders>
              <w:top w:val="nil"/>
              <w:left w:val="nil"/>
              <w:bottom w:val="single" w:sz="4" w:space="0" w:color="auto"/>
              <w:right w:val="single" w:sz="4" w:space="0" w:color="auto"/>
            </w:tcBorders>
            <w:shd w:val="clear" w:color="000000" w:fill="FFFFFF"/>
            <w:noWrap/>
            <w:vAlign w:val="center"/>
            <w:hideMark/>
          </w:tcPr>
          <w:p w14:paraId="0CFC185C"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109</w:t>
            </w:r>
          </w:p>
        </w:tc>
        <w:tc>
          <w:tcPr>
            <w:tcW w:w="2127" w:type="dxa"/>
            <w:vMerge/>
            <w:tcBorders>
              <w:top w:val="nil"/>
              <w:left w:val="single" w:sz="4" w:space="0" w:color="auto"/>
              <w:bottom w:val="single" w:sz="8" w:space="0" w:color="000000"/>
              <w:right w:val="single" w:sz="8" w:space="0" w:color="auto"/>
            </w:tcBorders>
            <w:vAlign w:val="center"/>
            <w:hideMark/>
          </w:tcPr>
          <w:p w14:paraId="3E3F357F"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94A4774"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4750329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PREGARC</w:t>
            </w:r>
          </w:p>
        </w:tc>
        <w:tc>
          <w:tcPr>
            <w:tcW w:w="1134" w:type="dxa"/>
            <w:tcBorders>
              <w:top w:val="nil"/>
              <w:left w:val="nil"/>
              <w:bottom w:val="single" w:sz="4" w:space="0" w:color="auto"/>
              <w:right w:val="single" w:sz="4" w:space="0" w:color="auto"/>
            </w:tcBorders>
            <w:shd w:val="clear" w:color="000000" w:fill="FFFFFF"/>
            <w:noWrap/>
            <w:vAlign w:val="center"/>
            <w:hideMark/>
          </w:tcPr>
          <w:p w14:paraId="6AB175B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David</w:t>
            </w:r>
          </w:p>
        </w:tc>
        <w:tc>
          <w:tcPr>
            <w:tcW w:w="2127" w:type="dxa"/>
            <w:tcBorders>
              <w:top w:val="nil"/>
              <w:left w:val="nil"/>
              <w:bottom w:val="single" w:sz="4" w:space="0" w:color="auto"/>
              <w:right w:val="single" w:sz="4" w:space="0" w:color="auto"/>
            </w:tcBorders>
            <w:shd w:val="clear" w:color="auto" w:fill="auto"/>
            <w:noWrap/>
            <w:vAlign w:val="center"/>
            <w:hideMark/>
          </w:tcPr>
          <w:p w14:paraId="34FDC36D"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063EED31"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040 3787 333</w:t>
            </w:r>
          </w:p>
        </w:tc>
        <w:tc>
          <w:tcPr>
            <w:tcW w:w="1984" w:type="dxa"/>
            <w:tcBorders>
              <w:top w:val="nil"/>
              <w:left w:val="nil"/>
              <w:bottom w:val="single" w:sz="4" w:space="0" w:color="auto"/>
              <w:right w:val="single" w:sz="4" w:space="0" w:color="auto"/>
            </w:tcBorders>
            <w:shd w:val="clear" w:color="000000" w:fill="FFFFFF"/>
            <w:noWrap/>
            <w:vAlign w:val="center"/>
            <w:hideMark/>
          </w:tcPr>
          <w:p w14:paraId="371E13F1"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nil"/>
              <w:left w:val="single" w:sz="4" w:space="0" w:color="auto"/>
              <w:bottom w:val="single" w:sz="8" w:space="0" w:color="000000"/>
              <w:right w:val="single" w:sz="8" w:space="0" w:color="auto"/>
            </w:tcBorders>
            <w:vAlign w:val="center"/>
            <w:hideMark/>
          </w:tcPr>
          <w:p w14:paraId="17EFE5A9"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078113B5"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61A41CC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TALPO</w:t>
            </w:r>
          </w:p>
        </w:tc>
        <w:tc>
          <w:tcPr>
            <w:tcW w:w="1134" w:type="dxa"/>
            <w:tcBorders>
              <w:top w:val="nil"/>
              <w:left w:val="nil"/>
              <w:bottom w:val="single" w:sz="4" w:space="0" w:color="auto"/>
              <w:right w:val="single" w:sz="4" w:space="0" w:color="auto"/>
            </w:tcBorders>
            <w:shd w:val="clear" w:color="000000" w:fill="FFFFFF"/>
            <w:noWrap/>
            <w:vAlign w:val="center"/>
            <w:hideMark/>
          </w:tcPr>
          <w:p w14:paraId="6FF11738"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Marco</w:t>
            </w:r>
          </w:p>
        </w:tc>
        <w:tc>
          <w:tcPr>
            <w:tcW w:w="2127" w:type="dxa"/>
            <w:tcBorders>
              <w:top w:val="nil"/>
              <w:left w:val="nil"/>
              <w:bottom w:val="single" w:sz="4" w:space="0" w:color="auto"/>
              <w:right w:val="single" w:sz="4" w:space="0" w:color="auto"/>
            </w:tcBorders>
            <w:shd w:val="clear" w:color="auto" w:fill="auto"/>
            <w:noWrap/>
            <w:vAlign w:val="center"/>
            <w:hideMark/>
          </w:tcPr>
          <w:p w14:paraId="0F14B52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2875A18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040 3787 506</w:t>
            </w:r>
          </w:p>
        </w:tc>
        <w:tc>
          <w:tcPr>
            <w:tcW w:w="1984" w:type="dxa"/>
            <w:tcBorders>
              <w:top w:val="nil"/>
              <w:left w:val="nil"/>
              <w:bottom w:val="single" w:sz="4" w:space="0" w:color="auto"/>
              <w:right w:val="single" w:sz="4" w:space="0" w:color="auto"/>
            </w:tcBorders>
            <w:shd w:val="clear" w:color="000000" w:fill="FFFFFF"/>
            <w:noWrap/>
            <w:vAlign w:val="center"/>
            <w:hideMark/>
          </w:tcPr>
          <w:p w14:paraId="43C1CEF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tcBorders>
              <w:top w:val="nil"/>
              <w:left w:val="single" w:sz="4" w:space="0" w:color="auto"/>
              <w:bottom w:val="single" w:sz="8" w:space="0" w:color="000000"/>
              <w:right w:val="single" w:sz="8" w:space="0" w:color="auto"/>
            </w:tcBorders>
            <w:vAlign w:val="center"/>
            <w:hideMark/>
          </w:tcPr>
          <w:p w14:paraId="7D2ECD26"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091C201"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DDDC59E"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USENICH</w:t>
            </w:r>
          </w:p>
        </w:tc>
        <w:tc>
          <w:tcPr>
            <w:tcW w:w="1134" w:type="dxa"/>
            <w:tcBorders>
              <w:top w:val="nil"/>
              <w:left w:val="nil"/>
              <w:bottom w:val="single" w:sz="4" w:space="0" w:color="auto"/>
              <w:right w:val="single" w:sz="4" w:space="0" w:color="auto"/>
            </w:tcBorders>
            <w:shd w:val="clear" w:color="000000" w:fill="FFFFFF"/>
            <w:noWrap/>
            <w:vAlign w:val="center"/>
            <w:hideMark/>
          </w:tcPr>
          <w:p w14:paraId="3FF32773"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Tatiana</w:t>
            </w:r>
          </w:p>
        </w:tc>
        <w:tc>
          <w:tcPr>
            <w:tcW w:w="2127" w:type="dxa"/>
            <w:tcBorders>
              <w:top w:val="nil"/>
              <w:left w:val="nil"/>
              <w:bottom w:val="single" w:sz="4" w:space="0" w:color="auto"/>
              <w:right w:val="single" w:sz="4" w:space="0" w:color="auto"/>
            </w:tcBorders>
            <w:shd w:val="clear" w:color="auto" w:fill="auto"/>
            <w:noWrap/>
            <w:vAlign w:val="center"/>
            <w:hideMark/>
          </w:tcPr>
          <w:p w14:paraId="6E3D33B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3CF65551"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040 3787 453</w:t>
            </w:r>
          </w:p>
        </w:tc>
        <w:tc>
          <w:tcPr>
            <w:tcW w:w="1984" w:type="dxa"/>
            <w:tcBorders>
              <w:top w:val="nil"/>
              <w:left w:val="nil"/>
              <w:bottom w:val="single" w:sz="4" w:space="0" w:color="auto"/>
              <w:right w:val="single" w:sz="4" w:space="0" w:color="auto"/>
            </w:tcBorders>
            <w:shd w:val="clear" w:color="000000" w:fill="FFFFFF"/>
            <w:noWrap/>
            <w:vAlign w:val="center"/>
            <w:hideMark/>
          </w:tcPr>
          <w:p w14:paraId="5133C9E2"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206</w:t>
            </w:r>
          </w:p>
        </w:tc>
        <w:tc>
          <w:tcPr>
            <w:tcW w:w="2127" w:type="dxa"/>
            <w:vMerge/>
            <w:tcBorders>
              <w:top w:val="nil"/>
              <w:left w:val="single" w:sz="4" w:space="0" w:color="auto"/>
              <w:bottom w:val="single" w:sz="8" w:space="0" w:color="000000"/>
              <w:right w:val="single" w:sz="8" w:space="0" w:color="auto"/>
            </w:tcBorders>
            <w:vAlign w:val="center"/>
            <w:hideMark/>
          </w:tcPr>
          <w:p w14:paraId="4AD4CB8D"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r w:rsidR="00112CD3" w:rsidRPr="00695E02" w14:paraId="6ACCFA91" w14:textId="77777777" w:rsidTr="00D660A0">
        <w:trPr>
          <w:trHeight w:val="330"/>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52CC7BC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ZANELLO</w:t>
            </w:r>
          </w:p>
        </w:tc>
        <w:tc>
          <w:tcPr>
            <w:tcW w:w="1134" w:type="dxa"/>
            <w:tcBorders>
              <w:top w:val="nil"/>
              <w:left w:val="nil"/>
              <w:bottom w:val="single" w:sz="4" w:space="0" w:color="auto"/>
              <w:right w:val="single" w:sz="4" w:space="0" w:color="auto"/>
            </w:tcBorders>
            <w:shd w:val="clear" w:color="000000" w:fill="FFFFFF"/>
            <w:noWrap/>
            <w:vAlign w:val="center"/>
            <w:hideMark/>
          </w:tcPr>
          <w:p w14:paraId="09B54BDA"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Maurizio</w:t>
            </w:r>
          </w:p>
        </w:tc>
        <w:tc>
          <w:tcPr>
            <w:tcW w:w="2127" w:type="dxa"/>
            <w:tcBorders>
              <w:top w:val="nil"/>
              <w:left w:val="nil"/>
              <w:bottom w:val="single" w:sz="4" w:space="0" w:color="auto"/>
              <w:right w:val="single" w:sz="4" w:space="0" w:color="auto"/>
            </w:tcBorders>
            <w:shd w:val="clear" w:color="auto" w:fill="auto"/>
            <w:noWrap/>
            <w:vAlign w:val="center"/>
            <w:hideMark/>
          </w:tcPr>
          <w:p w14:paraId="0B2B9369"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Blu</w:t>
            </w:r>
          </w:p>
        </w:tc>
        <w:tc>
          <w:tcPr>
            <w:tcW w:w="1559" w:type="dxa"/>
            <w:tcBorders>
              <w:top w:val="nil"/>
              <w:left w:val="nil"/>
              <w:bottom w:val="single" w:sz="4" w:space="0" w:color="auto"/>
              <w:right w:val="single" w:sz="4" w:space="0" w:color="auto"/>
            </w:tcBorders>
            <w:shd w:val="clear" w:color="000000" w:fill="FFFFFF"/>
            <w:noWrap/>
            <w:vAlign w:val="center"/>
            <w:hideMark/>
          </w:tcPr>
          <w:p w14:paraId="21C2D2E0"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040 3787 542</w:t>
            </w:r>
          </w:p>
        </w:tc>
        <w:tc>
          <w:tcPr>
            <w:tcW w:w="1984" w:type="dxa"/>
            <w:tcBorders>
              <w:top w:val="nil"/>
              <w:left w:val="nil"/>
              <w:bottom w:val="single" w:sz="4" w:space="0" w:color="auto"/>
              <w:right w:val="single" w:sz="4" w:space="0" w:color="auto"/>
            </w:tcBorders>
            <w:shd w:val="clear" w:color="000000" w:fill="FFFFFF"/>
            <w:noWrap/>
            <w:vAlign w:val="center"/>
            <w:hideMark/>
          </w:tcPr>
          <w:p w14:paraId="4A20A9E6" w14:textId="77777777" w:rsidR="00112CD3" w:rsidRPr="00695E02" w:rsidRDefault="00112CD3" w:rsidP="00112CD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6222C42E" w14:textId="77777777" w:rsidR="00112CD3" w:rsidRPr="00695E02" w:rsidRDefault="00112CD3" w:rsidP="00112CD3">
            <w:pPr>
              <w:spacing w:after="0" w:line="240" w:lineRule="auto"/>
              <w:rPr>
                <w:rFonts w:ascii="Times New Roman" w:eastAsia="Times New Roman" w:hAnsi="Times New Roman" w:cs="Times New Roman"/>
                <w:color w:val="0563C1"/>
                <w:sz w:val="24"/>
                <w:szCs w:val="24"/>
                <w:u w:val="single"/>
                <w:lang w:val="it-IT" w:eastAsia="it-IT"/>
              </w:rPr>
            </w:pPr>
          </w:p>
        </w:tc>
      </w:tr>
    </w:tbl>
    <w:p w14:paraId="2DAF40C6" w14:textId="77777777" w:rsidR="00B30CB6" w:rsidRDefault="00B30CB6">
      <w:pPr>
        <w:rPr>
          <w:rFonts w:ascii="Times New Roman" w:eastAsia="Times New Roman" w:hAnsi="Times New Roman" w:cs="Times New Roman"/>
          <w:b/>
          <w:bCs/>
          <w:i/>
          <w:iCs/>
          <w:sz w:val="28"/>
          <w:szCs w:val="28"/>
          <w:lang w:val="it-IT" w:eastAsia="it-IT"/>
        </w:rPr>
      </w:pPr>
      <w:bookmarkStart w:id="127" w:name="_Toc447876168"/>
      <w:r>
        <w:rPr>
          <w:rFonts w:ascii="Times New Roman" w:hAnsi="Times New Roman"/>
        </w:rPr>
        <w:br w:type="page"/>
      </w:r>
    </w:p>
    <w:p w14:paraId="1D30F2F0" w14:textId="5B8221DB" w:rsidR="00F94E7D" w:rsidRPr="00695E02" w:rsidRDefault="00F94E7D" w:rsidP="00F94E7D">
      <w:pPr>
        <w:pStyle w:val="Titolo2"/>
        <w:spacing w:after="0"/>
        <w:ind w:left="142" w:right="168"/>
        <w:contextualSpacing/>
        <w:mirrorIndents/>
        <w:jc w:val="both"/>
        <w:rPr>
          <w:rFonts w:ascii="Times New Roman" w:hAnsi="Times New Roman"/>
        </w:rPr>
      </w:pPr>
      <w:bookmarkStart w:id="128" w:name="_Toc472417825"/>
      <w:r w:rsidRPr="00695E02">
        <w:rPr>
          <w:rFonts w:ascii="Times New Roman" w:hAnsi="Times New Roman"/>
        </w:rPr>
        <w:lastRenderedPageBreak/>
        <w:t xml:space="preserve">Allegato </w:t>
      </w:r>
      <w:r w:rsidR="009B65FA">
        <w:rPr>
          <w:rFonts w:ascii="Times New Roman" w:hAnsi="Times New Roman"/>
        </w:rPr>
        <w:t>5</w:t>
      </w:r>
      <w:r w:rsidRPr="00695E02">
        <w:rPr>
          <w:rFonts w:ascii="Times New Roman" w:hAnsi="Times New Roman"/>
        </w:rPr>
        <w:t xml:space="preserve"> Addetti all’Unità Autorespiratore</w:t>
      </w:r>
      <w:bookmarkEnd w:id="128"/>
    </w:p>
    <w:tbl>
      <w:tblPr>
        <w:tblW w:w="10622" w:type="dxa"/>
        <w:tblCellMar>
          <w:left w:w="70" w:type="dxa"/>
          <w:right w:w="70" w:type="dxa"/>
        </w:tblCellMar>
        <w:tblLook w:val="04A0" w:firstRow="1" w:lastRow="0" w:firstColumn="1" w:lastColumn="0" w:noHBand="0" w:noVBand="1"/>
      </w:tblPr>
      <w:tblGrid>
        <w:gridCol w:w="1691"/>
        <w:gridCol w:w="1134"/>
        <w:gridCol w:w="2127"/>
        <w:gridCol w:w="1559"/>
        <w:gridCol w:w="1984"/>
        <w:gridCol w:w="2127"/>
      </w:tblGrid>
      <w:tr w:rsidR="00F94E7D" w:rsidRPr="00695E02" w14:paraId="38411492" w14:textId="77777777" w:rsidTr="00D660A0">
        <w:trPr>
          <w:trHeight w:val="330"/>
        </w:trPr>
        <w:tc>
          <w:tcPr>
            <w:tcW w:w="1691"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7EABEF5F"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134" w:type="dxa"/>
            <w:tcBorders>
              <w:top w:val="single" w:sz="8" w:space="0" w:color="auto"/>
              <w:left w:val="nil"/>
              <w:bottom w:val="double" w:sz="6" w:space="0" w:color="auto"/>
              <w:right w:val="single" w:sz="4" w:space="0" w:color="auto"/>
            </w:tcBorders>
            <w:shd w:val="clear" w:color="000000" w:fill="FFFFFF"/>
            <w:noWrap/>
            <w:vAlign w:val="center"/>
            <w:hideMark/>
          </w:tcPr>
          <w:p w14:paraId="250B017B"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2127" w:type="dxa"/>
            <w:tcBorders>
              <w:top w:val="single" w:sz="8" w:space="0" w:color="auto"/>
              <w:left w:val="nil"/>
              <w:bottom w:val="double" w:sz="6" w:space="0" w:color="auto"/>
              <w:right w:val="single" w:sz="4" w:space="0" w:color="auto"/>
            </w:tcBorders>
            <w:shd w:val="clear" w:color="auto" w:fill="auto"/>
            <w:vAlign w:val="center"/>
            <w:hideMark/>
          </w:tcPr>
          <w:p w14:paraId="324489CD"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single" w:sz="8" w:space="0" w:color="auto"/>
              <w:left w:val="nil"/>
              <w:bottom w:val="double" w:sz="6" w:space="0" w:color="auto"/>
              <w:right w:val="single" w:sz="4" w:space="0" w:color="auto"/>
            </w:tcBorders>
            <w:shd w:val="clear" w:color="000000" w:fill="FFFFFF"/>
            <w:noWrap/>
            <w:vAlign w:val="center"/>
            <w:hideMark/>
          </w:tcPr>
          <w:p w14:paraId="0A674735" w14:textId="5780717F" w:rsidR="00F94E7D" w:rsidRPr="00695E02" w:rsidRDefault="00F94E7D"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tcBorders>
              <w:top w:val="single" w:sz="8" w:space="0" w:color="auto"/>
              <w:left w:val="nil"/>
              <w:bottom w:val="double" w:sz="6" w:space="0" w:color="auto"/>
              <w:right w:val="single" w:sz="4" w:space="0" w:color="auto"/>
            </w:tcBorders>
            <w:shd w:val="clear" w:color="000000" w:fill="FFFFFF"/>
            <w:noWrap/>
            <w:vAlign w:val="center"/>
            <w:hideMark/>
          </w:tcPr>
          <w:p w14:paraId="3723658A"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single" w:sz="8" w:space="0" w:color="auto"/>
              <w:left w:val="nil"/>
              <w:bottom w:val="double" w:sz="6" w:space="0" w:color="auto"/>
              <w:right w:val="single" w:sz="8" w:space="0" w:color="auto"/>
            </w:tcBorders>
            <w:shd w:val="clear" w:color="000000" w:fill="FFFFFF"/>
            <w:noWrap/>
            <w:vAlign w:val="center"/>
            <w:hideMark/>
          </w:tcPr>
          <w:p w14:paraId="63FB3C31"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F94E7D" w:rsidRPr="00695E02" w14:paraId="54474A54" w14:textId="77777777" w:rsidTr="00D660A0">
        <w:trPr>
          <w:trHeight w:val="330"/>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33BEE6A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134" w:type="dxa"/>
            <w:tcBorders>
              <w:top w:val="nil"/>
              <w:left w:val="nil"/>
              <w:bottom w:val="single" w:sz="4" w:space="0" w:color="auto"/>
              <w:right w:val="single" w:sz="4" w:space="0" w:color="auto"/>
            </w:tcBorders>
            <w:shd w:val="clear" w:color="auto" w:fill="auto"/>
            <w:noWrap/>
            <w:vAlign w:val="center"/>
            <w:hideMark/>
          </w:tcPr>
          <w:p w14:paraId="3DA4592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2127" w:type="dxa"/>
            <w:vMerge w:val="restart"/>
            <w:tcBorders>
              <w:top w:val="nil"/>
              <w:left w:val="single" w:sz="4" w:space="0" w:color="auto"/>
              <w:bottom w:val="single" w:sz="8" w:space="0" w:color="000000"/>
              <w:right w:val="single" w:sz="4" w:space="0" w:color="auto"/>
            </w:tcBorders>
            <w:shd w:val="clear" w:color="auto" w:fill="auto"/>
            <w:vAlign w:val="center"/>
            <w:hideMark/>
          </w:tcPr>
          <w:p w14:paraId="64FE2DD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Unità autorespiratore</w:t>
            </w:r>
          </w:p>
        </w:tc>
        <w:tc>
          <w:tcPr>
            <w:tcW w:w="1559" w:type="dxa"/>
            <w:tcBorders>
              <w:top w:val="nil"/>
              <w:left w:val="nil"/>
              <w:bottom w:val="single" w:sz="4" w:space="0" w:color="auto"/>
              <w:right w:val="single" w:sz="4" w:space="0" w:color="auto"/>
            </w:tcBorders>
            <w:shd w:val="clear" w:color="auto" w:fill="auto"/>
            <w:vAlign w:val="center"/>
            <w:hideMark/>
          </w:tcPr>
          <w:p w14:paraId="0631CC8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739</w:t>
            </w:r>
          </w:p>
        </w:tc>
        <w:tc>
          <w:tcPr>
            <w:tcW w:w="1984" w:type="dxa"/>
            <w:tcBorders>
              <w:top w:val="nil"/>
              <w:left w:val="nil"/>
              <w:bottom w:val="single" w:sz="4" w:space="0" w:color="auto"/>
              <w:right w:val="single" w:sz="4" w:space="0" w:color="auto"/>
            </w:tcBorders>
            <w:shd w:val="clear" w:color="auto" w:fill="auto"/>
            <w:vAlign w:val="center"/>
            <w:hideMark/>
          </w:tcPr>
          <w:p w14:paraId="3F7F2F3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val="restart"/>
            <w:tcBorders>
              <w:top w:val="nil"/>
              <w:left w:val="single" w:sz="4" w:space="0" w:color="auto"/>
              <w:bottom w:val="single" w:sz="8" w:space="0" w:color="000000"/>
              <w:right w:val="single" w:sz="8" w:space="0" w:color="auto"/>
            </w:tcBorders>
            <w:shd w:val="clear" w:color="auto" w:fill="auto"/>
            <w:vAlign w:val="center"/>
            <w:hideMark/>
          </w:tcPr>
          <w:p w14:paraId="0D42BC87" w14:textId="77777777" w:rsidR="00F94E7D" w:rsidRPr="00695E02" w:rsidRDefault="00A65407" w:rsidP="00F94E7D">
            <w:pPr>
              <w:spacing w:after="0" w:line="240" w:lineRule="auto"/>
              <w:jc w:val="center"/>
              <w:rPr>
                <w:rFonts w:ascii="Times New Roman" w:eastAsia="Times New Roman" w:hAnsi="Times New Roman" w:cs="Times New Roman"/>
                <w:color w:val="0563C1"/>
                <w:sz w:val="24"/>
                <w:szCs w:val="24"/>
                <w:u w:val="single"/>
                <w:lang w:val="it-IT" w:eastAsia="it-IT"/>
              </w:rPr>
            </w:pPr>
            <w:hyperlink r:id="rId25" w:history="1">
              <w:r w:rsidR="00F94E7D" w:rsidRPr="00695E02">
                <w:rPr>
                  <w:rFonts w:ascii="Times New Roman" w:eastAsia="Times New Roman" w:hAnsi="Times New Roman" w:cs="Times New Roman"/>
                  <w:color w:val="0563C1"/>
                  <w:sz w:val="24"/>
                  <w:szCs w:val="24"/>
                  <w:u w:val="single"/>
                  <w:lang w:val="it-IT" w:eastAsia="it-IT"/>
                </w:rPr>
                <w:t>555@sissa.it</w:t>
              </w:r>
            </w:hyperlink>
          </w:p>
        </w:tc>
      </w:tr>
      <w:tr w:rsidR="00F94E7D" w:rsidRPr="00695E02" w14:paraId="2C428C18"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4DFB56B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FERRERO</w:t>
            </w:r>
          </w:p>
        </w:tc>
        <w:tc>
          <w:tcPr>
            <w:tcW w:w="1134" w:type="dxa"/>
            <w:tcBorders>
              <w:top w:val="nil"/>
              <w:left w:val="nil"/>
              <w:bottom w:val="single" w:sz="4" w:space="0" w:color="auto"/>
              <w:right w:val="single" w:sz="4" w:space="0" w:color="auto"/>
            </w:tcBorders>
            <w:shd w:val="clear" w:color="000000" w:fill="FFFFFF"/>
            <w:noWrap/>
            <w:vAlign w:val="center"/>
            <w:hideMark/>
          </w:tcPr>
          <w:p w14:paraId="3E39F73B"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2127" w:type="dxa"/>
            <w:vMerge/>
            <w:tcBorders>
              <w:top w:val="nil"/>
              <w:left w:val="single" w:sz="4" w:space="0" w:color="auto"/>
              <w:bottom w:val="single" w:sz="8" w:space="0" w:color="000000"/>
              <w:right w:val="single" w:sz="4" w:space="0" w:color="auto"/>
            </w:tcBorders>
            <w:vAlign w:val="center"/>
            <w:hideMark/>
          </w:tcPr>
          <w:p w14:paraId="50CE62FB"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18B81B2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040 3787 737</w:t>
            </w:r>
          </w:p>
        </w:tc>
        <w:tc>
          <w:tcPr>
            <w:tcW w:w="1984" w:type="dxa"/>
            <w:tcBorders>
              <w:top w:val="nil"/>
              <w:left w:val="nil"/>
              <w:bottom w:val="single" w:sz="4" w:space="0" w:color="auto"/>
              <w:right w:val="single" w:sz="4" w:space="0" w:color="auto"/>
            </w:tcBorders>
            <w:shd w:val="clear" w:color="000000" w:fill="FFFFFF"/>
            <w:noWrap/>
            <w:vAlign w:val="center"/>
            <w:hideMark/>
          </w:tcPr>
          <w:p w14:paraId="69F5F36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446</w:t>
            </w:r>
          </w:p>
        </w:tc>
        <w:tc>
          <w:tcPr>
            <w:tcW w:w="2127" w:type="dxa"/>
            <w:vMerge/>
            <w:tcBorders>
              <w:top w:val="nil"/>
              <w:left w:val="single" w:sz="4" w:space="0" w:color="auto"/>
              <w:bottom w:val="single" w:sz="8" w:space="0" w:color="000000"/>
              <w:right w:val="single" w:sz="8" w:space="0" w:color="auto"/>
            </w:tcBorders>
            <w:vAlign w:val="center"/>
            <w:hideMark/>
          </w:tcPr>
          <w:p w14:paraId="1B872FD4"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49EEE820"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005316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GRIGORIOU</w:t>
            </w:r>
          </w:p>
        </w:tc>
        <w:tc>
          <w:tcPr>
            <w:tcW w:w="1134" w:type="dxa"/>
            <w:tcBorders>
              <w:top w:val="nil"/>
              <w:left w:val="nil"/>
              <w:bottom w:val="single" w:sz="4" w:space="0" w:color="auto"/>
              <w:right w:val="single" w:sz="4" w:space="0" w:color="auto"/>
            </w:tcBorders>
            <w:shd w:val="clear" w:color="000000" w:fill="FFFFFF"/>
            <w:noWrap/>
            <w:vAlign w:val="center"/>
            <w:hideMark/>
          </w:tcPr>
          <w:p w14:paraId="324567EE"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Dimitri</w:t>
            </w:r>
          </w:p>
        </w:tc>
        <w:tc>
          <w:tcPr>
            <w:tcW w:w="2127" w:type="dxa"/>
            <w:vMerge/>
            <w:tcBorders>
              <w:top w:val="nil"/>
              <w:left w:val="single" w:sz="4" w:space="0" w:color="auto"/>
              <w:bottom w:val="single" w:sz="8" w:space="0" w:color="000000"/>
              <w:right w:val="single" w:sz="4" w:space="0" w:color="auto"/>
            </w:tcBorders>
            <w:vAlign w:val="center"/>
            <w:hideMark/>
          </w:tcPr>
          <w:p w14:paraId="2BB0E6AF"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3C8E9D8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040 3787 251</w:t>
            </w:r>
          </w:p>
        </w:tc>
        <w:tc>
          <w:tcPr>
            <w:tcW w:w="1984" w:type="dxa"/>
            <w:tcBorders>
              <w:top w:val="nil"/>
              <w:left w:val="nil"/>
              <w:bottom w:val="single" w:sz="4" w:space="0" w:color="auto"/>
              <w:right w:val="single" w:sz="4" w:space="0" w:color="auto"/>
            </w:tcBorders>
            <w:shd w:val="clear" w:color="000000" w:fill="FFFFFF"/>
            <w:noWrap/>
            <w:vAlign w:val="center"/>
            <w:hideMark/>
          </w:tcPr>
          <w:p w14:paraId="463DB7E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211</w:t>
            </w:r>
          </w:p>
        </w:tc>
        <w:tc>
          <w:tcPr>
            <w:tcW w:w="2127" w:type="dxa"/>
            <w:vMerge/>
            <w:tcBorders>
              <w:top w:val="nil"/>
              <w:left w:val="single" w:sz="4" w:space="0" w:color="auto"/>
              <w:bottom w:val="single" w:sz="8" w:space="0" w:color="000000"/>
              <w:right w:val="single" w:sz="8" w:space="0" w:color="auto"/>
            </w:tcBorders>
            <w:vAlign w:val="center"/>
            <w:hideMark/>
          </w:tcPr>
          <w:p w14:paraId="48C508C9"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4A1EB7BB" w14:textId="77777777" w:rsidTr="00D660A0">
        <w:trPr>
          <w:trHeight w:val="315"/>
        </w:trPr>
        <w:tc>
          <w:tcPr>
            <w:tcW w:w="1691" w:type="dxa"/>
            <w:tcBorders>
              <w:top w:val="nil"/>
              <w:left w:val="single" w:sz="8" w:space="0" w:color="auto"/>
              <w:bottom w:val="single" w:sz="4" w:space="0" w:color="auto"/>
              <w:right w:val="single" w:sz="4" w:space="0" w:color="auto"/>
            </w:tcBorders>
            <w:shd w:val="clear" w:color="auto" w:fill="auto"/>
            <w:vAlign w:val="center"/>
            <w:hideMark/>
          </w:tcPr>
          <w:p w14:paraId="6D4BFD0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134" w:type="dxa"/>
            <w:tcBorders>
              <w:top w:val="nil"/>
              <w:left w:val="nil"/>
              <w:bottom w:val="single" w:sz="4" w:space="0" w:color="auto"/>
              <w:right w:val="single" w:sz="4" w:space="0" w:color="auto"/>
            </w:tcBorders>
            <w:shd w:val="clear" w:color="auto" w:fill="auto"/>
            <w:noWrap/>
            <w:vAlign w:val="center"/>
            <w:hideMark/>
          </w:tcPr>
          <w:p w14:paraId="1737A50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2127" w:type="dxa"/>
            <w:vMerge/>
            <w:tcBorders>
              <w:top w:val="nil"/>
              <w:left w:val="single" w:sz="4" w:space="0" w:color="auto"/>
              <w:bottom w:val="single" w:sz="8" w:space="0" w:color="000000"/>
              <w:right w:val="single" w:sz="4" w:space="0" w:color="auto"/>
            </w:tcBorders>
            <w:vAlign w:val="center"/>
            <w:hideMark/>
          </w:tcPr>
          <w:p w14:paraId="4CC1E3B7"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auto" w:fill="auto"/>
            <w:vAlign w:val="center"/>
            <w:hideMark/>
          </w:tcPr>
          <w:p w14:paraId="4549C0D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040/3787-</w:t>
            </w:r>
            <w:r w:rsidRPr="00695E02">
              <w:rPr>
                <w:rFonts w:ascii="Times New Roman" w:eastAsia="Times New Roman" w:hAnsi="Times New Roman" w:cs="Times New Roman"/>
                <w:b/>
                <w:bCs/>
                <w:color w:val="000000"/>
                <w:sz w:val="24"/>
                <w:szCs w:val="24"/>
                <w:lang w:val="it-IT" w:eastAsia="it-IT"/>
              </w:rPr>
              <w:t>730</w:t>
            </w:r>
          </w:p>
        </w:tc>
        <w:tc>
          <w:tcPr>
            <w:tcW w:w="1984" w:type="dxa"/>
            <w:tcBorders>
              <w:top w:val="nil"/>
              <w:left w:val="nil"/>
              <w:bottom w:val="single" w:sz="4" w:space="0" w:color="auto"/>
              <w:right w:val="single" w:sz="4" w:space="0" w:color="auto"/>
            </w:tcBorders>
            <w:shd w:val="clear" w:color="auto" w:fill="auto"/>
            <w:vAlign w:val="center"/>
            <w:hideMark/>
          </w:tcPr>
          <w:p w14:paraId="3977DE6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8" w:space="0" w:color="000000"/>
              <w:right w:val="single" w:sz="8" w:space="0" w:color="auto"/>
            </w:tcBorders>
            <w:vAlign w:val="center"/>
            <w:hideMark/>
          </w:tcPr>
          <w:p w14:paraId="469B2D1E"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7FB41ED4"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77B66F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TOMICICH</w:t>
            </w:r>
          </w:p>
        </w:tc>
        <w:tc>
          <w:tcPr>
            <w:tcW w:w="1134" w:type="dxa"/>
            <w:tcBorders>
              <w:top w:val="nil"/>
              <w:left w:val="nil"/>
              <w:bottom w:val="single" w:sz="4" w:space="0" w:color="auto"/>
              <w:right w:val="single" w:sz="4" w:space="0" w:color="auto"/>
            </w:tcBorders>
            <w:shd w:val="clear" w:color="000000" w:fill="FFFFFF"/>
            <w:noWrap/>
            <w:vAlign w:val="center"/>
            <w:hideMark/>
          </w:tcPr>
          <w:p w14:paraId="742ABA8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2127" w:type="dxa"/>
            <w:vMerge/>
            <w:tcBorders>
              <w:top w:val="nil"/>
              <w:left w:val="single" w:sz="4" w:space="0" w:color="auto"/>
              <w:bottom w:val="single" w:sz="8" w:space="0" w:color="000000"/>
              <w:right w:val="single" w:sz="4" w:space="0" w:color="auto"/>
            </w:tcBorders>
            <w:vAlign w:val="center"/>
            <w:hideMark/>
          </w:tcPr>
          <w:p w14:paraId="26426C84"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D49C28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040 3787 708</w:t>
            </w:r>
          </w:p>
        </w:tc>
        <w:tc>
          <w:tcPr>
            <w:tcW w:w="1984" w:type="dxa"/>
            <w:tcBorders>
              <w:top w:val="nil"/>
              <w:left w:val="nil"/>
              <w:bottom w:val="single" w:sz="4" w:space="0" w:color="auto"/>
              <w:right w:val="single" w:sz="4" w:space="0" w:color="auto"/>
            </w:tcBorders>
            <w:shd w:val="clear" w:color="000000" w:fill="FFFFFF"/>
            <w:noWrap/>
            <w:vAlign w:val="center"/>
            <w:hideMark/>
          </w:tcPr>
          <w:p w14:paraId="71B8357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42E9000F"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190C1E41"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C0FB3F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TUILLIER</w:t>
            </w:r>
          </w:p>
        </w:tc>
        <w:tc>
          <w:tcPr>
            <w:tcW w:w="1134" w:type="dxa"/>
            <w:tcBorders>
              <w:top w:val="nil"/>
              <w:left w:val="nil"/>
              <w:bottom w:val="single" w:sz="4" w:space="0" w:color="auto"/>
              <w:right w:val="single" w:sz="4" w:space="0" w:color="auto"/>
            </w:tcBorders>
            <w:shd w:val="clear" w:color="000000" w:fill="FFFFFF"/>
            <w:noWrap/>
            <w:vAlign w:val="center"/>
            <w:hideMark/>
          </w:tcPr>
          <w:p w14:paraId="4178A5E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Emanuele</w:t>
            </w:r>
          </w:p>
        </w:tc>
        <w:tc>
          <w:tcPr>
            <w:tcW w:w="2127" w:type="dxa"/>
            <w:vMerge/>
            <w:tcBorders>
              <w:top w:val="nil"/>
              <w:left w:val="single" w:sz="4" w:space="0" w:color="auto"/>
              <w:bottom w:val="single" w:sz="8" w:space="0" w:color="000000"/>
              <w:right w:val="single" w:sz="4" w:space="0" w:color="auto"/>
            </w:tcBorders>
            <w:vAlign w:val="center"/>
            <w:hideMark/>
          </w:tcPr>
          <w:p w14:paraId="4C80B90D"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147FB6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040 3787 598</w:t>
            </w:r>
          </w:p>
        </w:tc>
        <w:tc>
          <w:tcPr>
            <w:tcW w:w="1984" w:type="dxa"/>
            <w:tcBorders>
              <w:top w:val="nil"/>
              <w:left w:val="nil"/>
              <w:bottom w:val="single" w:sz="4" w:space="0" w:color="auto"/>
              <w:right w:val="single" w:sz="4" w:space="0" w:color="auto"/>
            </w:tcBorders>
            <w:shd w:val="clear" w:color="000000" w:fill="FFFFFF"/>
            <w:noWrap/>
            <w:vAlign w:val="center"/>
            <w:hideMark/>
          </w:tcPr>
          <w:p w14:paraId="41850D9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444</w:t>
            </w:r>
          </w:p>
        </w:tc>
        <w:tc>
          <w:tcPr>
            <w:tcW w:w="2127" w:type="dxa"/>
            <w:vMerge/>
            <w:tcBorders>
              <w:top w:val="nil"/>
              <w:left w:val="single" w:sz="4" w:space="0" w:color="auto"/>
              <w:bottom w:val="single" w:sz="8" w:space="0" w:color="000000"/>
              <w:right w:val="single" w:sz="8" w:space="0" w:color="auto"/>
            </w:tcBorders>
            <w:vAlign w:val="center"/>
            <w:hideMark/>
          </w:tcPr>
          <w:p w14:paraId="28672BE8"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60B24499" w14:textId="77777777" w:rsidTr="00D660A0">
        <w:trPr>
          <w:trHeight w:val="330"/>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0F1553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ZANELLO</w:t>
            </w:r>
          </w:p>
        </w:tc>
        <w:tc>
          <w:tcPr>
            <w:tcW w:w="1134" w:type="dxa"/>
            <w:tcBorders>
              <w:top w:val="nil"/>
              <w:left w:val="nil"/>
              <w:bottom w:val="single" w:sz="4" w:space="0" w:color="auto"/>
              <w:right w:val="single" w:sz="4" w:space="0" w:color="auto"/>
            </w:tcBorders>
            <w:shd w:val="clear" w:color="000000" w:fill="FFFFFF"/>
            <w:noWrap/>
            <w:vAlign w:val="center"/>
            <w:hideMark/>
          </w:tcPr>
          <w:p w14:paraId="455F024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Maurizio</w:t>
            </w:r>
          </w:p>
        </w:tc>
        <w:tc>
          <w:tcPr>
            <w:tcW w:w="2127" w:type="dxa"/>
            <w:vMerge/>
            <w:tcBorders>
              <w:top w:val="nil"/>
              <w:left w:val="single" w:sz="4" w:space="0" w:color="auto"/>
              <w:bottom w:val="single" w:sz="8" w:space="0" w:color="000000"/>
              <w:right w:val="single" w:sz="4" w:space="0" w:color="auto"/>
            </w:tcBorders>
            <w:vAlign w:val="center"/>
            <w:hideMark/>
          </w:tcPr>
          <w:p w14:paraId="68E691AA" w14:textId="77777777" w:rsidR="00F94E7D" w:rsidRPr="00695E02" w:rsidRDefault="00F94E7D" w:rsidP="00F94E7D">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06F1D7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040 3787 542</w:t>
            </w:r>
          </w:p>
        </w:tc>
        <w:tc>
          <w:tcPr>
            <w:tcW w:w="1984" w:type="dxa"/>
            <w:tcBorders>
              <w:top w:val="nil"/>
              <w:left w:val="nil"/>
              <w:bottom w:val="single" w:sz="4" w:space="0" w:color="auto"/>
              <w:right w:val="single" w:sz="4" w:space="0" w:color="auto"/>
            </w:tcBorders>
            <w:shd w:val="clear" w:color="000000" w:fill="FFFFFF"/>
            <w:noWrap/>
            <w:vAlign w:val="center"/>
            <w:hideMark/>
          </w:tcPr>
          <w:p w14:paraId="71C96D7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577939FB"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bl>
    <w:p w14:paraId="36121A53" w14:textId="3A6D6D8C" w:rsidR="00F94E7D" w:rsidRPr="00695E02" w:rsidRDefault="00F94E7D" w:rsidP="00F94E7D">
      <w:pPr>
        <w:pStyle w:val="Titolo2"/>
        <w:spacing w:after="0"/>
        <w:ind w:left="142" w:right="168"/>
        <w:contextualSpacing/>
        <w:mirrorIndents/>
        <w:jc w:val="both"/>
        <w:rPr>
          <w:rFonts w:ascii="Times New Roman" w:hAnsi="Times New Roman"/>
        </w:rPr>
      </w:pPr>
      <w:bookmarkStart w:id="129" w:name="_Toc472417826"/>
      <w:r w:rsidRPr="00695E02">
        <w:rPr>
          <w:rFonts w:ascii="Times New Roman" w:hAnsi="Times New Roman"/>
        </w:rPr>
        <w:t xml:space="preserve">Allegato </w:t>
      </w:r>
      <w:r w:rsidR="009B65FA">
        <w:rPr>
          <w:rFonts w:ascii="Times New Roman" w:hAnsi="Times New Roman"/>
        </w:rPr>
        <w:t>6</w:t>
      </w:r>
      <w:r w:rsidRPr="00695E02">
        <w:rPr>
          <w:rFonts w:ascii="Times New Roman" w:hAnsi="Times New Roman"/>
        </w:rPr>
        <w:t xml:space="preserve"> Incaricati alla Squadra di Primo Soccorso</w:t>
      </w:r>
      <w:bookmarkEnd w:id="129"/>
    </w:p>
    <w:tbl>
      <w:tblPr>
        <w:tblW w:w="10622" w:type="dxa"/>
        <w:tblCellMar>
          <w:left w:w="70" w:type="dxa"/>
          <w:right w:w="70" w:type="dxa"/>
        </w:tblCellMar>
        <w:tblLook w:val="04A0" w:firstRow="1" w:lastRow="0" w:firstColumn="1" w:lastColumn="0" w:noHBand="0" w:noVBand="1"/>
      </w:tblPr>
      <w:tblGrid>
        <w:gridCol w:w="1820"/>
        <w:gridCol w:w="1336"/>
        <w:gridCol w:w="1796"/>
        <w:gridCol w:w="1559"/>
        <w:gridCol w:w="1984"/>
        <w:gridCol w:w="2127"/>
      </w:tblGrid>
      <w:tr w:rsidR="00F94E7D" w:rsidRPr="00695E02" w14:paraId="6ADFF5E0" w14:textId="77777777" w:rsidTr="00D660A0">
        <w:trPr>
          <w:trHeight w:val="330"/>
        </w:trPr>
        <w:tc>
          <w:tcPr>
            <w:tcW w:w="1691"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1EC0720D"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336" w:type="dxa"/>
            <w:tcBorders>
              <w:top w:val="single" w:sz="8" w:space="0" w:color="auto"/>
              <w:left w:val="nil"/>
              <w:bottom w:val="double" w:sz="6" w:space="0" w:color="auto"/>
              <w:right w:val="single" w:sz="4" w:space="0" w:color="auto"/>
            </w:tcBorders>
            <w:shd w:val="clear" w:color="000000" w:fill="FFFFFF"/>
            <w:noWrap/>
            <w:vAlign w:val="center"/>
            <w:hideMark/>
          </w:tcPr>
          <w:p w14:paraId="57E4294C"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1925" w:type="dxa"/>
            <w:tcBorders>
              <w:top w:val="single" w:sz="8" w:space="0" w:color="auto"/>
              <w:left w:val="nil"/>
              <w:bottom w:val="double" w:sz="6" w:space="0" w:color="auto"/>
              <w:right w:val="single" w:sz="4" w:space="0" w:color="auto"/>
            </w:tcBorders>
            <w:shd w:val="clear" w:color="auto" w:fill="auto"/>
            <w:vAlign w:val="center"/>
            <w:hideMark/>
          </w:tcPr>
          <w:p w14:paraId="67113ADF"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single" w:sz="8" w:space="0" w:color="auto"/>
              <w:left w:val="nil"/>
              <w:bottom w:val="double" w:sz="6" w:space="0" w:color="auto"/>
              <w:right w:val="single" w:sz="4" w:space="0" w:color="auto"/>
            </w:tcBorders>
            <w:shd w:val="clear" w:color="000000" w:fill="FFFFFF"/>
            <w:noWrap/>
            <w:vAlign w:val="center"/>
            <w:hideMark/>
          </w:tcPr>
          <w:p w14:paraId="1B0C7D4B" w14:textId="6C0CC966" w:rsidR="00F94E7D" w:rsidRPr="00695E02" w:rsidRDefault="00F94E7D"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Tel.</w:t>
            </w:r>
          </w:p>
        </w:tc>
        <w:tc>
          <w:tcPr>
            <w:tcW w:w="1984" w:type="dxa"/>
            <w:tcBorders>
              <w:top w:val="single" w:sz="8" w:space="0" w:color="auto"/>
              <w:left w:val="nil"/>
              <w:bottom w:val="double" w:sz="6" w:space="0" w:color="auto"/>
              <w:right w:val="single" w:sz="4" w:space="0" w:color="auto"/>
            </w:tcBorders>
            <w:shd w:val="clear" w:color="000000" w:fill="FFFFFF"/>
            <w:noWrap/>
            <w:vAlign w:val="center"/>
            <w:hideMark/>
          </w:tcPr>
          <w:p w14:paraId="492F5886"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single" w:sz="8" w:space="0" w:color="auto"/>
              <w:left w:val="nil"/>
              <w:bottom w:val="double" w:sz="6" w:space="0" w:color="auto"/>
              <w:right w:val="single" w:sz="8" w:space="0" w:color="auto"/>
            </w:tcBorders>
            <w:shd w:val="clear" w:color="000000" w:fill="FFFFFF"/>
            <w:noWrap/>
            <w:vAlign w:val="center"/>
            <w:hideMark/>
          </w:tcPr>
          <w:p w14:paraId="3863E1F3"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F94E7D" w:rsidRPr="00695E02" w14:paraId="2711D4CF" w14:textId="77777777" w:rsidTr="00D660A0">
        <w:trPr>
          <w:trHeight w:val="330"/>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2CE880F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AVEZZU’</w:t>
            </w:r>
          </w:p>
        </w:tc>
        <w:tc>
          <w:tcPr>
            <w:tcW w:w="1336" w:type="dxa"/>
            <w:tcBorders>
              <w:top w:val="nil"/>
              <w:left w:val="nil"/>
              <w:bottom w:val="single" w:sz="4" w:space="0" w:color="auto"/>
              <w:right w:val="single" w:sz="4" w:space="0" w:color="auto"/>
            </w:tcBorders>
            <w:shd w:val="clear" w:color="000000" w:fill="FFFFFF"/>
            <w:noWrap/>
            <w:vAlign w:val="center"/>
            <w:hideMark/>
          </w:tcPr>
          <w:p w14:paraId="6EA887D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Mirna</w:t>
            </w:r>
          </w:p>
        </w:tc>
        <w:tc>
          <w:tcPr>
            <w:tcW w:w="1925" w:type="dxa"/>
            <w:tcBorders>
              <w:top w:val="nil"/>
              <w:left w:val="nil"/>
              <w:bottom w:val="single" w:sz="4" w:space="0" w:color="auto"/>
              <w:right w:val="single" w:sz="4" w:space="0" w:color="auto"/>
            </w:tcBorders>
            <w:shd w:val="clear" w:color="000000" w:fill="FFFFFF"/>
            <w:vAlign w:val="center"/>
            <w:hideMark/>
          </w:tcPr>
          <w:p w14:paraId="526FB2C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Ingresso (</w:t>
            </w:r>
            <w:proofErr w:type="spellStart"/>
            <w:r w:rsidRPr="00695E02">
              <w:rPr>
                <w:rFonts w:ascii="Times New Roman" w:eastAsia="Times New Roman" w:hAnsi="Times New Roman" w:cs="Times New Roman"/>
                <w:color w:val="000000"/>
                <w:sz w:val="24"/>
                <w:szCs w:val="24"/>
                <w:lang w:val="it-IT" w:eastAsia="it-IT"/>
              </w:rPr>
              <w:t>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222A18FE"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536</w:t>
            </w:r>
          </w:p>
        </w:tc>
        <w:tc>
          <w:tcPr>
            <w:tcW w:w="1984" w:type="dxa"/>
            <w:tcBorders>
              <w:top w:val="nil"/>
              <w:left w:val="nil"/>
              <w:bottom w:val="single" w:sz="4" w:space="0" w:color="auto"/>
              <w:right w:val="single" w:sz="4" w:space="0" w:color="auto"/>
            </w:tcBorders>
            <w:shd w:val="clear" w:color="000000" w:fill="FFFFFF"/>
            <w:noWrap/>
            <w:vAlign w:val="center"/>
            <w:hideMark/>
          </w:tcPr>
          <w:p w14:paraId="440D918E"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5795C0C9" w14:textId="77777777" w:rsidR="00F94E7D" w:rsidRPr="00695E02" w:rsidRDefault="00A65407" w:rsidP="00F94E7D">
            <w:pPr>
              <w:spacing w:after="0" w:line="240" w:lineRule="auto"/>
              <w:jc w:val="center"/>
              <w:rPr>
                <w:rFonts w:ascii="Times New Roman" w:eastAsia="Times New Roman" w:hAnsi="Times New Roman" w:cs="Times New Roman"/>
                <w:color w:val="0563C1"/>
                <w:sz w:val="24"/>
                <w:szCs w:val="24"/>
                <w:u w:val="single"/>
                <w:lang w:val="it-IT" w:eastAsia="it-IT"/>
              </w:rPr>
            </w:pPr>
            <w:hyperlink r:id="rId26" w:history="1">
              <w:r w:rsidR="00F94E7D" w:rsidRPr="00695E02">
                <w:rPr>
                  <w:rFonts w:ascii="Times New Roman" w:eastAsia="Times New Roman" w:hAnsi="Times New Roman" w:cs="Times New Roman"/>
                  <w:color w:val="0563C1"/>
                  <w:sz w:val="24"/>
                  <w:szCs w:val="24"/>
                  <w:u w:val="single"/>
                  <w:lang w:val="it-IT" w:eastAsia="it-IT"/>
                </w:rPr>
                <w:t>911@sissa.it</w:t>
              </w:r>
            </w:hyperlink>
          </w:p>
        </w:tc>
      </w:tr>
      <w:tr w:rsidR="00F94E7D" w:rsidRPr="00695E02" w14:paraId="0D1E787A"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21DD15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336" w:type="dxa"/>
            <w:tcBorders>
              <w:top w:val="nil"/>
              <w:left w:val="nil"/>
              <w:bottom w:val="single" w:sz="4" w:space="0" w:color="auto"/>
              <w:right w:val="single" w:sz="4" w:space="0" w:color="auto"/>
            </w:tcBorders>
            <w:shd w:val="clear" w:color="000000" w:fill="FFFFFF"/>
            <w:noWrap/>
            <w:vAlign w:val="center"/>
            <w:hideMark/>
          </w:tcPr>
          <w:p w14:paraId="7CF566D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1925" w:type="dxa"/>
            <w:tcBorders>
              <w:top w:val="nil"/>
              <w:left w:val="nil"/>
              <w:bottom w:val="single" w:sz="4" w:space="0" w:color="auto"/>
              <w:right w:val="single" w:sz="4" w:space="0" w:color="auto"/>
            </w:tcBorders>
            <w:shd w:val="clear" w:color="000000" w:fill="FFFFFF"/>
            <w:vAlign w:val="center"/>
            <w:hideMark/>
          </w:tcPr>
          <w:p w14:paraId="6D7693A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790C4AC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739</w:t>
            </w:r>
          </w:p>
        </w:tc>
        <w:tc>
          <w:tcPr>
            <w:tcW w:w="1984" w:type="dxa"/>
            <w:tcBorders>
              <w:top w:val="nil"/>
              <w:left w:val="nil"/>
              <w:bottom w:val="single" w:sz="4" w:space="0" w:color="auto"/>
              <w:right w:val="single" w:sz="4" w:space="0" w:color="auto"/>
            </w:tcBorders>
            <w:shd w:val="clear" w:color="000000" w:fill="FFFFFF"/>
            <w:noWrap/>
            <w:vAlign w:val="center"/>
            <w:hideMark/>
          </w:tcPr>
          <w:p w14:paraId="679CD88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tcBorders>
              <w:top w:val="nil"/>
              <w:left w:val="single" w:sz="4" w:space="0" w:color="auto"/>
              <w:bottom w:val="single" w:sz="8" w:space="0" w:color="000000"/>
              <w:right w:val="single" w:sz="8" w:space="0" w:color="auto"/>
            </w:tcBorders>
            <w:vAlign w:val="center"/>
            <w:hideMark/>
          </w:tcPr>
          <w:p w14:paraId="072AB997"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288BB0AF"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650090A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CARGNELUTTI</w:t>
            </w:r>
          </w:p>
        </w:tc>
        <w:tc>
          <w:tcPr>
            <w:tcW w:w="1336" w:type="dxa"/>
            <w:tcBorders>
              <w:top w:val="nil"/>
              <w:left w:val="nil"/>
              <w:bottom w:val="single" w:sz="4" w:space="0" w:color="auto"/>
              <w:right w:val="single" w:sz="4" w:space="0" w:color="auto"/>
            </w:tcBorders>
            <w:shd w:val="clear" w:color="000000" w:fill="FFFFFF"/>
            <w:noWrap/>
            <w:vAlign w:val="center"/>
            <w:hideMark/>
          </w:tcPr>
          <w:p w14:paraId="61BA103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proofErr w:type="spellStart"/>
            <w:r w:rsidRPr="00695E02">
              <w:rPr>
                <w:rFonts w:ascii="Times New Roman" w:eastAsia="Times New Roman" w:hAnsi="Times New Roman" w:cs="Times New Roman"/>
                <w:color w:val="000000"/>
                <w:sz w:val="24"/>
                <w:szCs w:val="24"/>
                <w:lang w:val="it-IT" w:eastAsia="it-IT"/>
              </w:rPr>
              <w:t>Gerardina</w:t>
            </w:r>
            <w:proofErr w:type="spellEnd"/>
          </w:p>
        </w:tc>
        <w:tc>
          <w:tcPr>
            <w:tcW w:w="1925" w:type="dxa"/>
            <w:tcBorders>
              <w:top w:val="nil"/>
              <w:left w:val="nil"/>
              <w:bottom w:val="single" w:sz="4" w:space="0" w:color="auto"/>
              <w:right w:val="single" w:sz="4" w:space="0" w:color="auto"/>
            </w:tcBorders>
            <w:shd w:val="clear" w:color="000000" w:fill="FFFFFF"/>
            <w:vAlign w:val="center"/>
            <w:hideMark/>
          </w:tcPr>
          <w:p w14:paraId="3A0CD4A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Asilo</w:t>
            </w:r>
          </w:p>
        </w:tc>
        <w:tc>
          <w:tcPr>
            <w:tcW w:w="1559" w:type="dxa"/>
            <w:tcBorders>
              <w:top w:val="nil"/>
              <w:left w:val="nil"/>
              <w:bottom w:val="single" w:sz="4" w:space="0" w:color="auto"/>
              <w:right w:val="single" w:sz="4" w:space="0" w:color="auto"/>
            </w:tcBorders>
            <w:shd w:val="clear" w:color="000000" w:fill="FFFFFF"/>
            <w:noWrap/>
            <w:vAlign w:val="center"/>
            <w:hideMark/>
          </w:tcPr>
          <w:p w14:paraId="1946561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483</w:t>
            </w:r>
          </w:p>
        </w:tc>
        <w:tc>
          <w:tcPr>
            <w:tcW w:w="1984" w:type="dxa"/>
            <w:tcBorders>
              <w:top w:val="nil"/>
              <w:left w:val="nil"/>
              <w:bottom w:val="single" w:sz="4" w:space="0" w:color="auto"/>
              <w:right w:val="single" w:sz="4" w:space="0" w:color="auto"/>
            </w:tcBorders>
            <w:shd w:val="clear" w:color="000000" w:fill="FFFFFF"/>
            <w:noWrap/>
            <w:vAlign w:val="center"/>
            <w:hideMark/>
          </w:tcPr>
          <w:p w14:paraId="3A60B6B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13</w:t>
            </w:r>
          </w:p>
        </w:tc>
        <w:tc>
          <w:tcPr>
            <w:tcW w:w="2127" w:type="dxa"/>
            <w:vMerge/>
            <w:tcBorders>
              <w:top w:val="nil"/>
              <w:left w:val="single" w:sz="4" w:space="0" w:color="auto"/>
              <w:bottom w:val="single" w:sz="8" w:space="0" w:color="000000"/>
              <w:right w:val="single" w:sz="8" w:space="0" w:color="auto"/>
            </w:tcBorders>
            <w:vAlign w:val="center"/>
            <w:hideMark/>
          </w:tcPr>
          <w:p w14:paraId="2B4F9ECC"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0888393A"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205E25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DINI</w:t>
            </w:r>
          </w:p>
        </w:tc>
        <w:tc>
          <w:tcPr>
            <w:tcW w:w="1336" w:type="dxa"/>
            <w:tcBorders>
              <w:top w:val="nil"/>
              <w:left w:val="nil"/>
              <w:bottom w:val="single" w:sz="4" w:space="0" w:color="auto"/>
              <w:right w:val="single" w:sz="4" w:space="0" w:color="auto"/>
            </w:tcBorders>
            <w:shd w:val="clear" w:color="000000" w:fill="FFFFFF"/>
            <w:noWrap/>
            <w:vAlign w:val="center"/>
            <w:hideMark/>
          </w:tcPr>
          <w:p w14:paraId="06CA243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Annalisa</w:t>
            </w:r>
          </w:p>
        </w:tc>
        <w:tc>
          <w:tcPr>
            <w:tcW w:w="1925" w:type="dxa"/>
            <w:tcBorders>
              <w:top w:val="nil"/>
              <w:left w:val="nil"/>
              <w:bottom w:val="single" w:sz="4" w:space="0" w:color="auto"/>
              <w:right w:val="single" w:sz="4" w:space="0" w:color="auto"/>
            </w:tcBorders>
            <w:shd w:val="clear" w:color="000000" w:fill="FFFFFF"/>
            <w:vAlign w:val="center"/>
            <w:hideMark/>
          </w:tcPr>
          <w:p w14:paraId="13DC135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Asilo</w:t>
            </w:r>
          </w:p>
        </w:tc>
        <w:tc>
          <w:tcPr>
            <w:tcW w:w="1559" w:type="dxa"/>
            <w:tcBorders>
              <w:top w:val="nil"/>
              <w:left w:val="nil"/>
              <w:bottom w:val="single" w:sz="4" w:space="0" w:color="auto"/>
              <w:right w:val="single" w:sz="4" w:space="0" w:color="auto"/>
            </w:tcBorders>
            <w:shd w:val="clear" w:color="000000" w:fill="FFFFFF"/>
            <w:noWrap/>
            <w:vAlign w:val="center"/>
            <w:hideMark/>
          </w:tcPr>
          <w:p w14:paraId="7CDDF33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241</w:t>
            </w:r>
          </w:p>
        </w:tc>
        <w:tc>
          <w:tcPr>
            <w:tcW w:w="1984" w:type="dxa"/>
            <w:tcBorders>
              <w:top w:val="nil"/>
              <w:left w:val="nil"/>
              <w:bottom w:val="single" w:sz="4" w:space="0" w:color="auto"/>
              <w:right w:val="single" w:sz="4" w:space="0" w:color="auto"/>
            </w:tcBorders>
            <w:shd w:val="clear" w:color="000000" w:fill="FFFFFF"/>
            <w:noWrap/>
            <w:vAlign w:val="center"/>
            <w:hideMark/>
          </w:tcPr>
          <w:p w14:paraId="69C9BC8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225</w:t>
            </w:r>
          </w:p>
        </w:tc>
        <w:tc>
          <w:tcPr>
            <w:tcW w:w="2127" w:type="dxa"/>
            <w:vMerge/>
            <w:tcBorders>
              <w:top w:val="nil"/>
              <w:left w:val="single" w:sz="4" w:space="0" w:color="auto"/>
              <w:bottom w:val="single" w:sz="8" w:space="0" w:color="000000"/>
              <w:right w:val="single" w:sz="8" w:space="0" w:color="auto"/>
            </w:tcBorders>
            <w:vAlign w:val="center"/>
            <w:hideMark/>
          </w:tcPr>
          <w:p w14:paraId="7B51B48B"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316931F9"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6D081BF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FERRERO</w:t>
            </w:r>
          </w:p>
        </w:tc>
        <w:tc>
          <w:tcPr>
            <w:tcW w:w="1336" w:type="dxa"/>
            <w:tcBorders>
              <w:top w:val="nil"/>
              <w:left w:val="nil"/>
              <w:bottom w:val="single" w:sz="4" w:space="0" w:color="auto"/>
              <w:right w:val="single" w:sz="4" w:space="0" w:color="auto"/>
            </w:tcBorders>
            <w:shd w:val="clear" w:color="000000" w:fill="FFFFFF"/>
            <w:noWrap/>
            <w:vAlign w:val="center"/>
            <w:hideMark/>
          </w:tcPr>
          <w:p w14:paraId="6B24DD6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1925" w:type="dxa"/>
            <w:tcBorders>
              <w:top w:val="nil"/>
              <w:left w:val="nil"/>
              <w:bottom w:val="single" w:sz="4" w:space="0" w:color="auto"/>
              <w:right w:val="single" w:sz="4" w:space="0" w:color="auto"/>
            </w:tcBorders>
            <w:shd w:val="clear" w:color="000000" w:fill="FFFFFF"/>
            <w:vAlign w:val="center"/>
            <w:hideMark/>
          </w:tcPr>
          <w:p w14:paraId="004E347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33EE1A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737</w:t>
            </w:r>
          </w:p>
        </w:tc>
        <w:tc>
          <w:tcPr>
            <w:tcW w:w="1984" w:type="dxa"/>
            <w:tcBorders>
              <w:top w:val="nil"/>
              <w:left w:val="nil"/>
              <w:bottom w:val="single" w:sz="4" w:space="0" w:color="auto"/>
              <w:right w:val="single" w:sz="4" w:space="0" w:color="auto"/>
            </w:tcBorders>
            <w:shd w:val="clear" w:color="000000" w:fill="FFFFFF"/>
            <w:noWrap/>
            <w:vAlign w:val="center"/>
            <w:hideMark/>
          </w:tcPr>
          <w:p w14:paraId="2E631D7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446</w:t>
            </w:r>
          </w:p>
        </w:tc>
        <w:tc>
          <w:tcPr>
            <w:tcW w:w="2127" w:type="dxa"/>
            <w:vMerge/>
            <w:tcBorders>
              <w:top w:val="nil"/>
              <w:left w:val="single" w:sz="4" w:space="0" w:color="auto"/>
              <w:bottom w:val="single" w:sz="8" w:space="0" w:color="000000"/>
              <w:right w:val="single" w:sz="8" w:space="0" w:color="auto"/>
            </w:tcBorders>
            <w:vAlign w:val="center"/>
            <w:hideMark/>
          </w:tcPr>
          <w:p w14:paraId="2B6DE14E"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39020E10"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2BAEDF9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GRANDOLFO</w:t>
            </w:r>
          </w:p>
        </w:tc>
        <w:tc>
          <w:tcPr>
            <w:tcW w:w="1336" w:type="dxa"/>
            <w:tcBorders>
              <w:top w:val="nil"/>
              <w:left w:val="nil"/>
              <w:bottom w:val="single" w:sz="4" w:space="0" w:color="auto"/>
              <w:right w:val="single" w:sz="4" w:space="0" w:color="auto"/>
            </w:tcBorders>
            <w:shd w:val="clear" w:color="000000" w:fill="FFFFFF"/>
            <w:noWrap/>
            <w:vAlign w:val="center"/>
            <w:hideMark/>
          </w:tcPr>
          <w:p w14:paraId="6EC5992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Micaela</w:t>
            </w:r>
          </w:p>
        </w:tc>
        <w:tc>
          <w:tcPr>
            <w:tcW w:w="1925" w:type="dxa"/>
            <w:tcBorders>
              <w:top w:val="nil"/>
              <w:left w:val="nil"/>
              <w:bottom w:val="single" w:sz="4" w:space="0" w:color="auto"/>
              <w:right w:val="single" w:sz="4" w:space="0" w:color="auto"/>
            </w:tcBorders>
            <w:shd w:val="clear" w:color="000000" w:fill="FFFFFF"/>
            <w:vAlign w:val="center"/>
            <w:hideMark/>
          </w:tcPr>
          <w:p w14:paraId="2D911E1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33C701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716</w:t>
            </w:r>
          </w:p>
        </w:tc>
        <w:tc>
          <w:tcPr>
            <w:tcW w:w="1984" w:type="dxa"/>
            <w:tcBorders>
              <w:top w:val="nil"/>
              <w:left w:val="nil"/>
              <w:bottom w:val="single" w:sz="4" w:space="0" w:color="auto"/>
              <w:right w:val="single" w:sz="4" w:space="0" w:color="auto"/>
            </w:tcBorders>
            <w:shd w:val="clear" w:color="000000" w:fill="FFFFFF"/>
            <w:noWrap/>
            <w:vAlign w:val="center"/>
            <w:hideMark/>
          </w:tcPr>
          <w:p w14:paraId="30A4CF0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445</w:t>
            </w:r>
          </w:p>
        </w:tc>
        <w:tc>
          <w:tcPr>
            <w:tcW w:w="2127" w:type="dxa"/>
            <w:vMerge/>
            <w:tcBorders>
              <w:top w:val="nil"/>
              <w:left w:val="single" w:sz="4" w:space="0" w:color="auto"/>
              <w:bottom w:val="single" w:sz="8" w:space="0" w:color="000000"/>
              <w:right w:val="single" w:sz="8" w:space="0" w:color="auto"/>
            </w:tcBorders>
            <w:vAlign w:val="center"/>
            <w:hideMark/>
          </w:tcPr>
          <w:p w14:paraId="3DA689D2"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0EA8965D" w14:textId="77777777" w:rsidTr="00D660A0">
        <w:trPr>
          <w:trHeight w:val="630"/>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1EE24E5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JANOUSEK</w:t>
            </w:r>
          </w:p>
        </w:tc>
        <w:tc>
          <w:tcPr>
            <w:tcW w:w="1336" w:type="dxa"/>
            <w:tcBorders>
              <w:top w:val="nil"/>
              <w:left w:val="nil"/>
              <w:bottom w:val="single" w:sz="4" w:space="0" w:color="auto"/>
              <w:right w:val="single" w:sz="4" w:space="0" w:color="auto"/>
            </w:tcBorders>
            <w:shd w:val="clear" w:color="000000" w:fill="FFFFFF"/>
            <w:noWrap/>
            <w:vAlign w:val="center"/>
            <w:hideMark/>
          </w:tcPr>
          <w:p w14:paraId="6AE3060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Alessandra</w:t>
            </w:r>
          </w:p>
        </w:tc>
        <w:tc>
          <w:tcPr>
            <w:tcW w:w="1925" w:type="dxa"/>
            <w:tcBorders>
              <w:top w:val="nil"/>
              <w:left w:val="nil"/>
              <w:bottom w:val="single" w:sz="4" w:space="0" w:color="auto"/>
              <w:right w:val="single" w:sz="4" w:space="0" w:color="auto"/>
            </w:tcBorders>
            <w:shd w:val="clear" w:color="000000" w:fill="FFFFFF"/>
            <w:vAlign w:val="center"/>
            <w:hideMark/>
          </w:tcPr>
          <w:p w14:paraId="226A8EB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Passerella (</w:t>
            </w:r>
            <w:proofErr w:type="spellStart"/>
            <w:r w:rsidRPr="00695E02">
              <w:rPr>
                <w:rFonts w:ascii="Times New Roman" w:eastAsia="Times New Roman" w:hAnsi="Times New Roman" w:cs="Times New Roman"/>
                <w:color w:val="000000"/>
                <w:sz w:val="24"/>
                <w:szCs w:val="24"/>
                <w:lang w:val="it-IT" w:eastAsia="it-IT"/>
              </w:rPr>
              <w:t>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6CF1AC1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703</w:t>
            </w:r>
          </w:p>
        </w:tc>
        <w:tc>
          <w:tcPr>
            <w:tcW w:w="1984" w:type="dxa"/>
            <w:tcBorders>
              <w:top w:val="nil"/>
              <w:left w:val="nil"/>
              <w:bottom w:val="single" w:sz="4" w:space="0" w:color="auto"/>
              <w:right w:val="single" w:sz="4" w:space="0" w:color="auto"/>
            </w:tcBorders>
            <w:shd w:val="clear" w:color="000000" w:fill="FFFFFF"/>
            <w:noWrap/>
            <w:vAlign w:val="center"/>
            <w:hideMark/>
          </w:tcPr>
          <w:p w14:paraId="0E62DAC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443</w:t>
            </w:r>
          </w:p>
        </w:tc>
        <w:tc>
          <w:tcPr>
            <w:tcW w:w="2127" w:type="dxa"/>
            <w:vMerge/>
            <w:tcBorders>
              <w:top w:val="nil"/>
              <w:left w:val="single" w:sz="4" w:space="0" w:color="auto"/>
              <w:bottom w:val="single" w:sz="8" w:space="0" w:color="000000"/>
              <w:right w:val="single" w:sz="8" w:space="0" w:color="auto"/>
            </w:tcBorders>
            <w:vAlign w:val="center"/>
            <w:hideMark/>
          </w:tcPr>
          <w:p w14:paraId="016EB1D3"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0ED7EBF0"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49D35C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KRMAC</w:t>
            </w:r>
          </w:p>
        </w:tc>
        <w:tc>
          <w:tcPr>
            <w:tcW w:w="1336" w:type="dxa"/>
            <w:tcBorders>
              <w:top w:val="nil"/>
              <w:left w:val="nil"/>
              <w:bottom w:val="single" w:sz="4" w:space="0" w:color="auto"/>
              <w:right w:val="single" w:sz="4" w:space="0" w:color="auto"/>
            </w:tcBorders>
            <w:shd w:val="clear" w:color="000000" w:fill="FFFFFF"/>
            <w:noWrap/>
            <w:vAlign w:val="center"/>
            <w:hideMark/>
          </w:tcPr>
          <w:p w14:paraId="4E25811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Helena</w:t>
            </w:r>
          </w:p>
        </w:tc>
        <w:tc>
          <w:tcPr>
            <w:tcW w:w="1925" w:type="dxa"/>
            <w:tcBorders>
              <w:top w:val="nil"/>
              <w:left w:val="nil"/>
              <w:bottom w:val="single" w:sz="4" w:space="0" w:color="auto"/>
              <w:right w:val="single" w:sz="4" w:space="0" w:color="auto"/>
            </w:tcBorders>
            <w:shd w:val="clear" w:color="000000" w:fill="FFFFFF"/>
            <w:vAlign w:val="center"/>
            <w:hideMark/>
          </w:tcPr>
          <w:p w14:paraId="0FD5B3B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Ingresso</w:t>
            </w:r>
          </w:p>
        </w:tc>
        <w:tc>
          <w:tcPr>
            <w:tcW w:w="1559" w:type="dxa"/>
            <w:tcBorders>
              <w:top w:val="nil"/>
              <w:left w:val="nil"/>
              <w:bottom w:val="single" w:sz="4" w:space="0" w:color="auto"/>
              <w:right w:val="single" w:sz="4" w:space="0" w:color="auto"/>
            </w:tcBorders>
            <w:shd w:val="clear" w:color="000000" w:fill="FFFFFF"/>
            <w:noWrap/>
            <w:vAlign w:val="center"/>
            <w:hideMark/>
          </w:tcPr>
          <w:p w14:paraId="145BFF9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726</w:t>
            </w:r>
          </w:p>
        </w:tc>
        <w:tc>
          <w:tcPr>
            <w:tcW w:w="1984" w:type="dxa"/>
            <w:tcBorders>
              <w:top w:val="nil"/>
              <w:left w:val="nil"/>
              <w:bottom w:val="single" w:sz="4" w:space="0" w:color="auto"/>
              <w:right w:val="single" w:sz="4" w:space="0" w:color="auto"/>
            </w:tcBorders>
            <w:shd w:val="clear" w:color="000000" w:fill="FFFFFF"/>
            <w:noWrap/>
            <w:vAlign w:val="center"/>
            <w:hideMark/>
          </w:tcPr>
          <w:p w14:paraId="286A3A9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8" w:space="0" w:color="000000"/>
              <w:right w:val="single" w:sz="8" w:space="0" w:color="auto"/>
            </w:tcBorders>
            <w:vAlign w:val="center"/>
            <w:hideMark/>
          </w:tcPr>
          <w:p w14:paraId="0E55DBA4"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0F944C1B"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C83030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PAGNONI</w:t>
            </w:r>
          </w:p>
        </w:tc>
        <w:tc>
          <w:tcPr>
            <w:tcW w:w="1336" w:type="dxa"/>
            <w:tcBorders>
              <w:top w:val="nil"/>
              <w:left w:val="nil"/>
              <w:bottom w:val="single" w:sz="4" w:space="0" w:color="auto"/>
              <w:right w:val="single" w:sz="4" w:space="0" w:color="auto"/>
            </w:tcBorders>
            <w:shd w:val="clear" w:color="000000" w:fill="FFFFFF"/>
            <w:noWrap/>
            <w:vAlign w:val="center"/>
            <w:hideMark/>
          </w:tcPr>
          <w:p w14:paraId="1916BBF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Roberto</w:t>
            </w:r>
          </w:p>
        </w:tc>
        <w:tc>
          <w:tcPr>
            <w:tcW w:w="1925" w:type="dxa"/>
            <w:tcBorders>
              <w:top w:val="nil"/>
              <w:left w:val="nil"/>
              <w:bottom w:val="single" w:sz="4" w:space="0" w:color="auto"/>
              <w:right w:val="single" w:sz="4" w:space="0" w:color="auto"/>
            </w:tcBorders>
            <w:shd w:val="clear" w:color="000000" w:fill="FFFFFF"/>
            <w:vAlign w:val="center"/>
            <w:hideMark/>
          </w:tcPr>
          <w:p w14:paraId="1834D51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3DDF59E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208</w:t>
            </w:r>
          </w:p>
        </w:tc>
        <w:tc>
          <w:tcPr>
            <w:tcW w:w="1984" w:type="dxa"/>
            <w:tcBorders>
              <w:top w:val="nil"/>
              <w:left w:val="nil"/>
              <w:bottom w:val="single" w:sz="4" w:space="0" w:color="auto"/>
              <w:right w:val="single" w:sz="4" w:space="0" w:color="auto"/>
            </w:tcBorders>
            <w:shd w:val="clear" w:color="000000" w:fill="FFFFFF"/>
            <w:noWrap/>
            <w:vAlign w:val="center"/>
            <w:hideMark/>
          </w:tcPr>
          <w:p w14:paraId="3C87B8A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202</w:t>
            </w:r>
          </w:p>
        </w:tc>
        <w:tc>
          <w:tcPr>
            <w:tcW w:w="2127" w:type="dxa"/>
            <w:vMerge/>
            <w:tcBorders>
              <w:top w:val="nil"/>
              <w:left w:val="single" w:sz="4" w:space="0" w:color="auto"/>
              <w:bottom w:val="single" w:sz="8" w:space="0" w:color="000000"/>
              <w:right w:val="single" w:sz="8" w:space="0" w:color="auto"/>
            </w:tcBorders>
            <w:vAlign w:val="center"/>
            <w:hideMark/>
          </w:tcPr>
          <w:p w14:paraId="3DC37CB7"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5B6D4283"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4738503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PARMA</w:t>
            </w:r>
          </w:p>
        </w:tc>
        <w:tc>
          <w:tcPr>
            <w:tcW w:w="1336" w:type="dxa"/>
            <w:tcBorders>
              <w:top w:val="nil"/>
              <w:left w:val="nil"/>
              <w:bottom w:val="single" w:sz="4" w:space="0" w:color="auto"/>
              <w:right w:val="single" w:sz="4" w:space="0" w:color="auto"/>
            </w:tcBorders>
            <w:shd w:val="clear" w:color="000000" w:fill="FFFFFF"/>
            <w:noWrap/>
            <w:vAlign w:val="center"/>
            <w:hideMark/>
          </w:tcPr>
          <w:p w14:paraId="5669645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Claudia</w:t>
            </w:r>
          </w:p>
        </w:tc>
        <w:tc>
          <w:tcPr>
            <w:tcW w:w="1925" w:type="dxa"/>
            <w:tcBorders>
              <w:top w:val="nil"/>
              <w:left w:val="nil"/>
              <w:bottom w:val="single" w:sz="4" w:space="0" w:color="auto"/>
              <w:right w:val="single" w:sz="4" w:space="0" w:color="auto"/>
            </w:tcBorders>
            <w:shd w:val="clear" w:color="000000" w:fill="FFFFFF"/>
            <w:vAlign w:val="center"/>
            <w:hideMark/>
          </w:tcPr>
          <w:p w14:paraId="243AE66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02A4AE0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401</w:t>
            </w:r>
          </w:p>
        </w:tc>
        <w:tc>
          <w:tcPr>
            <w:tcW w:w="1984" w:type="dxa"/>
            <w:tcBorders>
              <w:top w:val="nil"/>
              <w:left w:val="nil"/>
              <w:bottom w:val="single" w:sz="4" w:space="0" w:color="auto"/>
              <w:right w:val="single" w:sz="4" w:space="0" w:color="auto"/>
            </w:tcBorders>
            <w:shd w:val="clear" w:color="000000" w:fill="FFFFFF"/>
            <w:noWrap/>
            <w:vAlign w:val="center"/>
            <w:hideMark/>
          </w:tcPr>
          <w:p w14:paraId="02B4B1B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109</w:t>
            </w:r>
          </w:p>
        </w:tc>
        <w:tc>
          <w:tcPr>
            <w:tcW w:w="2127" w:type="dxa"/>
            <w:vMerge/>
            <w:tcBorders>
              <w:top w:val="nil"/>
              <w:left w:val="single" w:sz="4" w:space="0" w:color="auto"/>
              <w:bottom w:val="single" w:sz="8" w:space="0" w:color="000000"/>
              <w:right w:val="single" w:sz="8" w:space="0" w:color="auto"/>
            </w:tcBorders>
            <w:vAlign w:val="center"/>
            <w:hideMark/>
          </w:tcPr>
          <w:p w14:paraId="6911656F"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39CFCC4D"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099D831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PICEK</w:t>
            </w:r>
          </w:p>
        </w:tc>
        <w:tc>
          <w:tcPr>
            <w:tcW w:w="1336" w:type="dxa"/>
            <w:tcBorders>
              <w:top w:val="nil"/>
              <w:left w:val="nil"/>
              <w:bottom w:val="single" w:sz="4" w:space="0" w:color="auto"/>
              <w:right w:val="single" w:sz="4" w:space="0" w:color="auto"/>
            </w:tcBorders>
            <w:shd w:val="clear" w:color="000000" w:fill="FFFFFF"/>
            <w:noWrap/>
            <w:vAlign w:val="center"/>
            <w:hideMark/>
          </w:tcPr>
          <w:p w14:paraId="7AB9F71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Marina</w:t>
            </w:r>
          </w:p>
        </w:tc>
        <w:tc>
          <w:tcPr>
            <w:tcW w:w="1925" w:type="dxa"/>
            <w:tcBorders>
              <w:top w:val="nil"/>
              <w:left w:val="nil"/>
              <w:bottom w:val="single" w:sz="4" w:space="0" w:color="auto"/>
              <w:right w:val="single" w:sz="4" w:space="0" w:color="auto"/>
            </w:tcBorders>
            <w:shd w:val="clear" w:color="000000" w:fill="FFFFFF"/>
            <w:vAlign w:val="center"/>
            <w:hideMark/>
          </w:tcPr>
          <w:p w14:paraId="4B493E5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Passerella</w:t>
            </w:r>
          </w:p>
        </w:tc>
        <w:tc>
          <w:tcPr>
            <w:tcW w:w="1559" w:type="dxa"/>
            <w:tcBorders>
              <w:top w:val="nil"/>
              <w:left w:val="nil"/>
              <w:bottom w:val="single" w:sz="4" w:space="0" w:color="auto"/>
              <w:right w:val="single" w:sz="4" w:space="0" w:color="auto"/>
            </w:tcBorders>
            <w:shd w:val="clear" w:color="000000" w:fill="FFFFFF"/>
            <w:noWrap/>
            <w:vAlign w:val="center"/>
            <w:hideMark/>
          </w:tcPr>
          <w:p w14:paraId="53E97BBA"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415</w:t>
            </w:r>
          </w:p>
        </w:tc>
        <w:tc>
          <w:tcPr>
            <w:tcW w:w="1984" w:type="dxa"/>
            <w:tcBorders>
              <w:top w:val="nil"/>
              <w:left w:val="nil"/>
              <w:bottom w:val="single" w:sz="4" w:space="0" w:color="auto"/>
              <w:right w:val="single" w:sz="4" w:space="0" w:color="auto"/>
            </w:tcBorders>
            <w:shd w:val="clear" w:color="000000" w:fill="FFFFFF"/>
            <w:noWrap/>
            <w:vAlign w:val="center"/>
            <w:hideMark/>
          </w:tcPr>
          <w:p w14:paraId="3F3C6C8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13</w:t>
            </w:r>
          </w:p>
        </w:tc>
        <w:tc>
          <w:tcPr>
            <w:tcW w:w="2127" w:type="dxa"/>
            <w:vMerge/>
            <w:tcBorders>
              <w:top w:val="nil"/>
              <w:left w:val="single" w:sz="4" w:space="0" w:color="auto"/>
              <w:bottom w:val="single" w:sz="8" w:space="0" w:color="000000"/>
              <w:right w:val="single" w:sz="8" w:space="0" w:color="auto"/>
            </w:tcBorders>
            <w:vAlign w:val="center"/>
            <w:hideMark/>
          </w:tcPr>
          <w:p w14:paraId="0C1C6EB5"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36E6189D"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3DD88C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336" w:type="dxa"/>
            <w:tcBorders>
              <w:top w:val="nil"/>
              <w:left w:val="nil"/>
              <w:bottom w:val="single" w:sz="4" w:space="0" w:color="auto"/>
              <w:right w:val="single" w:sz="4" w:space="0" w:color="auto"/>
            </w:tcBorders>
            <w:shd w:val="clear" w:color="000000" w:fill="FFFFFF"/>
            <w:noWrap/>
            <w:vAlign w:val="center"/>
            <w:hideMark/>
          </w:tcPr>
          <w:p w14:paraId="14D610B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1925" w:type="dxa"/>
            <w:tcBorders>
              <w:top w:val="nil"/>
              <w:left w:val="nil"/>
              <w:bottom w:val="single" w:sz="4" w:space="0" w:color="auto"/>
              <w:right w:val="single" w:sz="4" w:space="0" w:color="auto"/>
            </w:tcBorders>
            <w:shd w:val="clear" w:color="000000" w:fill="FFFFFF"/>
            <w:vAlign w:val="center"/>
            <w:hideMark/>
          </w:tcPr>
          <w:p w14:paraId="734C1A3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99692B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730</w:t>
            </w:r>
          </w:p>
        </w:tc>
        <w:tc>
          <w:tcPr>
            <w:tcW w:w="1984" w:type="dxa"/>
            <w:tcBorders>
              <w:top w:val="nil"/>
              <w:left w:val="nil"/>
              <w:bottom w:val="single" w:sz="4" w:space="0" w:color="auto"/>
              <w:right w:val="single" w:sz="4" w:space="0" w:color="auto"/>
            </w:tcBorders>
            <w:shd w:val="clear" w:color="000000" w:fill="FFFFFF"/>
            <w:noWrap/>
            <w:vAlign w:val="center"/>
            <w:hideMark/>
          </w:tcPr>
          <w:p w14:paraId="30881FB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8" w:space="0" w:color="000000"/>
              <w:right w:val="single" w:sz="8" w:space="0" w:color="auto"/>
            </w:tcBorders>
            <w:vAlign w:val="center"/>
            <w:hideMark/>
          </w:tcPr>
          <w:p w14:paraId="7135C57C"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5E8EE0CE"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44B0E8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SCIARRONE</w:t>
            </w:r>
          </w:p>
        </w:tc>
        <w:tc>
          <w:tcPr>
            <w:tcW w:w="1336" w:type="dxa"/>
            <w:tcBorders>
              <w:top w:val="nil"/>
              <w:left w:val="nil"/>
              <w:bottom w:val="single" w:sz="4" w:space="0" w:color="auto"/>
              <w:right w:val="single" w:sz="4" w:space="0" w:color="auto"/>
            </w:tcBorders>
            <w:shd w:val="clear" w:color="000000" w:fill="FFFFFF"/>
            <w:noWrap/>
            <w:vAlign w:val="center"/>
            <w:hideMark/>
          </w:tcPr>
          <w:p w14:paraId="3E796CE5"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1925" w:type="dxa"/>
            <w:tcBorders>
              <w:top w:val="nil"/>
              <w:left w:val="nil"/>
              <w:bottom w:val="single" w:sz="4" w:space="0" w:color="auto"/>
              <w:right w:val="single" w:sz="4" w:space="0" w:color="auto"/>
            </w:tcBorders>
            <w:shd w:val="clear" w:color="000000" w:fill="FFFFFF"/>
            <w:vAlign w:val="center"/>
            <w:hideMark/>
          </w:tcPr>
          <w:p w14:paraId="53535FD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Asilo (</w:t>
            </w:r>
            <w:proofErr w:type="spellStart"/>
            <w:r w:rsidRPr="00695E02">
              <w:rPr>
                <w:rFonts w:ascii="Times New Roman" w:eastAsia="Times New Roman" w:hAnsi="Times New Roman" w:cs="Times New Roman"/>
                <w:color w:val="000000"/>
                <w:sz w:val="24"/>
                <w:szCs w:val="24"/>
                <w:lang w:val="it-IT" w:eastAsia="it-IT"/>
              </w:rPr>
              <w:t>CapoSq</w:t>
            </w:r>
            <w:proofErr w:type="spellEnd"/>
            <w:r w:rsidRPr="00695E02">
              <w:rPr>
                <w:rFonts w:ascii="Times New Roman" w:eastAsia="Times New Roman" w:hAnsi="Times New Roman" w:cs="Times New Roman"/>
                <w:color w:val="000000"/>
                <w:sz w:val="24"/>
                <w:szCs w:val="24"/>
                <w:lang w:val="it-IT" w:eastAsia="it-IT"/>
              </w:rPr>
              <w:t>)</w:t>
            </w:r>
          </w:p>
        </w:tc>
        <w:tc>
          <w:tcPr>
            <w:tcW w:w="1559" w:type="dxa"/>
            <w:tcBorders>
              <w:top w:val="nil"/>
              <w:left w:val="nil"/>
              <w:bottom w:val="single" w:sz="4" w:space="0" w:color="auto"/>
              <w:right w:val="single" w:sz="4" w:space="0" w:color="auto"/>
            </w:tcBorders>
            <w:shd w:val="clear" w:color="000000" w:fill="FFFFFF"/>
            <w:noWrap/>
            <w:vAlign w:val="center"/>
            <w:hideMark/>
          </w:tcPr>
          <w:p w14:paraId="40907BFE"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225</w:t>
            </w:r>
          </w:p>
        </w:tc>
        <w:tc>
          <w:tcPr>
            <w:tcW w:w="1984" w:type="dxa"/>
            <w:tcBorders>
              <w:top w:val="nil"/>
              <w:left w:val="nil"/>
              <w:bottom w:val="single" w:sz="4" w:space="0" w:color="auto"/>
              <w:right w:val="single" w:sz="4" w:space="0" w:color="auto"/>
            </w:tcBorders>
            <w:shd w:val="clear" w:color="000000" w:fill="FFFFFF"/>
            <w:noWrap/>
            <w:vAlign w:val="center"/>
            <w:hideMark/>
          </w:tcPr>
          <w:p w14:paraId="01F1A4A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224</w:t>
            </w:r>
          </w:p>
        </w:tc>
        <w:tc>
          <w:tcPr>
            <w:tcW w:w="2127" w:type="dxa"/>
            <w:vMerge/>
            <w:tcBorders>
              <w:top w:val="nil"/>
              <w:left w:val="single" w:sz="4" w:space="0" w:color="auto"/>
              <w:bottom w:val="single" w:sz="8" w:space="0" w:color="000000"/>
              <w:right w:val="single" w:sz="8" w:space="0" w:color="auto"/>
            </w:tcBorders>
            <w:vAlign w:val="center"/>
            <w:hideMark/>
          </w:tcPr>
          <w:p w14:paraId="2E466B4B"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1F19C078"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2A53376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TOMICICH</w:t>
            </w:r>
          </w:p>
        </w:tc>
        <w:tc>
          <w:tcPr>
            <w:tcW w:w="1336" w:type="dxa"/>
            <w:tcBorders>
              <w:top w:val="nil"/>
              <w:left w:val="nil"/>
              <w:bottom w:val="single" w:sz="4" w:space="0" w:color="auto"/>
              <w:right w:val="single" w:sz="4" w:space="0" w:color="auto"/>
            </w:tcBorders>
            <w:shd w:val="clear" w:color="000000" w:fill="FFFFFF"/>
            <w:noWrap/>
            <w:vAlign w:val="center"/>
            <w:hideMark/>
          </w:tcPr>
          <w:p w14:paraId="5581017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1925" w:type="dxa"/>
            <w:tcBorders>
              <w:top w:val="nil"/>
              <w:left w:val="nil"/>
              <w:bottom w:val="single" w:sz="4" w:space="0" w:color="auto"/>
              <w:right w:val="single" w:sz="4" w:space="0" w:color="auto"/>
            </w:tcBorders>
            <w:shd w:val="clear" w:color="000000" w:fill="FFFFFF"/>
            <w:vAlign w:val="center"/>
            <w:hideMark/>
          </w:tcPr>
          <w:p w14:paraId="51233CE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4FE3521D"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708</w:t>
            </w:r>
          </w:p>
        </w:tc>
        <w:tc>
          <w:tcPr>
            <w:tcW w:w="1984" w:type="dxa"/>
            <w:tcBorders>
              <w:top w:val="nil"/>
              <w:left w:val="nil"/>
              <w:bottom w:val="single" w:sz="4" w:space="0" w:color="auto"/>
              <w:right w:val="single" w:sz="4" w:space="0" w:color="auto"/>
            </w:tcBorders>
            <w:shd w:val="clear" w:color="000000" w:fill="FFFFFF"/>
            <w:noWrap/>
            <w:vAlign w:val="center"/>
            <w:hideMark/>
          </w:tcPr>
          <w:p w14:paraId="5ED1FC3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38C600CE"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60E7F699"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9F9891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URGIAS</w:t>
            </w:r>
          </w:p>
        </w:tc>
        <w:tc>
          <w:tcPr>
            <w:tcW w:w="1336" w:type="dxa"/>
            <w:tcBorders>
              <w:top w:val="nil"/>
              <w:left w:val="nil"/>
              <w:bottom w:val="single" w:sz="4" w:space="0" w:color="auto"/>
              <w:right w:val="single" w:sz="4" w:space="0" w:color="auto"/>
            </w:tcBorders>
            <w:shd w:val="clear" w:color="000000" w:fill="FFFFFF"/>
            <w:noWrap/>
            <w:vAlign w:val="center"/>
            <w:hideMark/>
          </w:tcPr>
          <w:p w14:paraId="350C4A5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Luisa</w:t>
            </w:r>
          </w:p>
        </w:tc>
        <w:tc>
          <w:tcPr>
            <w:tcW w:w="1925" w:type="dxa"/>
            <w:tcBorders>
              <w:top w:val="nil"/>
              <w:left w:val="nil"/>
              <w:bottom w:val="single" w:sz="4" w:space="0" w:color="auto"/>
              <w:right w:val="single" w:sz="4" w:space="0" w:color="auto"/>
            </w:tcBorders>
            <w:shd w:val="clear" w:color="000000" w:fill="FFFFFF"/>
            <w:vAlign w:val="center"/>
            <w:hideMark/>
          </w:tcPr>
          <w:p w14:paraId="338C941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Ingresso</w:t>
            </w:r>
          </w:p>
        </w:tc>
        <w:tc>
          <w:tcPr>
            <w:tcW w:w="1559" w:type="dxa"/>
            <w:tcBorders>
              <w:top w:val="nil"/>
              <w:left w:val="nil"/>
              <w:bottom w:val="single" w:sz="4" w:space="0" w:color="auto"/>
              <w:right w:val="single" w:sz="4" w:space="0" w:color="auto"/>
            </w:tcBorders>
            <w:shd w:val="clear" w:color="000000" w:fill="FFFFFF"/>
            <w:noWrap/>
            <w:vAlign w:val="center"/>
            <w:hideMark/>
          </w:tcPr>
          <w:p w14:paraId="33192D50"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539</w:t>
            </w:r>
          </w:p>
        </w:tc>
        <w:tc>
          <w:tcPr>
            <w:tcW w:w="1984" w:type="dxa"/>
            <w:tcBorders>
              <w:top w:val="nil"/>
              <w:left w:val="nil"/>
              <w:bottom w:val="single" w:sz="4" w:space="0" w:color="auto"/>
              <w:right w:val="single" w:sz="4" w:space="0" w:color="auto"/>
            </w:tcBorders>
            <w:shd w:val="clear" w:color="000000" w:fill="FFFFFF"/>
            <w:noWrap/>
            <w:vAlign w:val="center"/>
            <w:hideMark/>
          </w:tcPr>
          <w:p w14:paraId="67EC276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8" w:space="0" w:color="000000"/>
              <w:right w:val="single" w:sz="8" w:space="0" w:color="auto"/>
            </w:tcBorders>
            <w:vAlign w:val="center"/>
            <w:hideMark/>
          </w:tcPr>
          <w:p w14:paraId="69B1B134"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400A9EBF"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3DEC3C3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USENICH</w:t>
            </w:r>
          </w:p>
        </w:tc>
        <w:tc>
          <w:tcPr>
            <w:tcW w:w="1336" w:type="dxa"/>
            <w:tcBorders>
              <w:top w:val="nil"/>
              <w:left w:val="nil"/>
              <w:bottom w:val="single" w:sz="4" w:space="0" w:color="auto"/>
              <w:right w:val="single" w:sz="4" w:space="0" w:color="auto"/>
            </w:tcBorders>
            <w:shd w:val="clear" w:color="000000" w:fill="FFFFFF"/>
            <w:noWrap/>
            <w:vAlign w:val="center"/>
            <w:hideMark/>
          </w:tcPr>
          <w:p w14:paraId="2ACE4A9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Tatiana</w:t>
            </w:r>
          </w:p>
        </w:tc>
        <w:tc>
          <w:tcPr>
            <w:tcW w:w="1925" w:type="dxa"/>
            <w:tcBorders>
              <w:top w:val="nil"/>
              <w:left w:val="nil"/>
              <w:bottom w:val="single" w:sz="4" w:space="0" w:color="auto"/>
              <w:right w:val="single" w:sz="4" w:space="0" w:color="auto"/>
            </w:tcBorders>
            <w:shd w:val="clear" w:color="000000" w:fill="FFFFFF"/>
            <w:vAlign w:val="center"/>
            <w:hideMark/>
          </w:tcPr>
          <w:p w14:paraId="4710696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5BA99459"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453</w:t>
            </w:r>
          </w:p>
        </w:tc>
        <w:tc>
          <w:tcPr>
            <w:tcW w:w="1984" w:type="dxa"/>
            <w:tcBorders>
              <w:top w:val="nil"/>
              <w:left w:val="nil"/>
              <w:bottom w:val="single" w:sz="4" w:space="0" w:color="auto"/>
              <w:right w:val="single" w:sz="4" w:space="0" w:color="auto"/>
            </w:tcBorders>
            <w:shd w:val="clear" w:color="000000" w:fill="FFFFFF"/>
            <w:noWrap/>
            <w:vAlign w:val="center"/>
            <w:hideMark/>
          </w:tcPr>
          <w:p w14:paraId="13AD100C"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206</w:t>
            </w:r>
          </w:p>
        </w:tc>
        <w:tc>
          <w:tcPr>
            <w:tcW w:w="2127" w:type="dxa"/>
            <w:vMerge/>
            <w:tcBorders>
              <w:top w:val="nil"/>
              <w:left w:val="single" w:sz="4" w:space="0" w:color="auto"/>
              <w:bottom w:val="single" w:sz="8" w:space="0" w:color="000000"/>
              <w:right w:val="single" w:sz="8" w:space="0" w:color="auto"/>
            </w:tcBorders>
            <w:vAlign w:val="center"/>
            <w:hideMark/>
          </w:tcPr>
          <w:p w14:paraId="714D5D8B"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7BE98F2A" w14:textId="77777777" w:rsidTr="00D660A0">
        <w:trPr>
          <w:trHeight w:val="315"/>
        </w:trPr>
        <w:tc>
          <w:tcPr>
            <w:tcW w:w="1691" w:type="dxa"/>
            <w:tcBorders>
              <w:top w:val="nil"/>
              <w:left w:val="single" w:sz="8" w:space="0" w:color="auto"/>
              <w:bottom w:val="single" w:sz="4" w:space="0" w:color="auto"/>
              <w:right w:val="single" w:sz="4" w:space="0" w:color="auto"/>
            </w:tcBorders>
            <w:shd w:val="clear" w:color="000000" w:fill="FFFFFF"/>
            <w:noWrap/>
            <w:vAlign w:val="center"/>
            <w:hideMark/>
          </w:tcPr>
          <w:p w14:paraId="7278EBF6"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VESNAVER</w:t>
            </w:r>
          </w:p>
        </w:tc>
        <w:tc>
          <w:tcPr>
            <w:tcW w:w="1336" w:type="dxa"/>
            <w:tcBorders>
              <w:top w:val="nil"/>
              <w:left w:val="nil"/>
              <w:bottom w:val="single" w:sz="4" w:space="0" w:color="auto"/>
              <w:right w:val="single" w:sz="4" w:space="0" w:color="auto"/>
            </w:tcBorders>
            <w:shd w:val="clear" w:color="000000" w:fill="FFFFFF"/>
            <w:noWrap/>
            <w:vAlign w:val="center"/>
            <w:hideMark/>
          </w:tcPr>
          <w:p w14:paraId="24012FC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Elsa</w:t>
            </w:r>
          </w:p>
        </w:tc>
        <w:tc>
          <w:tcPr>
            <w:tcW w:w="1925" w:type="dxa"/>
            <w:tcBorders>
              <w:top w:val="nil"/>
              <w:left w:val="nil"/>
              <w:bottom w:val="single" w:sz="4" w:space="0" w:color="auto"/>
              <w:right w:val="single" w:sz="4" w:space="0" w:color="auto"/>
            </w:tcBorders>
            <w:shd w:val="clear" w:color="000000" w:fill="FFFFFF"/>
            <w:vAlign w:val="center"/>
            <w:hideMark/>
          </w:tcPr>
          <w:p w14:paraId="5C91F4D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 </w:t>
            </w:r>
          </w:p>
        </w:tc>
        <w:tc>
          <w:tcPr>
            <w:tcW w:w="1559" w:type="dxa"/>
            <w:tcBorders>
              <w:top w:val="nil"/>
              <w:left w:val="nil"/>
              <w:bottom w:val="single" w:sz="4" w:space="0" w:color="auto"/>
              <w:right w:val="single" w:sz="4" w:space="0" w:color="auto"/>
            </w:tcBorders>
            <w:shd w:val="clear" w:color="000000" w:fill="FFFFFF"/>
            <w:noWrap/>
            <w:vAlign w:val="center"/>
            <w:hideMark/>
          </w:tcPr>
          <w:p w14:paraId="666A2A34"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214</w:t>
            </w:r>
          </w:p>
        </w:tc>
        <w:tc>
          <w:tcPr>
            <w:tcW w:w="1984" w:type="dxa"/>
            <w:tcBorders>
              <w:top w:val="nil"/>
              <w:left w:val="nil"/>
              <w:bottom w:val="single" w:sz="4" w:space="0" w:color="auto"/>
              <w:right w:val="single" w:sz="4" w:space="0" w:color="auto"/>
            </w:tcBorders>
            <w:shd w:val="clear" w:color="000000" w:fill="FFFFFF"/>
            <w:noWrap/>
            <w:vAlign w:val="center"/>
            <w:hideMark/>
          </w:tcPr>
          <w:p w14:paraId="11E1E7C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nil"/>
              <w:left w:val="single" w:sz="4" w:space="0" w:color="auto"/>
              <w:bottom w:val="single" w:sz="8" w:space="0" w:color="000000"/>
              <w:right w:val="single" w:sz="8" w:space="0" w:color="auto"/>
            </w:tcBorders>
            <w:vAlign w:val="center"/>
            <w:hideMark/>
          </w:tcPr>
          <w:p w14:paraId="2285A3CC"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r w:rsidR="00F94E7D" w:rsidRPr="00695E02" w14:paraId="2A85BA88" w14:textId="77777777" w:rsidTr="00D660A0">
        <w:trPr>
          <w:trHeight w:val="330"/>
        </w:trPr>
        <w:tc>
          <w:tcPr>
            <w:tcW w:w="1691" w:type="dxa"/>
            <w:tcBorders>
              <w:top w:val="nil"/>
              <w:left w:val="single" w:sz="8" w:space="0" w:color="auto"/>
              <w:bottom w:val="single" w:sz="8" w:space="0" w:color="auto"/>
              <w:right w:val="single" w:sz="4" w:space="0" w:color="auto"/>
            </w:tcBorders>
            <w:shd w:val="clear" w:color="000000" w:fill="FFFFFF"/>
            <w:noWrap/>
            <w:vAlign w:val="center"/>
            <w:hideMark/>
          </w:tcPr>
          <w:p w14:paraId="4A263817"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ZECCHINI</w:t>
            </w:r>
          </w:p>
        </w:tc>
        <w:tc>
          <w:tcPr>
            <w:tcW w:w="1336" w:type="dxa"/>
            <w:tcBorders>
              <w:top w:val="nil"/>
              <w:left w:val="nil"/>
              <w:bottom w:val="single" w:sz="8" w:space="0" w:color="auto"/>
              <w:right w:val="single" w:sz="4" w:space="0" w:color="auto"/>
            </w:tcBorders>
            <w:shd w:val="clear" w:color="000000" w:fill="FFFFFF"/>
            <w:noWrap/>
            <w:vAlign w:val="center"/>
            <w:hideMark/>
          </w:tcPr>
          <w:p w14:paraId="3742B1A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Luisella</w:t>
            </w:r>
          </w:p>
        </w:tc>
        <w:tc>
          <w:tcPr>
            <w:tcW w:w="1925" w:type="dxa"/>
            <w:tcBorders>
              <w:top w:val="nil"/>
              <w:left w:val="nil"/>
              <w:bottom w:val="single" w:sz="8" w:space="0" w:color="auto"/>
              <w:right w:val="single" w:sz="4" w:space="0" w:color="auto"/>
            </w:tcBorders>
            <w:shd w:val="clear" w:color="000000" w:fill="FFFFFF"/>
            <w:vAlign w:val="center"/>
            <w:hideMark/>
          </w:tcPr>
          <w:p w14:paraId="14A74C8F"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Asilo</w:t>
            </w:r>
          </w:p>
        </w:tc>
        <w:tc>
          <w:tcPr>
            <w:tcW w:w="1559" w:type="dxa"/>
            <w:tcBorders>
              <w:top w:val="nil"/>
              <w:left w:val="nil"/>
              <w:bottom w:val="single" w:sz="8" w:space="0" w:color="auto"/>
              <w:right w:val="single" w:sz="4" w:space="0" w:color="auto"/>
            </w:tcBorders>
            <w:shd w:val="clear" w:color="000000" w:fill="FFFFFF"/>
            <w:noWrap/>
            <w:vAlign w:val="center"/>
            <w:hideMark/>
          </w:tcPr>
          <w:p w14:paraId="7130D673"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465</w:t>
            </w:r>
          </w:p>
        </w:tc>
        <w:tc>
          <w:tcPr>
            <w:tcW w:w="1984" w:type="dxa"/>
            <w:tcBorders>
              <w:top w:val="nil"/>
              <w:left w:val="nil"/>
              <w:bottom w:val="single" w:sz="8" w:space="0" w:color="auto"/>
              <w:right w:val="single" w:sz="4" w:space="0" w:color="auto"/>
            </w:tcBorders>
            <w:shd w:val="clear" w:color="000000" w:fill="FFFFFF"/>
            <w:noWrap/>
            <w:vAlign w:val="center"/>
            <w:hideMark/>
          </w:tcPr>
          <w:p w14:paraId="799FE512"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222</w:t>
            </w:r>
          </w:p>
        </w:tc>
        <w:tc>
          <w:tcPr>
            <w:tcW w:w="2127" w:type="dxa"/>
            <w:vMerge/>
            <w:tcBorders>
              <w:top w:val="nil"/>
              <w:left w:val="single" w:sz="4" w:space="0" w:color="auto"/>
              <w:bottom w:val="single" w:sz="8" w:space="0" w:color="000000"/>
              <w:right w:val="single" w:sz="8" w:space="0" w:color="auto"/>
            </w:tcBorders>
            <w:vAlign w:val="center"/>
            <w:hideMark/>
          </w:tcPr>
          <w:p w14:paraId="0623E7F1" w14:textId="77777777" w:rsidR="00F94E7D" w:rsidRPr="00695E02" w:rsidRDefault="00F94E7D" w:rsidP="00F94E7D">
            <w:pPr>
              <w:spacing w:after="0" w:line="240" w:lineRule="auto"/>
              <w:rPr>
                <w:rFonts w:ascii="Times New Roman" w:eastAsia="Times New Roman" w:hAnsi="Times New Roman" w:cs="Times New Roman"/>
                <w:color w:val="0563C1"/>
                <w:sz w:val="24"/>
                <w:szCs w:val="24"/>
                <w:u w:val="single"/>
                <w:lang w:val="it-IT" w:eastAsia="it-IT"/>
              </w:rPr>
            </w:pPr>
          </w:p>
        </w:tc>
      </w:tr>
    </w:tbl>
    <w:p w14:paraId="70344A51" w14:textId="4ADDBCB4" w:rsidR="00F94E7D" w:rsidRPr="00695E02" w:rsidRDefault="00F94E7D" w:rsidP="00F94E7D">
      <w:pPr>
        <w:pStyle w:val="Titolo2"/>
        <w:spacing w:after="0"/>
        <w:ind w:left="142" w:right="168"/>
        <w:contextualSpacing/>
        <w:mirrorIndents/>
        <w:jc w:val="both"/>
        <w:rPr>
          <w:rFonts w:ascii="Times New Roman" w:hAnsi="Times New Roman"/>
        </w:rPr>
      </w:pPr>
      <w:bookmarkStart w:id="130" w:name="_Toc472417827"/>
      <w:r w:rsidRPr="00695E02">
        <w:rPr>
          <w:rFonts w:ascii="Times New Roman" w:hAnsi="Times New Roman"/>
        </w:rPr>
        <w:lastRenderedPageBreak/>
        <w:t xml:space="preserve">Allegato </w:t>
      </w:r>
      <w:r w:rsidR="009B65FA">
        <w:rPr>
          <w:rFonts w:ascii="Times New Roman" w:hAnsi="Times New Roman"/>
        </w:rPr>
        <w:t>7</w:t>
      </w:r>
      <w:r w:rsidRPr="00695E02">
        <w:rPr>
          <w:rFonts w:ascii="Times New Roman" w:hAnsi="Times New Roman"/>
        </w:rPr>
        <w:t xml:space="preserve"> Incaricati all’Unità Defibrillatore</w:t>
      </w:r>
      <w:bookmarkEnd w:id="130"/>
    </w:p>
    <w:tbl>
      <w:tblPr>
        <w:tblW w:w="10622" w:type="dxa"/>
        <w:tblCellMar>
          <w:left w:w="70" w:type="dxa"/>
          <w:right w:w="70" w:type="dxa"/>
        </w:tblCellMar>
        <w:tblLook w:val="04A0" w:firstRow="1" w:lastRow="0" w:firstColumn="1" w:lastColumn="0" w:noHBand="0" w:noVBand="1"/>
      </w:tblPr>
      <w:tblGrid>
        <w:gridCol w:w="1833"/>
        <w:gridCol w:w="1276"/>
        <w:gridCol w:w="1843"/>
        <w:gridCol w:w="1559"/>
        <w:gridCol w:w="1984"/>
        <w:gridCol w:w="2127"/>
      </w:tblGrid>
      <w:tr w:rsidR="00F94E7D" w:rsidRPr="00695E02" w14:paraId="5AADB778" w14:textId="77777777" w:rsidTr="00D660A0">
        <w:trPr>
          <w:trHeight w:val="330"/>
        </w:trPr>
        <w:tc>
          <w:tcPr>
            <w:tcW w:w="1833" w:type="dxa"/>
            <w:tcBorders>
              <w:top w:val="single" w:sz="8" w:space="0" w:color="auto"/>
              <w:left w:val="single" w:sz="8" w:space="0" w:color="auto"/>
              <w:bottom w:val="double" w:sz="6" w:space="0" w:color="auto"/>
              <w:right w:val="single" w:sz="4" w:space="0" w:color="auto"/>
            </w:tcBorders>
            <w:shd w:val="clear" w:color="000000" w:fill="FFFFFF"/>
            <w:noWrap/>
            <w:vAlign w:val="center"/>
            <w:hideMark/>
          </w:tcPr>
          <w:p w14:paraId="6C88FE99"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276" w:type="dxa"/>
            <w:tcBorders>
              <w:top w:val="single" w:sz="8" w:space="0" w:color="auto"/>
              <w:left w:val="nil"/>
              <w:bottom w:val="double" w:sz="6" w:space="0" w:color="auto"/>
              <w:right w:val="single" w:sz="4" w:space="0" w:color="auto"/>
            </w:tcBorders>
            <w:shd w:val="clear" w:color="000000" w:fill="FFFFFF"/>
            <w:noWrap/>
            <w:vAlign w:val="center"/>
            <w:hideMark/>
          </w:tcPr>
          <w:p w14:paraId="5E9C18BC"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1843" w:type="dxa"/>
            <w:tcBorders>
              <w:top w:val="single" w:sz="8" w:space="0" w:color="auto"/>
              <w:left w:val="nil"/>
              <w:bottom w:val="double" w:sz="6" w:space="0" w:color="auto"/>
              <w:right w:val="single" w:sz="4" w:space="0" w:color="auto"/>
            </w:tcBorders>
            <w:shd w:val="clear" w:color="auto" w:fill="auto"/>
            <w:vAlign w:val="center"/>
            <w:hideMark/>
          </w:tcPr>
          <w:p w14:paraId="256DC688"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single" w:sz="8" w:space="0" w:color="auto"/>
              <w:left w:val="nil"/>
              <w:bottom w:val="double" w:sz="6" w:space="0" w:color="auto"/>
              <w:right w:val="single" w:sz="4" w:space="0" w:color="auto"/>
            </w:tcBorders>
            <w:shd w:val="clear" w:color="000000" w:fill="FFFFFF"/>
            <w:noWrap/>
            <w:vAlign w:val="center"/>
            <w:hideMark/>
          </w:tcPr>
          <w:p w14:paraId="7F6607E6" w14:textId="10655356" w:rsidR="00F94E7D" w:rsidRPr="00695E02" w:rsidRDefault="00F94E7D"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tcBorders>
              <w:top w:val="single" w:sz="8" w:space="0" w:color="auto"/>
              <w:left w:val="nil"/>
              <w:bottom w:val="double" w:sz="6" w:space="0" w:color="auto"/>
              <w:right w:val="single" w:sz="4" w:space="0" w:color="auto"/>
            </w:tcBorders>
            <w:shd w:val="clear" w:color="000000" w:fill="FFFFFF"/>
            <w:noWrap/>
            <w:vAlign w:val="center"/>
            <w:hideMark/>
          </w:tcPr>
          <w:p w14:paraId="084A011D"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single" w:sz="8" w:space="0" w:color="auto"/>
              <w:left w:val="nil"/>
              <w:bottom w:val="double" w:sz="6" w:space="0" w:color="auto"/>
              <w:right w:val="single" w:sz="8" w:space="0" w:color="auto"/>
            </w:tcBorders>
            <w:shd w:val="clear" w:color="000000" w:fill="FFFFFF"/>
            <w:noWrap/>
            <w:vAlign w:val="center"/>
            <w:hideMark/>
          </w:tcPr>
          <w:p w14:paraId="1A196112"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F94E7D" w:rsidRPr="00695E02" w14:paraId="113430BF" w14:textId="77777777" w:rsidTr="00D660A0">
        <w:trPr>
          <w:trHeight w:val="330"/>
        </w:trPr>
        <w:tc>
          <w:tcPr>
            <w:tcW w:w="1833" w:type="dxa"/>
            <w:tcBorders>
              <w:top w:val="nil"/>
              <w:left w:val="single" w:sz="8" w:space="0" w:color="auto"/>
              <w:bottom w:val="single" w:sz="4" w:space="0" w:color="auto"/>
              <w:right w:val="single" w:sz="4" w:space="0" w:color="auto"/>
            </w:tcBorders>
            <w:shd w:val="clear" w:color="000000" w:fill="FFFFFF"/>
            <w:noWrap/>
            <w:vAlign w:val="center"/>
            <w:hideMark/>
          </w:tcPr>
          <w:p w14:paraId="55645ED1"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276" w:type="dxa"/>
            <w:tcBorders>
              <w:top w:val="nil"/>
              <w:left w:val="nil"/>
              <w:bottom w:val="single" w:sz="4" w:space="0" w:color="auto"/>
              <w:right w:val="single" w:sz="4" w:space="0" w:color="auto"/>
            </w:tcBorders>
            <w:shd w:val="clear" w:color="000000" w:fill="FFFFFF"/>
            <w:noWrap/>
            <w:vAlign w:val="center"/>
            <w:hideMark/>
          </w:tcPr>
          <w:p w14:paraId="06966B2B"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184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9A1208" w14:textId="77777777" w:rsidR="00F94E7D" w:rsidRPr="00695E02" w:rsidRDefault="00F94E7D" w:rsidP="00F94E7D">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Unità defibrillatore</w:t>
            </w:r>
          </w:p>
        </w:tc>
        <w:tc>
          <w:tcPr>
            <w:tcW w:w="1559" w:type="dxa"/>
            <w:tcBorders>
              <w:top w:val="nil"/>
              <w:left w:val="nil"/>
              <w:bottom w:val="single" w:sz="4" w:space="0" w:color="auto"/>
              <w:right w:val="single" w:sz="4" w:space="0" w:color="auto"/>
            </w:tcBorders>
            <w:shd w:val="clear" w:color="auto" w:fill="auto"/>
            <w:noWrap/>
            <w:vAlign w:val="bottom"/>
            <w:hideMark/>
          </w:tcPr>
          <w:p w14:paraId="58B2ACB3" w14:textId="3D9103DB" w:rsidR="00F94E7D"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040 3787 739</w:t>
            </w:r>
          </w:p>
        </w:tc>
        <w:tc>
          <w:tcPr>
            <w:tcW w:w="1984" w:type="dxa"/>
            <w:tcBorders>
              <w:top w:val="nil"/>
              <w:left w:val="nil"/>
              <w:bottom w:val="single" w:sz="4" w:space="0" w:color="auto"/>
              <w:right w:val="single" w:sz="4" w:space="0" w:color="auto"/>
            </w:tcBorders>
            <w:shd w:val="clear" w:color="auto" w:fill="auto"/>
            <w:noWrap/>
            <w:vAlign w:val="bottom"/>
            <w:hideMark/>
          </w:tcPr>
          <w:p w14:paraId="5998292A" w14:textId="5F9AEAC4" w:rsidR="00F94E7D"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422</w:t>
            </w:r>
          </w:p>
        </w:tc>
        <w:tc>
          <w:tcPr>
            <w:tcW w:w="2127"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3D701DCE" w14:textId="77777777" w:rsidR="00F94E7D" w:rsidRPr="00695E02" w:rsidRDefault="00A65407" w:rsidP="00F94E7D">
            <w:pPr>
              <w:spacing w:after="0" w:line="240" w:lineRule="auto"/>
              <w:jc w:val="center"/>
              <w:rPr>
                <w:rFonts w:ascii="Times New Roman" w:eastAsia="Times New Roman" w:hAnsi="Times New Roman" w:cs="Times New Roman"/>
                <w:color w:val="0563C1"/>
                <w:sz w:val="24"/>
                <w:szCs w:val="24"/>
                <w:u w:val="single"/>
                <w:lang w:val="it-IT" w:eastAsia="it-IT"/>
              </w:rPr>
            </w:pPr>
            <w:hyperlink r:id="rId27" w:history="1">
              <w:r w:rsidR="00F94E7D" w:rsidRPr="00695E02">
                <w:rPr>
                  <w:rFonts w:ascii="Times New Roman" w:eastAsia="Times New Roman" w:hAnsi="Times New Roman" w:cs="Times New Roman"/>
                  <w:color w:val="0563C1"/>
                  <w:sz w:val="24"/>
                  <w:szCs w:val="24"/>
                  <w:u w:val="single"/>
                  <w:lang w:val="it-IT" w:eastAsia="it-IT"/>
                </w:rPr>
                <w:t>911@sissa.it</w:t>
              </w:r>
            </w:hyperlink>
          </w:p>
        </w:tc>
      </w:tr>
      <w:tr w:rsidR="00565113" w:rsidRPr="00695E02" w14:paraId="2617EB54" w14:textId="77777777" w:rsidTr="00A65407">
        <w:trPr>
          <w:trHeight w:val="330"/>
        </w:trPr>
        <w:tc>
          <w:tcPr>
            <w:tcW w:w="1833" w:type="dxa"/>
            <w:tcBorders>
              <w:top w:val="nil"/>
              <w:left w:val="single" w:sz="8" w:space="0" w:color="auto"/>
              <w:bottom w:val="single" w:sz="4" w:space="0" w:color="auto"/>
              <w:right w:val="single" w:sz="4" w:space="0" w:color="auto"/>
            </w:tcBorders>
            <w:shd w:val="clear" w:color="000000" w:fill="FFFFFF"/>
            <w:noWrap/>
            <w:vAlign w:val="center"/>
          </w:tcPr>
          <w:p w14:paraId="356BB9B6" w14:textId="7AC5727C"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RIGHI</w:t>
            </w:r>
          </w:p>
        </w:tc>
        <w:tc>
          <w:tcPr>
            <w:tcW w:w="1276" w:type="dxa"/>
            <w:tcBorders>
              <w:top w:val="nil"/>
              <w:left w:val="nil"/>
              <w:bottom w:val="single" w:sz="4" w:space="0" w:color="auto"/>
              <w:right w:val="single" w:sz="4" w:space="0" w:color="auto"/>
            </w:tcBorders>
            <w:shd w:val="clear" w:color="000000" w:fill="FFFFFF"/>
            <w:noWrap/>
            <w:vAlign w:val="center"/>
          </w:tcPr>
          <w:p w14:paraId="00C042FA" w14:textId="20AE1418"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Massimo</w:t>
            </w:r>
          </w:p>
        </w:tc>
        <w:tc>
          <w:tcPr>
            <w:tcW w:w="1843" w:type="dxa"/>
            <w:vMerge/>
            <w:tcBorders>
              <w:top w:val="nil"/>
              <w:left w:val="single" w:sz="4" w:space="0" w:color="auto"/>
              <w:bottom w:val="single" w:sz="4" w:space="0" w:color="000000"/>
              <w:right w:val="single" w:sz="4" w:space="0" w:color="auto"/>
            </w:tcBorders>
            <w:shd w:val="clear" w:color="000000" w:fill="FFFFFF"/>
            <w:vAlign w:val="center"/>
          </w:tcPr>
          <w:p w14:paraId="6AD62BB6" w14:textId="777777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tcPr>
          <w:p w14:paraId="3557DC7B" w14:textId="74F9F780"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 xml:space="preserve">040 3787 </w:t>
            </w:r>
            <w:r w:rsidRPr="00695E02">
              <w:rPr>
                <w:rFonts w:ascii="Times New Roman" w:eastAsia="Times New Roman" w:hAnsi="Times New Roman" w:cs="Times New Roman"/>
                <w:color w:val="000000"/>
                <w:sz w:val="24"/>
                <w:szCs w:val="24"/>
                <w:lang w:val="it-IT" w:eastAsia="it-IT"/>
              </w:rPr>
              <w:t>730</w:t>
            </w:r>
          </w:p>
        </w:tc>
        <w:tc>
          <w:tcPr>
            <w:tcW w:w="1984" w:type="dxa"/>
            <w:tcBorders>
              <w:top w:val="nil"/>
              <w:left w:val="nil"/>
              <w:bottom w:val="single" w:sz="4" w:space="0" w:color="auto"/>
              <w:right w:val="single" w:sz="4" w:space="0" w:color="auto"/>
            </w:tcBorders>
            <w:shd w:val="clear" w:color="000000" w:fill="FFFFFF"/>
            <w:noWrap/>
            <w:vAlign w:val="center"/>
          </w:tcPr>
          <w:p w14:paraId="06B22757" w14:textId="4066604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4" w:space="0" w:color="000000"/>
              <w:right w:val="single" w:sz="8" w:space="0" w:color="auto"/>
            </w:tcBorders>
            <w:shd w:val="clear" w:color="auto" w:fill="auto"/>
            <w:noWrap/>
            <w:vAlign w:val="center"/>
          </w:tcPr>
          <w:p w14:paraId="7B9BE11C" w14:textId="77777777" w:rsidR="00565113" w:rsidRDefault="00565113" w:rsidP="00565113">
            <w:pPr>
              <w:spacing w:after="0" w:line="240" w:lineRule="auto"/>
              <w:jc w:val="center"/>
            </w:pPr>
          </w:p>
        </w:tc>
      </w:tr>
      <w:tr w:rsidR="00565113" w:rsidRPr="00695E02" w14:paraId="31BFEB62" w14:textId="77777777" w:rsidTr="00A65407">
        <w:trPr>
          <w:trHeight w:val="315"/>
        </w:trPr>
        <w:tc>
          <w:tcPr>
            <w:tcW w:w="1833" w:type="dxa"/>
            <w:tcBorders>
              <w:top w:val="nil"/>
              <w:left w:val="single" w:sz="8" w:space="0" w:color="auto"/>
              <w:bottom w:val="single" w:sz="4" w:space="0" w:color="auto"/>
              <w:right w:val="single" w:sz="4" w:space="0" w:color="auto"/>
            </w:tcBorders>
            <w:shd w:val="clear" w:color="000000" w:fill="FFFFFF"/>
            <w:noWrap/>
            <w:vAlign w:val="center"/>
            <w:hideMark/>
          </w:tcPr>
          <w:p w14:paraId="1A3EB8C0" w14:textId="777777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SCIARRONE</w:t>
            </w:r>
          </w:p>
        </w:tc>
        <w:tc>
          <w:tcPr>
            <w:tcW w:w="1276" w:type="dxa"/>
            <w:tcBorders>
              <w:top w:val="nil"/>
              <w:left w:val="nil"/>
              <w:bottom w:val="single" w:sz="4" w:space="0" w:color="auto"/>
              <w:right w:val="single" w:sz="4" w:space="0" w:color="auto"/>
            </w:tcBorders>
            <w:shd w:val="clear" w:color="000000" w:fill="FFFFFF"/>
            <w:noWrap/>
            <w:vAlign w:val="center"/>
            <w:hideMark/>
          </w:tcPr>
          <w:p w14:paraId="73425B6A" w14:textId="777777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1843" w:type="dxa"/>
            <w:vMerge/>
            <w:tcBorders>
              <w:top w:val="nil"/>
              <w:left w:val="single" w:sz="4" w:space="0" w:color="auto"/>
              <w:bottom w:val="single" w:sz="4" w:space="0" w:color="000000"/>
              <w:right w:val="single" w:sz="4" w:space="0" w:color="auto"/>
            </w:tcBorders>
            <w:vAlign w:val="center"/>
            <w:hideMark/>
          </w:tcPr>
          <w:p w14:paraId="53B9DE27" w14:textId="77777777" w:rsidR="00565113" w:rsidRPr="00695E02" w:rsidRDefault="00565113" w:rsidP="00565113">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1C8C66B2" w14:textId="456551EF"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565113">
              <w:rPr>
                <w:rFonts w:ascii="Times New Roman" w:eastAsia="Times New Roman" w:hAnsi="Times New Roman" w:cs="Times New Roman"/>
                <w:color w:val="000000"/>
                <w:sz w:val="24"/>
                <w:szCs w:val="24"/>
                <w:lang w:val="it-IT" w:eastAsia="it-IT"/>
              </w:rPr>
              <w:t>040 3787</w:t>
            </w:r>
            <w:r>
              <w:rPr>
                <w:rFonts w:ascii="Times New Roman" w:eastAsia="Times New Roman" w:hAnsi="Times New Roman" w:cs="Times New Roman"/>
                <w:color w:val="000000"/>
                <w:sz w:val="24"/>
                <w:szCs w:val="24"/>
                <w:lang w:val="it-IT" w:eastAsia="it-IT"/>
              </w:rPr>
              <w:t xml:space="preserve"> </w:t>
            </w:r>
            <w:r w:rsidRPr="00695E02">
              <w:rPr>
                <w:rFonts w:ascii="Times New Roman" w:eastAsia="Times New Roman" w:hAnsi="Times New Roman" w:cs="Times New Roman"/>
                <w:color w:val="000000"/>
                <w:sz w:val="24"/>
                <w:szCs w:val="24"/>
                <w:lang w:val="it-IT" w:eastAsia="it-IT"/>
              </w:rPr>
              <w:t>225</w:t>
            </w:r>
          </w:p>
        </w:tc>
        <w:tc>
          <w:tcPr>
            <w:tcW w:w="1984" w:type="dxa"/>
            <w:tcBorders>
              <w:top w:val="nil"/>
              <w:left w:val="nil"/>
              <w:bottom w:val="single" w:sz="4" w:space="0" w:color="auto"/>
              <w:right w:val="single" w:sz="4" w:space="0" w:color="auto"/>
            </w:tcBorders>
            <w:shd w:val="clear" w:color="000000" w:fill="FFFFFF"/>
            <w:noWrap/>
            <w:vAlign w:val="center"/>
            <w:hideMark/>
          </w:tcPr>
          <w:p w14:paraId="514C7D0D" w14:textId="6EA0FB4F"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224</w:t>
            </w:r>
          </w:p>
        </w:tc>
        <w:tc>
          <w:tcPr>
            <w:tcW w:w="2127" w:type="dxa"/>
            <w:vMerge/>
            <w:tcBorders>
              <w:top w:val="nil"/>
              <w:left w:val="single" w:sz="4" w:space="0" w:color="auto"/>
              <w:bottom w:val="single" w:sz="4" w:space="0" w:color="000000"/>
              <w:right w:val="single" w:sz="8" w:space="0" w:color="auto"/>
            </w:tcBorders>
            <w:vAlign w:val="center"/>
            <w:hideMark/>
          </w:tcPr>
          <w:p w14:paraId="7E663303" w14:textId="77777777" w:rsidR="00565113" w:rsidRPr="00695E02" w:rsidRDefault="00565113" w:rsidP="00565113">
            <w:pPr>
              <w:spacing w:after="0" w:line="240" w:lineRule="auto"/>
              <w:rPr>
                <w:rFonts w:ascii="Times New Roman" w:eastAsia="Times New Roman" w:hAnsi="Times New Roman" w:cs="Times New Roman"/>
                <w:color w:val="0563C1"/>
                <w:sz w:val="24"/>
                <w:szCs w:val="24"/>
                <w:u w:val="single"/>
                <w:lang w:val="it-IT" w:eastAsia="it-IT"/>
              </w:rPr>
            </w:pPr>
          </w:p>
        </w:tc>
      </w:tr>
      <w:tr w:rsidR="00565113" w:rsidRPr="00695E02" w14:paraId="57A1F427" w14:textId="77777777" w:rsidTr="00A65407">
        <w:trPr>
          <w:trHeight w:val="315"/>
        </w:trPr>
        <w:tc>
          <w:tcPr>
            <w:tcW w:w="1833" w:type="dxa"/>
            <w:tcBorders>
              <w:top w:val="nil"/>
              <w:left w:val="single" w:sz="8" w:space="0" w:color="auto"/>
              <w:bottom w:val="single" w:sz="4" w:space="0" w:color="auto"/>
              <w:right w:val="single" w:sz="4" w:space="0" w:color="auto"/>
            </w:tcBorders>
            <w:shd w:val="clear" w:color="000000" w:fill="FFFFFF"/>
            <w:noWrap/>
            <w:vAlign w:val="center"/>
          </w:tcPr>
          <w:p w14:paraId="187491FB" w14:textId="66C7D8BC"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TOMICICH</w:t>
            </w:r>
          </w:p>
        </w:tc>
        <w:tc>
          <w:tcPr>
            <w:tcW w:w="1276" w:type="dxa"/>
            <w:tcBorders>
              <w:top w:val="nil"/>
              <w:left w:val="nil"/>
              <w:bottom w:val="single" w:sz="4" w:space="0" w:color="auto"/>
              <w:right w:val="single" w:sz="4" w:space="0" w:color="auto"/>
            </w:tcBorders>
            <w:shd w:val="clear" w:color="000000" w:fill="FFFFFF"/>
            <w:noWrap/>
            <w:vAlign w:val="center"/>
          </w:tcPr>
          <w:p w14:paraId="4B111A0F" w14:textId="1789B63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Andrea</w:t>
            </w:r>
          </w:p>
        </w:tc>
        <w:tc>
          <w:tcPr>
            <w:tcW w:w="1843" w:type="dxa"/>
            <w:vMerge/>
            <w:tcBorders>
              <w:top w:val="nil"/>
              <w:left w:val="single" w:sz="4" w:space="0" w:color="auto"/>
              <w:bottom w:val="single" w:sz="4" w:space="0" w:color="000000"/>
              <w:right w:val="single" w:sz="4" w:space="0" w:color="auto"/>
            </w:tcBorders>
            <w:vAlign w:val="center"/>
          </w:tcPr>
          <w:p w14:paraId="6A217D0D" w14:textId="77777777" w:rsidR="00565113" w:rsidRPr="00695E02" w:rsidRDefault="00565113" w:rsidP="00565113">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tcPr>
          <w:p w14:paraId="21C74021" w14:textId="05E409DE"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565113">
              <w:rPr>
                <w:rFonts w:ascii="Times New Roman" w:eastAsia="Times New Roman" w:hAnsi="Times New Roman" w:cs="Times New Roman"/>
                <w:color w:val="000000"/>
                <w:sz w:val="24"/>
                <w:szCs w:val="24"/>
                <w:lang w:val="it-IT" w:eastAsia="it-IT"/>
              </w:rPr>
              <w:t>040 3787</w:t>
            </w:r>
            <w:r>
              <w:rPr>
                <w:rFonts w:ascii="Times New Roman" w:eastAsia="Times New Roman" w:hAnsi="Times New Roman" w:cs="Times New Roman"/>
                <w:color w:val="000000"/>
                <w:sz w:val="24"/>
                <w:szCs w:val="24"/>
                <w:lang w:val="it-IT" w:eastAsia="it-IT"/>
              </w:rPr>
              <w:t xml:space="preserve"> </w:t>
            </w:r>
            <w:r w:rsidRPr="00695E02">
              <w:rPr>
                <w:rFonts w:ascii="Times New Roman" w:eastAsia="Times New Roman" w:hAnsi="Times New Roman" w:cs="Times New Roman"/>
                <w:color w:val="000000"/>
                <w:sz w:val="24"/>
                <w:szCs w:val="24"/>
                <w:lang w:val="it-IT" w:eastAsia="it-IT"/>
              </w:rPr>
              <w:t>708</w:t>
            </w:r>
          </w:p>
        </w:tc>
        <w:tc>
          <w:tcPr>
            <w:tcW w:w="1984" w:type="dxa"/>
            <w:tcBorders>
              <w:top w:val="nil"/>
              <w:left w:val="nil"/>
              <w:bottom w:val="single" w:sz="4" w:space="0" w:color="auto"/>
              <w:right w:val="single" w:sz="4" w:space="0" w:color="auto"/>
            </w:tcBorders>
            <w:shd w:val="clear" w:color="000000" w:fill="FFFFFF"/>
            <w:noWrap/>
            <w:vAlign w:val="center"/>
          </w:tcPr>
          <w:p w14:paraId="73F3F4BF" w14:textId="1B9C58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4" w:space="0" w:color="000000"/>
              <w:right w:val="single" w:sz="8" w:space="0" w:color="auto"/>
            </w:tcBorders>
            <w:vAlign w:val="center"/>
          </w:tcPr>
          <w:p w14:paraId="71013D84" w14:textId="77777777" w:rsidR="00565113" w:rsidRPr="00695E02" w:rsidRDefault="00565113" w:rsidP="00565113">
            <w:pPr>
              <w:spacing w:after="0" w:line="240" w:lineRule="auto"/>
              <w:rPr>
                <w:rFonts w:ascii="Times New Roman" w:eastAsia="Times New Roman" w:hAnsi="Times New Roman" w:cs="Times New Roman"/>
                <w:color w:val="0563C1"/>
                <w:sz w:val="24"/>
                <w:szCs w:val="24"/>
                <w:u w:val="single"/>
                <w:lang w:val="it-IT" w:eastAsia="it-IT"/>
              </w:rPr>
            </w:pPr>
          </w:p>
        </w:tc>
      </w:tr>
      <w:tr w:rsidR="00565113" w:rsidRPr="00695E02" w14:paraId="61342FA6" w14:textId="77777777" w:rsidTr="00A65407">
        <w:trPr>
          <w:trHeight w:val="315"/>
        </w:trPr>
        <w:tc>
          <w:tcPr>
            <w:tcW w:w="1833" w:type="dxa"/>
            <w:tcBorders>
              <w:top w:val="nil"/>
              <w:left w:val="single" w:sz="8" w:space="0" w:color="auto"/>
              <w:bottom w:val="single" w:sz="4" w:space="0" w:color="auto"/>
              <w:right w:val="single" w:sz="4" w:space="0" w:color="auto"/>
            </w:tcBorders>
            <w:shd w:val="clear" w:color="000000" w:fill="FFFFFF"/>
            <w:noWrap/>
            <w:vAlign w:val="center"/>
          </w:tcPr>
          <w:p w14:paraId="528BA90C" w14:textId="1ACD8721"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URGIAS</w:t>
            </w:r>
          </w:p>
        </w:tc>
        <w:tc>
          <w:tcPr>
            <w:tcW w:w="1276" w:type="dxa"/>
            <w:tcBorders>
              <w:top w:val="nil"/>
              <w:left w:val="nil"/>
              <w:bottom w:val="single" w:sz="4" w:space="0" w:color="auto"/>
              <w:right w:val="single" w:sz="4" w:space="0" w:color="auto"/>
            </w:tcBorders>
            <w:shd w:val="clear" w:color="000000" w:fill="FFFFFF"/>
            <w:noWrap/>
            <w:vAlign w:val="center"/>
          </w:tcPr>
          <w:p w14:paraId="52E10C3F" w14:textId="0D4345A1"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Pr>
                <w:rFonts w:ascii="Times New Roman" w:eastAsia="Times New Roman" w:hAnsi="Times New Roman" w:cs="Times New Roman"/>
                <w:color w:val="000000"/>
                <w:sz w:val="24"/>
                <w:szCs w:val="24"/>
                <w:lang w:val="it-IT" w:eastAsia="it-IT"/>
              </w:rPr>
              <w:t>Luisa</w:t>
            </w:r>
          </w:p>
        </w:tc>
        <w:tc>
          <w:tcPr>
            <w:tcW w:w="1843" w:type="dxa"/>
            <w:vMerge/>
            <w:tcBorders>
              <w:top w:val="nil"/>
              <w:left w:val="single" w:sz="4" w:space="0" w:color="auto"/>
              <w:bottom w:val="single" w:sz="4" w:space="0" w:color="000000"/>
              <w:right w:val="single" w:sz="4" w:space="0" w:color="auto"/>
            </w:tcBorders>
            <w:vAlign w:val="center"/>
          </w:tcPr>
          <w:p w14:paraId="1E9FB364" w14:textId="77777777" w:rsidR="00565113" w:rsidRPr="00695E02" w:rsidRDefault="00565113" w:rsidP="00565113">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tcPr>
          <w:p w14:paraId="6FB1C962" w14:textId="4E26DBED"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565113">
              <w:rPr>
                <w:rFonts w:ascii="Times New Roman" w:eastAsia="Times New Roman" w:hAnsi="Times New Roman" w:cs="Times New Roman"/>
                <w:color w:val="000000"/>
                <w:sz w:val="24"/>
                <w:szCs w:val="24"/>
                <w:lang w:val="it-IT" w:eastAsia="it-IT"/>
              </w:rPr>
              <w:t>040 3787</w:t>
            </w:r>
            <w:r>
              <w:rPr>
                <w:rFonts w:ascii="Times New Roman" w:eastAsia="Times New Roman" w:hAnsi="Times New Roman" w:cs="Times New Roman"/>
                <w:color w:val="000000"/>
                <w:sz w:val="24"/>
                <w:szCs w:val="24"/>
                <w:lang w:val="it-IT" w:eastAsia="it-IT"/>
              </w:rPr>
              <w:t xml:space="preserve"> </w:t>
            </w:r>
            <w:r w:rsidRPr="00695E02">
              <w:rPr>
                <w:rFonts w:ascii="Times New Roman" w:eastAsia="Times New Roman" w:hAnsi="Times New Roman" w:cs="Times New Roman"/>
                <w:color w:val="000000"/>
                <w:sz w:val="24"/>
                <w:szCs w:val="24"/>
                <w:lang w:val="it-IT" w:eastAsia="it-IT"/>
              </w:rPr>
              <w:t>539</w:t>
            </w:r>
          </w:p>
        </w:tc>
        <w:tc>
          <w:tcPr>
            <w:tcW w:w="1984" w:type="dxa"/>
            <w:tcBorders>
              <w:top w:val="nil"/>
              <w:left w:val="nil"/>
              <w:bottom w:val="single" w:sz="4" w:space="0" w:color="auto"/>
              <w:right w:val="single" w:sz="4" w:space="0" w:color="auto"/>
            </w:tcBorders>
            <w:shd w:val="clear" w:color="000000" w:fill="FFFFFF"/>
            <w:noWrap/>
            <w:vAlign w:val="center"/>
          </w:tcPr>
          <w:p w14:paraId="1287AE70" w14:textId="3FC995B2"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4" w:space="0" w:color="000000"/>
              <w:right w:val="single" w:sz="8" w:space="0" w:color="auto"/>
            </w:tcBorders>
            <w:vAlign w:val="center"/>
          </w:tcPr>
          <w:p w14:paraId="7A3BBFA6" w14:textId="77777777" w:rsidR="00565113" w:rsidRPr="00695E02" w:rsidRDefault="00565113" w:rsidP="00565113">
            <w:pPr>
              <w:spacing w:after="0" w:line="240" w:lineRule="auto"/>
              <w:rPr>
                <w:rFonts w:ascii="Times New Roman" w:eastAsia="Times New Roman" w:hAnsi="Times New Roman" w:cs="Times New Roman"/>
                <w:color w:val="0563C1"/>
                <w:sz w:val="24"/>
                <w:szCs w:val="24"/>
                <w:u w:val="single"/>
                <w:lang w:val="it-IT" w:eastAsia="it-IT"/>
              </w:rPr>
            </w:pPr>
          </w:p>
        </w:tc>
      </w:tr>
      <w:tr w:rsidR="00565113" w:rsidRPr="00695E02" w14:paraId="7C3D6EDB" w14:textId="77777777" w:rsidTr="00A65407">
        <w:trPr>
          <w:trHeight w:val="315"/>
        </w:trPr>
        <w:tc>
          <w:tcPr>
            <w:tcW w:w="1833" w:type="dxa"/>
            <w:tcBorders>
              <w:top w:val="nil"/>
              <w:left w:val="single" w:sz="8" w:space="0" w:color="auto"/>
              <w:bottom w:val="single" w:sz="4" w:space="0" w:color="auto"/>
              <w:right w:val="single" w:sz="4" w:space="0" w:color="auto"/>
            </w:tcBorders>
            <w:shd w:val="clear" w:color="000000" w:fill="FFFFFF"/>
            <w:noWrap/>
            <w:vAlign w:val="center"/>
            <w:hideMark/>
          </w:tcPr>
          <w:p w14:paraId="2AB5DAA8" w14:textId="777777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ZECCHINI</w:t>
            </w:r>
          </w:p>
        </w:tc>
        <w:tc>
          <w:tcPr>
            <w:tcW w:w="1276" w:type="dxa"/>
            <w:tcBorders>
              <w:top w:val="nil"/>
              <w:left w:val="nil"/>
              <w:bottom w:val="single" w:sz="4" w:space="0" w:color="auto"/>
              <w:right w:val="single" w:sz="4" w:space="0" w:color="auto"/>
            </w:tcBorders>
            <w:shd w:val="clear" w:color="000000" w:fill="FFFFFF"/>
            <w:noWrap/>
            <w:vAlign w:val="center"/>
            <w:hideMark/>
          </w:tcPr>
          <w:p w14:paraId="1D922085" w14:textId="77777777"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Luisella</w:t>
            </w:r>
          </w:p>
        </w:tc>
        <w:tc>
          <w:tcPr>
            <w:tcW w:w="1843" w:type="dxa"/>
            <w:vMerge/>
            <w:tcBorders>
              <w:top w:val="nil"/>
              <w:left w:val="single" w:sz="4" w:space="0" w:color="auto"/>
              <w:bottom w:val="single" w:sz="4" w:space="0" w:color="000000"/>
              <w:right w:val="single" w:sz="4" w:space="0" w:color="auto"/>
            </w:tcBorders>
            <w:vAlign w:val="center"/>
            <w:hideMark/>
          </w:tcPr>
          <w:p w14:paraId="09F65EB8" w14:textId="77777777" w:rsidR="00565113" w:rsidRPr="00695E02" w:rsidRDefault="00565113" w:rsidP="00565113">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8" w:space="0" w:color="auto"/>
              <w:right w:val="single" w:sz="4" w:space="0" w:color="auto"/>
            </w:tcBorders>
            <w:shd w:val="clear" w:color="000000" w:fill="FFFFFF"/>
            <w:noWrap/>
            <w:vAlign w:val="center"/>
            <w:hideMark/>
          </w:tcPr>
          <w:p w14:paraId="4B9C687F" w14:textId="5433220E"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565113">
              <w:rPr>
                <w:rFonts w:ascii="Times New Roman" w:eastAsia="Times New Roman" w:hAnsi="Times New Roman" w:cs="Times New Roman"/>
                <w:color w:val="000000"/>
                <w:sz w:val="24"/>
                <w:szCs w:val="24"/>
                <w:lang w:val="it-IT" w:eastAsia="it-IT"/>
              </w:rPr>
              <w:t>040 3787</w:t>
            </w:r>
            <w:r>
              <w:rPr>
                <w:rFonts w:ascii="Times New Roman" w:eastAsia="Times New Roman" w:hAnsi="Times New Roman" w:cs="Times New Roman"/>
                <w:color w:val="000000"/>
                <w:sz w:val="24"/>
                <w:szCs w:val="24"/>
                <w:lang w:val="it-IT" w:eastAsia="it-IT"/>
              </w:rPr>
              <w:t xml:space="preserve"> </w:t>
            </w:r>
            <w:r w:rsidRPr="00695E02">
              <w:rPr>
                <w:rFonts w:ascii="Times New Roman" w:eastAsia="Times New Roman" w:hAnsi="Times New Roman" w:cs="Times New Roman"/>
                <w:color w:val="000000"/>
                <w:sz w:val="24"/>
                <w:szCs w:val="24"/>
                <w:lang w:val="it-IT" w:eastAsia="it-IT"/>
              </w:rPr>
              <w:t>465</w:t>
            </w:r>
          </w:p>
        </w:tc>
        <w:tc>
          <w:tcPr>
            <w:tcW w:w="1984" w:type="dxa"/>
            <w:tcBorders>
              <w:top w:val="nil"/>
              <w:left w:val="nil"/>
              <w:bottom w:val="single" w:sz="8" w:space="0" w:color="auto"/>
              <w:right w:val="single" w:sz="4" w:space="0" w:color="auto"/>
            </w:tcBorders>
            <w:shd w:val="clear" w:color="000000" w:fill="FFFFFF"/>
            <w:noWrap/>
            <w:vAlign w:val="center"/>
            <w:hideMark/>
          </w:tcPr>
          <w:p w14:paraId="4A61BE0E" w14:textId="08DB906A" w:rsidR="00565113" w:rsidRPr="00695E02" w:rsidRDefault="00565113" w:rsidP="00565113">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222</w:t>
            </w:r>
          </w:p>
        </w:tc>
        <w:tc>
          <w:tcPr>
            <w:tcW w:w="2127" w:type="dxa"/>
            <w:vMerge/>
            <w:tcBorders>
              <w:top w:val="nil"/>
              <w:left w:val="single" w:sz="4" w:space="0" w:color="auto"/>
              <w:bottom w:val="single" w:sz="4" w:space="0" w:color="000000"/>
              <w:right w:val="single" w:sz="8" w:space="0" w:color="auto"/>
            </w:tcBorders>
            <w:vAlign w:val="center"/>
            <w:hideMark/>
          </w:tcPr>
          <w:p w14:paraId="22C50AD6" w14:textId="77777777" w:rsidR="00565113" w:rsidRPr="00695E02" w:rsidRDefault="00565113" w:rsidP="00565113">
            <w:pPr>
              <w:spacing w:after="0" w:line="240" w:lineRule="auto"/>
              <w:rPr>
                <w:rFonts w:ascii="Times New Roman" w:eastAsia="Times New Roman" w:hAnsi="Times New Roman" w:cs="Times New Roman"/>
                <w:color w:val="0563C1"/>
                <w:sz w:val="24"/>
                <w:szCs w:val="24"/>
                <w:u w:val="single"/>
                <w:lang w:val="it-IT" w:eastAsia="it-IT"/>
              </w:rPr>
            </w:pPr>
          </w:p>
        </w:tc>
      </w:tr>
    </w:tbl>
    <w:p w14:paraId="088694EC" w14:textId="41BA3F82" w:rsidR="00F94E7D" w:rsidRPr="00695E02" w:rsidRDefault="00F94E7D" w:rsidP="00F94E7D">
      <w:pPr>
        <w:pStyle w:val="Titolo2"/>
        <w:spacing w:after="0"/>
        <w:ind w:left="142" w:right="168"/>
        <w:contextualSpacing/>
        <w:mirrorIndents/>
        <w:jc w:val="both"/>
        <w:rPr>
          <w:rFonts w:ascii="Times New Roman" w:hAnsi="Times New Roman"/>
        </w:rPr>
      </w:pPr>
      <w:bookmarkStart w:id="131" w:name="_Toc472417828"/>
      <w:r w:rsidRPr="00695E02">
        <w:rPr>
          <w:rFonts w:ascii="Times New Roman" w:hAnsi="Times New Roman"/>
        </w:rPr>
        <w:t xml:space="preserve">Allegato </w:t>
      </w:r>
      <w:r w:rsidR="009B65FA">
        <w:rPr>
          <w:rFonts w:ascii="Times New Roman" w:hAnsi="Times New Roman"/>
        </w:rPr>
        <w:t>8</w:t>
      </w:r>
      <w:r w:rsidRPr="00695E02">
        <w:rPr>
          <w:rFonts w:ascii="Times New Roman" w:hAnsi="Times New Roman"/>
        </w:rPr>
        <w:t xml:space="preserve"> Incaricati al</w:t>
      </w:r>
      <w:r w:rsidR="00175ACD" w:rsidRPr="00695E02">
        <w:rPr>
          <w:rFonts w:ascii="Times New Roman" w:hAnsi="Times New Roman"/>
        </w:rPr>
        <w:t xml:space="preserve"> trasporto non deambulanti</w:t>
      </w:r>
      <w:bookmarkEnd w:id="131"/>
    </w:p>
    <w:tbl>
      <w:tblPr>
        <w:tblW w:w="10632" w:type="dxa"/>
        <w:tblInd w:w="-10" w:type="dxa"/>
        <w:tblCellMar>
          <w:left w:w="70" w:type="dxa"/>
          <w:right w:w="70" w:type="dxa"/>
        </w:tblCellMar>
        <w:tblLook w:val="04A0" w:firstRow="1" w:lastRow="0" w:firstColumn="1" w:lastColumn="0" w:noHBand="0" w:noVBand="1"/>
      </w:tblPr>
      <w:tblGrid>
        <w:gridCol w:w="1843"/>
        <w:gridCol w:w="1276"/>
        <w:gridCol w:w="1843"/>
        <w:gridCol w:w="1559"/>
        <w:gridCol w:w="1984"/>
        <w:gridCol w:w="2127"/>
      </w:tblGrid>
      <w:tr w:rsidR="00F94E7D" w:rsidRPr="00695E02" w14:paraId="2130C561" w14:textId="77777777" w:rsidTr="00D660A0">
        <w:trPr>
          <w:trHeight w:val="330"/>
        </w:trPr>
        <w:tc>
          <w:tcPr>
            <w:tcW w:w="1843" w:type="dxa"/>
            <w:tcBorders>
              <w:top w:val="nil"/>
              <w:left w:val="single" w:sz="8" w:space="0" w:color="auto"/>
              <w:bottom w:val="double" w:sz="6" w:space="0" w:color="auto"/>
              <w:right w:val="single" w:sz="4" w:space="0" w:color="auto"/>
            </w:tcBorders>
            <w:shd w:val="clear" w:color="000000" w:fill="FFFFFF"/>
            <w:noWrap/>
            <w:vAlign w:val="center"/>
            <w:hideMark/>
          </w:tcPr>
          <w:p w14:paraId="61E1D050"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Cognome</w:t>
            </w:r>
          </w:p>
        </w:tc>
        <w:tc>
          <w:tcPr>
            <w:tcW w:w="1276" w:type="dxa"/>
            <w:tcBorders>
              <w:top w:val="nil"/>
              <w:left w:val="nil"/>
              <w:bottom w:val="double" w:sz="6" w:space="0" w:color="auto"/>
              <w:right w:val="single" w:sz="4" w:space="0" w:color="auto"/>
            </w:tcBorders>
            <w:shd w:val="clear" w:color="000000" w:fill="FFFFFF"/>
            <w:noWrap/>
            <w:vAlign w:val="center"/>
            <w:hideMark/>
          </w:tcPr>
          <w:p w14:paraId="2F016CE6"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Nome</w:t>
            </w:r>
          </w:p>
        </w:tc>
        <w:tc>
          <w:tcPr>
            <w:tcW w:w="1843" w:type="dxa"/>
            <w:tcBorders>
              <w:top w:val="nil"/>
              <w:left w:val="nil"/>
              <w:bottom w:val="double" w:sz="6" w:space="0" w:color="auto"/>
              <w:right w:val="single" w:sz="4" w:space="0" w:color="auto"/>
            </w:tcBorders>
            <w:shd w:val="clear" w:color="auto" w:fill="auto"/>
            <w:vAlign w:val="center"/>
            <w:hideMark/>
          </w:tcPr>
          <w:p w14:paraId="64BB733E"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Squadra</w:t>
            </w:r>
          </w:p>
        </w:tc>
        <w:tc>
          <w:tcPr>
            <w:tcW w:w="1559" w:type="dxa"/>
            <w:tcBorders>
              <w:top w:val="nil"/>
              <w:left w:val="nil"/>
              <w:bottom w:val="double" w:sz="6" w:space="0" w:color="auto"/>
              <w:right w:val="single" w:sz="4" w:space="0" w:color="auto"/>
            </w:tcBorders>
            <w:shd w:val="clear" w:color="000000" w:fill="FFFFFF"/>
            <w:noWrap/>
            <w:vAlign w:val="center"/>
            <w:hideMark/>
          </w:tcPr>
          <w:p w14:paraId="0640FA80" w14:textId="3467DB6A" w:rsidR="00F94E7D" w:rsidRPr="00695E02" w:rsidRDefault="00F94E7D" w:rsidP="00906A33">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 xml:space="preserve">Tel. </w:t>
            </w:r>
          </w:p>
        </w:tc>
        <w:tc>
          <w:tcPr>
            <w:tcW w:w="1984" w:type="dxa"/>
            <w:tcBorders>
              <w:top w:val="nil"/>
              <w:left w:val="nil"/>
              <w:bottom w:val="double" w:sz="6" w:space="0" w:color="auto"/>
              <w:right w:val="single" w:sz="4" w:space="0" w:color="auto"/>
            </w:tcBorders>
            <w:shd w:val="clear" w:color="000000" w:fill="FFFFFF"/>
            <w:noWrap/>
            <w:vAlign w:val="center"/>
            <w:hideMark/>
          </w:tcPr>
          <w:p w14:paraId="05D6C656"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Stanza n.</w:t>
            </w:r>
          </w:p>
        </w:tc>
        <w:tc>
          <w:tcPr>
            <w:tcW w:w="2127" w:type="dxa"/>
            <w:tcBorders>
              <w:top w:val="nil"/>
              <w:left w:val="nil"/>
              <w:bottom w:val="double" w:sz="6" w:space="0" w:color="auto"/>
              <w:right w:val="single" w:sz="8" w:space="0" w:color="auto"/>
            </w:tcBorders>
            <w:shd w:val="clear" w:color="000000" w:fill="FFFFFF"/>
            <w:noWrap/>
            <w:vAlign w:val="center"/>
            <w:hideMark/>
          </w:tcPr>
          <w:p w14:paraId="1B838FCF" w14:textId="77777777" w:rsidR="00F94E7D" w:rsidRPr="00695E02" w:rsidRDefault="00F94E7D" w:rsidP="00F94E7D">
            <w:pPr>
              <w:spacing w:after="0" w:line="240" w:lineRule="auto"/>
              <w:jc w:val="center"/>
              <w:rPr>
                <w:rFonts w:ascii="Times New Roman" w:eastAsia="Times New Roman" w:hAnsi="Times New Roman" w:cs="Times New Roman"/>
                <w:b/>
                <w:bCs/>
                <w:color w:val="000000"/>
                <w:sz w:val="24"/>
                <w:szCs w:val="24"/>
                <w:lang w:val="it-IT" w:eastAsia="it-IT"/>
              </w:rPr>
            </w:pPr>
            <w:r w:rsidRPr="00695E02">
              <w:rPr>
                <w:rFonts w:ascii="Times New Roman" w:eastAsia="Times New Roman" w:hAnsi="Times New Roman" w:cs="Times New Roman"/>
                <w:b/>
                <w:bCs/>
                <w:color w:val="000000"/>
                <w:sz w:val="24"/>
                <w:szCs w:val="24"/>
                <w:lang w:val="it-IT" w:eastAsia="it-IT"/>
              </w:rPr>
              <w:t>e-mail</w:t>
            </w:r>
          </w:p>
        </w:tc>
      </w:tr>
      <w:tr w:rsidR="00F92C92" w:rsidRPr="00695E02" w14:paraId="05B52C49" w14:textId="77777777" w:rsidTr="00D660A0">
        <w:trPr>
          <w:cantSplit/>
          <w:trHeight w:val="315"/>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5E84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BREDA</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14:paraId="20CD603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Vera</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1F0BEB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Trasporto non deambulanti</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0BD1A78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040 3787 213</w:t>
            </w:r>
          </w:p>
        </w:tc>
        <w:tc>
          <w:tcPr>
            <w:tcW w:w="1984" w:type="dxa"/>
            <w:tcBorders>
              <w:top w:val="single" w:sz="4" w:space="0" w:color="auto"/>
              <w:left w:val="nil"/>
              <w:bottom w:val="single" w:sz="4" w:space="0" w:color="auto"/>
              <w:right w:val="single" w:sz="4" w:space="0" w:color="auto"/>
            </w:tcBorders>
            <w:shd w:val="clear" w:color="000000" w:fill="FFFFFF"/>
            <w:noWrap/>
            <w:vAlign w:val="center"/>
            <w:hideMark/>
          </w:tcPr>
          <w:p w14:paraId="0513FA1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207</w:t>
            </w:r>
          </w:p>
        </w:tc>
        <w:tc>
          <w:tcPr>
            <w:tcW w:w="2127"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6A6D7F2F" w14:textId="77777777" w:rsidR="00F92C92" w:rsidRPr="00695E02" w:rsidRDefault="00F92C92" w:rsidP="00F92C92">
            <w:pPr>
              <w:spacing w:after="0" w:line="240" w:lineRule="auto"/>
              <w:jc w:val="center"/>
              <w:rPr>
                <w:rFonts w:ascii="Times New Roman" w:eastAsia="Times New Roman" w:hAnsi="Times New Roman" w:cs="Times New Roman"/>
                <w:color w:val="0563C1"/>
                <w:u w:val="single"/>
                <w:lang w:val="it-IT" w:eastAsia="it-IT"/>
              </w:rPr>
            </w:pPr>
            <w:r w:rsidRPr="00695E02">
              <w:rPr>
                <w:rFonts w:ascii="Times New Roman" w:eastAsia="Times New Roman" w:hAnsi="Times New Roman" w:cs="Times New Roman"/>
                <w:color w:val="0563C1"/>
                <w:u w:val="single"/>
                <w:lang w:val="it-IT" w:eastAsia="it-IT"/>
              </w:rPr>
              <w:t>555@sissa.it</w:t>
            </w:r>
          </w:p>
        </w:tc>
      </w:tr>
      <w:tr w:rsidR="00F92C92" w:rsidRPr="00695E02" w14:paraId="0E76352E"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270A2EC"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CALUCCI</w:t>
            </w:r>
          </w:p>
        </w:tc>
        <w:tc>
          <w:tcPr>
            <w:tcW w:w="1276" w:type="dxa"/>
            <w:tcBorders>
              <w:top w:val="nil"/>
              <w:left w:val="nil"/>
              <w:bottom w:val="single" w:sz="4" w:space="0" w:color="auto"/>
              <w:right w:val="single" w:sz="4" w:space="0" w:color="auto"/>
            </w:tcBorders>
            <w:shd w:val="clear" w:color="000000" w:fill="FFFFFF"/>
            <w:noWrap/>
            <w:vAlign w:val="center"/>
            <w:hideMark/>
          </w:tcPr>
          <w:p w14:paraId="0626E64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Piero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D5C90D4"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32CCB7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040 3787 496</w:t>
            </w:r>
          </w:p>
        </w:tc>
        <w:tc>
          <w:tcPr>
            <w:tcW w:w="1984" w:type="dxa"/>
            <w:tcBorders>
              <w:top w:val="nil"/>
              <w:left w:val="nil"/>
              <w:bottom w:val="single" w:sz="4" w:space="0" w:color="auto"/>
              <w:right w:val="single" w:sz="4" w:space="0" w:color="auto"/>
            </w:tcBorders>
            <w:shd w:val="clear" w:color="000000" w:fill="FFFFFF"/>
            <w:noWrap/>
            <w:vAlign w:val="center"/>
            <w:hideMark/>
          </w:tcPr>
          <w:p w14:paraId="6887564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2B05896F"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B646497"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7E2CE9F"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COVASSIN</w:t>
            </w:r>
          </w:p>
        </w:tc>
        <w:tc>
          <w:tcPr>
            <w:tcW w:w="1276" w:type="dxa"/>
            <w:tcBorders>
              <w:top w:val="nil"/>
              <w:left w:val="nil"/>
              <w:bottom w:val="single" w:sz="4" w:space="0" w:color="auto"/>
              <w:right w:val="single" w:sz="4" w:space="0" w:color="auto"/>
            </w:tcBorders>
            <w:shd w:val="clear" w:color="000000" w:fill="FFFFFF"/>
            <w:noWrap/>
            <w:vAlign w:val="center"/>
            <w:hideMark/>
          </w:tcPr>
          <w:p w14:paraId="031D8A59"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Nevio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F5130FB"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8D0CCF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040 3787 205</w:t>
            </w:r>
          </w:p>
        </w:tc>
        <w:tc>
          <w:tcPr>
            <w:tcW w:w="1984" w:type="dxa"/>
            <w:tcBorders>
              <w:top w:val="nil"/>
              <w:left w:val="nil"/>
              <w:bottom w:val="single" w:sz="4" w:space="0" w:color="auto"/>
              <w:right w:val="single" w:sz="4" w:space="0" w:color="auto"/>
            </w:tcBorders>
            <w:shd w:val="clear" w:color="000000" w:fill="FFFFFF"/>
            <w:noWrap/>
            <w:vAlign w:val="center"/>
            <w:hideMark/>
          </w:tcPr>
          <w:p w14:paraId="4D5366DC"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139DE4EF"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71F5F61C"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4573BE6F"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DERIN</w:t>
            </w:r>
          </w:p>
        </w:tc>
        <w:tc>
          <w:tcPr>
            <w:tcW w:w="1276" w:type="dxa"/>
            <w:tcBorders>
              <w:top w:val="nil"/>
              <w:left w:val="nil"/>
              <w:bottom w:val="single" w:sz="4" w:space="0" w:color="auto"/>
              <w:right w:val="single" w:sz="4" w:space="0" w:color="auto"/>
            </w:tcBorders>
            <w:shd w:val="clear" w:color="000000" w:fill="FFFFFF"/>
            <w:noWrap/>
            <w:vAlign w:val="center"/>
            <w:hideMark/>
          </w:tcPr>
          <w:p w14:paraId="045D906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Antonella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4797E5C"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13F1591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040 3787 203</w:t>
            </w:r>
          </w:p>
        </w:tc>
        <w:tc>
          <w:tcPr>
            <w:tcW w:w="1984" w:type="dxa"/>
            <w:tcBorders>
              <w:top w:val="nil"/>
              <w:left w:val="nil"/>
              <w:bottom w:val="single" w:sz="4" w:space="0" w:color="auto"/>
              <w:right w:val="single" w:sz="4" w:space="0" w:color="auto"/>
            </w:tcBorders>
            <w:shd w:val="clear" w:color="000000" w:fill="FFFFFF"/>
            <w:noWrap/>
            <w:vAlign w:val="center"/>
            <w:hideMark/>
          </w:tcPr>
          <w:p w14:paraId="2CF31CF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209</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05AA511A"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39B683A9"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3EF7BB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 SOPRA</w:t>
            </w:r>
          </w:p>
        </w:tc>
        <w:tc>
          <w:tcPr>
            <w:tcW w:w="1276" w:type="dxa"/>
            <w:tcBorders>
              <w:top w:val="nil"/>
              <w:left w:val="nil"/>
              <w:bottom w:val="single" w:sz="4" w:space="0" w:color="auto"/>
              <w:right w:val="single" w:sz="4" w:space="0" w:color="auto"/>
            </w:tcBorders>
            <w:shd w:val="clear" w:color="000000" w:fill="FFFFFF"/>
            <w:noWrap/>
            <w:vAlign w:val="center"/>
            <w:hideMark/>
          </w:tcPr>
          <w:p w14:paraId="1569285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E3C7E4B"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1C5FF6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040 3787 255</w:t>
            </w:r>
          </w:p>
        </w:tc>
        <w:tc>
          <w:tcPr>
            <w:tcW w:w="1984" w:type="dxa"/>
            <w:tcBorders>
              <w:top w:val="nil"/>
              <w:left w:val="nil"/>
              <w:bottom w:val="single" w:sz="4" w:space="0" w:color="auto"/>
              <w:right w:val="single" w:sz="4" w:space="0" w:color="auto"/>
            </w:tcBorders>
            <w:shd w:val="clear" w:color="000000" w:fill="FFFFFF"/>
            <w:noWrap/>
            <w:vAlign w:val="center"/>
            <w:hideMark/>
          </w:tcPr>
          <w:p w14:paraId="53E3EB8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216</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69CEB304"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65F840B"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9E5B0C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FLORIDAN</w:t>
            </w:r>
          </w:p>
        </w:tc>
        <w:tc>
          <w:tcPr>
            <w:tcW w:w="1276" w:type="dxa"/>
            <w:tcBorders>
              <w:top w:val="nil"/>
              <w:left w:val="nil"/>
              <w:bottom w:val="single" w:sz="4" w:space="0" w:color="auto"/>
              <w:right w:val="single" w:sz="4" w:space="0" w:color="auto"/>
            </w:tcBorders>
            <w:shd w:val="clear" w:color="000000" w:fill="FFFFFF"/>
            <w:noWrap/>
            <w:vAlign w:val="center"/>
            <w:hideMark/>
          </w:tcPr>
          <w:p w14:paraId="6BBAA51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Mauro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25C6068"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CEB7C2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040 3787 332</w:t>
            </w:r>
          </w:p>
        </w:tc>
        <w:tc>
          <w:tcPr>
            <w:tcW w:w="1984" w:type="dxa"/>
            <w:tcBorders>
              <w:top w:val="nil"/>
              <w:left w:val="nil"/>
              <w:bottom w:val="single" w:sz="4" w:space="0" w:color="auto"/>
              <w:right w:val="single" w:sz="4" w:space="0" w:color="auto"/>
            </w:tcBorders>
            <w:shd w:val="clear" w:color="000000" w:fill="FFFFFF"/>
            <w:noWrap/>
            <w:vAlign w:val="center"/>
            <w:hideMark/>
          </w:tcPr>
          <w:p w14:paraId="5105CBB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s3 (liv -1)</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666406A3"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5E23492D"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95951E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FRANZOT</w:t>
            </w:r>
          </w:p>
        </w:tc>
        <w:tc>
          <w:tcPr>
            <w:tcW w:w="1276" w:type="dxa"/>
            <w:tcBorders>
              <w:top w:val="nil"/>
              <w:left w:val="nil"/>
              <w:bottom w:val="single" w:sz="4" w:space="0" w:color="auto"/>
              <w:right w:val="single" w:sz="4" w:space="0" w:color="auto"/>
            </w:tcBorders>
            <w:shd w:val="clear" w:color="000000" w:fill="FFFFFF"/>
            <w:noWrap/>
            <w:vAlign w:val="center"/>
            <w:hideMark/>
          </w:tcPr>
          <w:p w14:paraId="32A7850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Jessica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FA61D6D"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2C3C2E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040 3787 719</w:t>
            </w:r>
          </w:p>
        </w:tc>
        <w:tc>
          <w:tcPr>
            <w:tcW w:w="1984" w:type="dxa"/>
            <w:tcBorders>
              <w:top w:val="nil"/>
              <w:left w:val="nil"/>
              <w:bottom w:val="single" w:sz="4" w:space="0" w:color="auto"/>
              <w:right w:val="single" w:sz="4" w:space="0" w:color="auto"/>
            </w:tcBorders>
            <w:shd w:val="clear" w:color="000000" w:fill="FFFFFF"/>
            <w:noWrap/>
            <w:vAlign w:val="center"/>
            <w:hideMark/>
          </w:tcPr>
          <w:p w14:paraId="2B19E04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445</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1ABCF582"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4D5D4D07"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ABB3218"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GRIGORIOU</w:t>
            </w:r>
          </w:p>
        </w:tc>
        <w:tc>
          <w:tcPr>
            <w:tcW w:w="1276" w:type="dxa"/>
            <w:tcBorders>
              <w:top w:val="nil"/>
              <w:left w:val="nil"/>
              <w:bottom w:val="single" w:sz="4" w:space="0" w:color="auto"/>
              <w:right w:val="single" w:sz="4" w:space="0" w:color="auto"/>
            </w:tcBorders>
            <w:shd w:val="clear" w:color="000000" w:fill="FFFFFF"/>
            <w:noWrap/>
            <w:vAlign w:val="center"/>
            <w:hideMark/>
          </w:tcPr>
          <w:p w14:paraId="4A7D880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Dimitri</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4CD84F0E"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215DB61D"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040 3787 251</w:t>
            </w:r>
          </w:p>
        </w:tc>
        <w:tc>
          <w:tcPr>
            <w:tcW w:w="1984" w:type="dxa"/>
            <w:tcBorders>
              <w:top w:val="nil"/>
              <w:left w:val="nil"/>
              <w:bottom w:val="single" w:sz="4" w:space="0" w:color="auto"/>
              <w:right w:val="single" w:sz="4" w:space="0" w:color="auto"/>
            </w:tcBorders>
            <w:shd w:val="clear" w:color="000000" w:fill="FFFFFF"/>
            <w:noWrap/>
            <w:vAlign w:val="center"/>
            <w:hideMark/>
          </w:tcPr>
          <w:p w14:paraId="23202AD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211</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24182557"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7397695E"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F60D7E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PREGARC</w:t>
            </w:r>
          </w:p>
        </w:tc>
        <w:tc>
          <w:tcPr>
            <w:tcW w:w="1276" w:type="dxa"/>
            <w:tcBorders>
              <w:top w:val="nil"/>
              <w:left w:val="nil"/>
              <w:bottom w:val="single" w:sz="4" w:space="0" w:color="auto"/>
              <w:right w:val="single" w:sz="4" w:space="0" w:color="auto"/>
            </w:tcBorders>
            <w:shd w:val="clear" w:color="000000" w:fill="FFFFFF"/>
            <w:noWrap/>
            <w:vAlign w:val="center"/>
            <w:hideMark/>
          </w:tcPr>
          <w:p w14:paraId="1147113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David</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E6BEDC0"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3D8CD43D"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040 3787 333</w:t>
            </w:r>
          </w:p>
        </w:tc>
        <w:tc>
          <w:tcPr>
            <w:tcW w:w="1984" w:type="dxa"/>
            <w:tcBorders>
              <w:top w:val="nil"/>
              <w:left w:val="nil"/>
              <w:bottom w:val="single" w:sz="4" w:space="0" w:color="auto"/>
              <w:right w:val="single" w:sz="4" w:space="0" w:color="auto"/>
            </w:tcBorders>
            <w:shd w:val="clear" w:color="000000" w:fill="FFFFFF"/>
            <w:noWrap/>
            <w:vAlign w:val="center"/>
            <w:hideMark/>
          </w:tcPr>
          <w:p w14:paraId="5EB6FAC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2CC09817"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3A3DA11D"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2B2322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TALPO</w:t>
            </w:r>
          </w:p>
        </w:tc>
        <w:tc>
          <w:tcPr>
            <w:tcW w:w="1276" w:type="dxa"/>
            <w:tcBorders>
              <w:top w:val="nil"/>
              <w:left w:val="nil"/>
              <w:bottom w:val="single" w:sz="4" w:space="0" w:color="auto"/>
              <w:right w:val="single" w:sz="4" w:space="0" w:color="auto"/>
            </w:tcBorders>
            <w:shd w:val="clear" w:color="000000" w:fill="FFFFFF"/>
            <w:noWrap/>
            <w:vAlign w:val="center"/>
            <w:hideMark/>
          </w:tcPr>
          <w:p w14:paraId="593A2D4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Marco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7E7B7FD"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F8A2B6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040 3787 506</w:t>
            </w:r>
          </w:p>
        </w:tc>
        <w:tc>
          <w:tcPr>
            <w:tcW w:w="1984" w:type="dxa"/>
            <w:tcBorders>
              <w:top w:val="nil"/>
              <w:left w:val="nil"/>
              <w:bottom w:val="single" w:sz="4" w:space="0" w:color="auto"/>
              <w:right w:val="single" w:sz="4" w:space="0" w:color="auto"/>
            </w:tcBorders>
            <w:shd w:val="clear" w:color="000000" w:fill="FFFFFF"/>
            <w:noWrap/>
            <w:vAlign w:val="center"/>
            <w:hideMark/>
          </w:tcPr>
          <w:p w14:paraId="72B07EC9"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77FCD9D4"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C4EE0F4"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95A9C3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TUILLIER</w:t>
            </w:r>
          </w:p>
        </w:tc>
        <w:tc>
          <w:tcPr>
            <w:tcW w:w="1276" w:type="dxa"/>
            <w:tcBorders>
              <w:top w:val="nil"/>
              <w:left w:val="nil"/>
              <w:bottom w:val="single" w:sz="4" w:space="0" w:color="auto"/>
              <w:right w:val="single" w:sz="4" w:space="0" w:color="auto"/>
            </w:tcBorders>
            <w:shd w:val="clear" w:color="000000" w:fill="FFFFFF"/>
            <w:noWrap/>
            <w:vAlign w:val="center"/>
            <w:hideMark/>
          </w:tcPr>
          <w:p w14:paraId="5426E8A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Emanuele</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3B83B3C"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DC5749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040 3787 598</w:t>
            </w:r>
          </w:p>
        </w:tc>
        <w:tc>
          <w:tcPr>
            <w:tcW w:w="1984" w:type="dxa"/>
            <w:tcBorders>
              <w:top w:val="nil"/>
              <w:left w:val="nil"/>
              <w:bottom w:val="single" w:sz="4" w:space="0" w:color="auto"/>
              <w:right w:val="single" w:sz="4" w:space="0" w:color="auto"/>
            </w:tcBorders>
            <w:shd w:val="clear" w:color="000000" w:fill="FFFFFF"/>
            <w:noWrap/>
            <w:vAlign w:val="center"/>
            <w:hideMark/>
          </w:tcPr>
          <w:p w14:paraId="1B15BD9D"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444</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2C17E8E8"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4051333"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918ADD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TUNIZ</w:t>
            </w:r>
          </w:p>
        </w:tc>
        <w:tc>
          <w:tcPr>
            <w:tcW w:w="1276" w:type="dxa"/>
            <w:tcBorders>
              <w:top w:val="nil"/>
              <w:left w:val="nil"/>
              <w:bottom w:val="single" w:sz="4" w:space="0" w:color="auto"/>
              <w:right w:val="single" w:sz="4" w:space="0" w:color="auto"/>
            </w:tcBorders>
            <w:shd w:val="clear" w:color="000000" w:fill="FFFFFF"/>
            <w:noWrap/>
            <w:vAlign w:val="center"/>
            <w:hideMark/>
          </w:tcPr>
          <w:p w14:paraId="72D293C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137B5438"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D5A9A9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040 3787 456</w:t>
            </w:r>
          </w:p>
        </w:tc>
        <w:tc>
          <w:tcPr>
            <w:tcW w:w="1984" w:type="dxa"/>
            <w:tcBorders>
              <w:top w:val="nil"/>
              <w:left w:val="nil"/>
              <w:bottom w:val="single" w:sz="4" w:space="0" w:color="auto"/>
              <w:right w:val="single" w:sz="4" w:space="0" w:color="auto"/>
            </w:tcBorders>
            <w:shd w:val="clear" w:color="000000" w:fill="FFFFFF"/>
            <w:noWrap/>
            <w:vAlign w:val="center"/>
            <w:hideMark/>
          </w:tcPr>
          <w:p w14:paraId="17EA9B08"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222</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1E4A50A9"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8E9DC79"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1BE610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ZANELLO</w:t>
            </w:r>
          </w:p>
        </w:tc>
        <w:tc>
          <w:tcPr>
            <w:tcW w:w="1276" w:type="dxa"/>
            <w:tcBorders>
              <w:top w:val="nil"/>
              <w:left w:val="nil"/>
              <w:bottom w:val="single" w:sz="4" w:space="0" w:color="auto"/>
              <w:right w:val="single" w:sz="4" w:space="0" w:color="auto"/>
            </w:tcBorders>
            <w:shd w:val="clear" w:color="000000" w:fill="FFFFFF"/>
            <w:noWrap/>
            <w:vAlign w:val="center"/>
            <w:hideMark/>
          </w:tcPr>
          <w:p w14:paraId="2F9CE05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Maurizio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0568C05"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3467AA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040 3787 542</w:t>
            </w:r>
          </w:p>
        </w:tc>
        <w:tc>
          <w:tcPr>
            <w:tcW w:w="1984" w:type="dxa"/>
            <w:tcBorders>
              <w:top w:val="nil"/>
              <w:left w:val="nil"/>
              <w:bottom w:val="single" w:sz="4" w:space="0" w:color="auto"/>
              <w:right w:val="single" w:sz="4" w:space="0" w:color="auto"/>
            </w:tcBorders>
            <w:shd w:val="clear" w:color="000000" w:fill="FFFFFF"/>
            <w:noWrap/>
            <w:vAlign w:val="center"/>
            <w:hideMark/>
          </w:tcPr>
          <w:p w14:paraId="41DD170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59C9AC75"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5380FFC0"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EBBCAE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AVEZZU’</w:t>
            </w:r>
          </w:p>
        </w:tc>
        <w:tc>
          <w:tcPr>
            <w:tcW w:w="1276" w:type="dxa"/>
            <w:tcBorders>
              <w:top w:val="nil"/>
              <w:left w:val="nil"/>
              <w:bottom w:val="single" w:sz="4" w:space="0" w:color="auto"/>
              <w:right w:val="single" w:sz="4" w:space="0" w:color="auto"/>
            </w:tcBorders>
            <w:shd w:val="clear" w:color="000000" w:fill="FFFFFF"/>
            <w:noWrap/>
            <w:vAlign w:val="center"/>
            <w:hideMark/>
          </w:tcPr>
          <w:p w14:paraId="7562C0B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Mirna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8877E3F"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3103346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040 3787 536</w:t>
            </w:r>
          </w:p>
        </w:tc>
        <w:tc>
          <w:tcPr>
            <w:tcW w:w="1984" w:type="dxa"/>
            <w:tcBorders>
              <w:top w:val="nil"/>
              <w:left w:val="nil"/>
              <w:bottom w:val="single" w:sz="4" w:space="0" w:color="auto"/>
              <w:right w:val="single" w:sz="4" w:space="0" w:color="auto"/>
            </w:tcBorders>
            <w:shd w:val="clear" w:color="000000" w:fill="FFFFFF"/>
            <w:noWrap/>
            <w:vAlign w:val="center"/>
            <w:hideMark/>
          </w:tcPr>
          <w:p w14:paraId="62FDC3A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126</w:t>
            </w:r>
          </w:p>
        </w:tc>
        <w:tc>
          <w:tcPr>
            <w:tcW w:w="2127"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C48E4DE" w14:textId="77777777" w:rsidR="00F92C92" w:rsidRPr="00695E02" w:rsidRDefault="00A65407" w:rsidP="00F92C92">
            <w:pPr>
              <w:spacing w:after="0" w:line="240" w:lineRule="auto"/>
              <w:jc w:val="center"/>
              <w:rPr>
                <w:rFonts w:ascii="Times New Roman" w:eastAsia="Times New Roman" w:hAnsi="Times New Roman" w:cs="Times New Roman"/>
                <w:color w:val="0563C1"/>
                <w:u w:val="single"/>
                <w:lang w:val="it-IT" w:eastAsia="it-IT"/>
              </w:rPr>
            </w:pPr>
            <w:hyperlink r:id="rId28" w:history="1">
              <w:r w:rsidR="00F92C92" w:rsidRPr="00695E02">
                <w:rPr>
                  <w:rFonts w:ascii="Times New Roman" w:eastAsia="Times New Roman" w:hAnsi="Times New Roman" w:cs="Times New Roman"/>
                  <w:color w:val="0563C1"/>
                  <w:u w:val="single"/>
                  <w:lang w:val="it-IT" w:eastAsia="it-IT"/>
                </w:rPr>
                <w:t>911@sissa.it</w:t>
              </w:r>
            </w:hyperlink>
          </w:p>
        </w:tc>
      </w:tr>
      <w:tr w:rsidR="00F92C92" w:rsidRPr="00695E02" w14:paraId="27AF3433"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16E0403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JANOUSEK</w:t>
            </w:r>
          </w:p>
        </w:tc>
        <w:tc>
          <w:tcPr>
            <w:tcW w:w="1276" w:type="dxa"/>
            <w:tcBorders>
              <w:top w:val="nil"/>
              <w:left w:val="nil"/>
              <w:bottom w:val="single" w:sz="4" w:space="0" w:color="auto"/>
              <w:right w:val="single" w:sz="4" w:space="0" w:color="auto"/>
            </w:tcBorders>
            <w:shd w:val="clear" w:color="000000" w:fill="FFFFFF"/>
            <w:noWrap/>
            <w:vAlign w:val="center"/>
            <w:hideMark/>
          </w:tcPr>
          <w:p w14:paraId="340B70A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Alessandra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5EE13EF"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097F7A1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040 3787 703</w:t>
            </w:r>
          </w:p>
        </w:tc>
        <w:tc>
          <w:tcPr>
            <w:tcW w:w="1984" w:type="dxa"/>
            <w:tcBorders>
              <w:top w:val="nil"/>
              <w:left w:val="nil"/>
              <w:bottom w:val="single" w:sz="4" w:space="0" w:color="auto"/>
              <w:right w:val="single" w:sz="4" w:space="0" w:color="auto"/>
            </w:tcBorders>
            <w:shd w:val="clear" w:color="000000" w:fill="FFFFFF"/>
            <w:noWrap/>
            <w:vAlign w:val="center"/>
            <w:hideMark/>
          </w:tcPr>
          <w:p w14:paraId="7A7A812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443</w:t>
            </w:r>
          </w:p>
        </w:tc>
        <w:tc>
          <w:tcPr>
            <w:tcW w:w="2127" w:type="dxa"/>
            <w:vMerge/>
            <w:tcBorders>
              <w:top w:val="nil"/>
              <w:left w:val="single" w:sz="4" w:space="0" w:color="auto"/>
              <w:bottom w:val="single" w:sz="4" w:space="0" w:color="000000"/>
              <w:right w:val="single" w:sz="4" w:space="0" w:color="auto"/>
            </w:tcBorders>
            <w:vAlign w:val="center"/>
            <w:hideMark/>
          </w:tcPr>
          <w:p w14:paraId="48BA21CB"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461A65E"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7725F0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PICEK</w:t>
            </w:r>
          </w:p>
        </w:tc>
        <w:tc>
          <w:tcPr>
            <w:tcW w:w="1276" w:type="dxa"/>
            <w:tcBorders>
              <w:top w:val="nil"/>
              <w:left w:val="nil"/>
              <w:bottom w:val="single" w:sz="4" w:space="0" w:color="auto"/>
              <w:right w:val="single" w:sz="4" w:space="0" w:color="auto"/>
            </w:tcBorders>
            <w:shd w:val="clear" w:color="000000" w:fill="FFFFFF"/>
            <w:noWrap/>
            <w:vAlign w:val="center"/>
            <w:hideMark/>
          </w:tcPr>
          <w:p w14:paraId="49B327A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Marina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79049198"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3F527E5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040 3787 415</w:t>
            </w:r>
          </w:p>
        </w:tc>
        <w:tc>
          <w:tcPr>
            <w:tcW w:w="1984" w:type="dxa"/>
            <w:tcBorders>
              <w:top w:val="nil"/>
              <w:left w:val="nil"/>
              <w:bottom w:val="single" w:sz="4" w:space="0" w:color="auto"/>
              <w:right w:val="single" w:sz="4" w:space="0" w:color="auto"/>
            </w:tcBorders>
            <w:shd w:val="clear" w:color="000000" w:fill="FFFFFF"/>
            <w:noWrap/>
            <w:vAlign w:val="center"/>
            <w:hideMark/>
          </w:tcPr>
          <w:p w14:paraId="5AC493E9"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13</w:t>
            </w:r>
          </w:p>
        </w:tc>
        <w:tc>
          <w:tcPr>
            <w:tcW w:w="2127" w:type="dxa"/>
            <w:vMerge/>
            <w:tcBorders>
              <w:top w:val="nil"/>
              <w:left w:val="single" w:sz="4" w:space="0" w:color="auto"/>
              <w:bottom w:val="single" w:sz="4" w:space="0" w:color="000000"/>
              <w:right w:val="single" w:sz="4" w:space="0" w:color="auto"/>
            </w:tcBorders>
            <w:vAlign w:val="center"/>
            <w:hideMark/>
          </w:tcPr>
          <w:p w14:paraId="426B2B1C"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4F05E0D3"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51382BC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URGIAS</w:t>
            </w:r>
          </w:p>
        </w:tc>
        <w:tc>
          <w:tcPr>
            <w:tcW w:w="1276" w:type="dxa"/>
            <w:tcBorders>
              <w:top w:val="nil"/>
              <w:left w:val="nil"/>
              <w:bottom w:val="single" w:sz="4" w:space="0" w:color="auto"/>
              <w:right w:val="single" w:sz="4" w:space="0" w:color="auto"/>
            </w:tcBorders>
            <w:shd w:val="clear" w:color="000000" w:fill="FFFFFF"/>
            <w:noWrap/>
            <w:vAlign w:val="center"/>
            <w:hideMark/>
          </w:tcPr>
          <w:p w14:paraId="72F4640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Luisa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4AD7E17"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2ECAF86C"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040 3787 539</w:t>
            </w:r>
          </w:p>
        </w:tc>
        <w:tc>
          <w:tcPr>
            <w:tcW w:w="1984" w:type="dxa"/>
            <w:tcBorders>
              <w:top w:val="nil"/>
              <w:left w:val="nil"/>
              <w:bottom w:val="single" w:sz="4" w:space="0" w:color="auto"/>
              <w:right w:val="single" w:sz="4" w:space="0" w:color="auto"/>
            </w:tcBorders>
            <w:shd w:val="clear" w:color="000000" w:fill="FFFFFF"/>
            <w:noWrap/>
            <w:vAlign w:val="center"/>
            <w:hideMark/>
          </w:tcPr>
          <w:p w14:paraId="3BA9065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4" w:space="0" w:color="000000"/>
              <w:right w:val="single" w:sz="4" w:space="0" w:color="auto"/>
            </w:tcBorders>
            <w:vAlign w:val="center"/>
            <w:hideMark/>
          </w:tcPr>
          <w:p w14:paraId="5E6475BE"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EE39D3C"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2F8EE09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BIGIARINI</w:t>
            </w:r>
          </w:p>
        </w:tc>
        <w:tc>
          <w:tcPr>
            <w:tcW w:w="1276" w:type="dxa"/>
            <w:tcBorders>
              <w:top w:val="nil"/>
              <w:left w:val="nil"/>
              <w:bottom w:val="single" w:sz="4" w:space="0" w:color="auto"/>
              <w:right w:val="single" w:sz="4" w:space="0" w:color="auto"/>
            </w:tcBorders>
            <w:shd w:val="clear" w:color="000000" w:fill="FFFFFF"/>
            <w:noWrap/>
            <w:vAlign w:val="center"/>
            <w:hideMark/>
          </w:tcPr>
          <w:p w14:paraId="174A9D7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Tullio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48839FF"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1925BBF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040 3787 739</w:t>
            </w:r>
          </w:p>
        </w:tc>
        <w:tc>
          <w:tcPr>
            <w:tcW w:w="1984" w:type="dxa"/>
            <w:tcBorders>
              <w:top w:val="nil"/>
              <w:left w:val="nil"/>
              <w:bottom w:val="single" w:sz="4" w:space="0" w:color="auto"/>
              <w:right w:val="single" w:sz="4" w:space="0" w:color="auto"/>
            </w:tcBorders>
            <w:shd w:val="clear" w:color="000000" w:fill="FFFFFF"/>
            <w:noWrap/>
            <w:vAlign w:val="center"/>
            <w:hideMark/>
          </w:tcPr>
          <w:p w14:paraId="57A89B6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422</w:t>
            </w:r>
          </w:p>
        </w:tc>
        <w:tc>
          <w:tcPr>
            <w:tcW w:w="21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5F238C" w14:textId="77777777" w:rsidR="00F92C92" w:rsidRPr="00695E02" w:rsidRDefault="00A65407" w:rsidP="00F92C92">
            <w:pPr>
              <w:spacing w:after="0" w:line="240" w:lineRule="auto"/>
              <w:jc w:val="center"/>
              <w:rPr>
                <w:rFonts w:ascii="Times New Roman" w:eastAsia="Times New Roman" w:hAnsi="Times New Roman" w:cs="Times New Roman"/>
                <w:color w:val="0563C1"/>
                <w:u w:val="single"/>
                <w:lang w:val="it-IT" w:eastAsia="it-IT"/>
              </w:rPr>
            </w:pPr>
            <w:hyperlink r:id="rId29" w:history="1">
              <w:r w:rsidR="00F92C92" w:rsidRPr="00695E02">
                <w:rPr>
                  <w:rFonts w:ascii="Times New Roman" w:eastAsia="Times New Roman" w:hAnsi="Times New Roman" w:cs="Times New Roman"/>
                  <w:color w:val="0563C1"/>
                  <w:u w:val="single"/>
                  <w:lang w:val="it-IT" w:eastAsia="it-IT"/>
                </w:rPr>
                <w:t>911@sissa.it</w:t>
              </w:r>
              <w:r w:rsidR="00F92C92" w:rsidRPr="00695E02">
                <w:rPr>
                  <w:rFonts w:ascii="Times New Roman" w:eastAsia="Times New Roman" w:hAnsi="Times New Roman" w:cs="Times New Roman"/>
                  <w:color w:val="0563C1"/>
                  <w:u w:val="single"/>
                  <w:lang w:val="it-IT" w:eastAsia="it-IT"/>
                </w:rPr>
                <w:br/>
                <w:t>555@sissa.it</w:t>
              </w:r>
            </w:hyperlink>
          </w:p>
        </w:tc>
      </w:tr>
      <w:tr w:rsidR="00F92C92" w:rsidRPr="00695E02" w14:paraId="08C7976C"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D13C58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FERRERO</w:t>
            </w:r>
          </w:p>
        </w:tc>
        <w:tc>
          <w:tcPr>
            <w:tcW w:w="1276" w:type="dxa"/>
            <w:tcBorders>
              <w:top w:val="nil"/>
              <w:left w:val="nil"/>
              <w:bottom w:val="single" w:sz="4" w:space="0" w:color="auto"/>
              <w:right w:val="single" w:sz="4" w:space="0" w:color="auto"/>
            </w:tcBorders>
            <w:shd w:val="clear" w:color="000000" w:fill="FFFFFF"/>
            <w:noWrap/>
            <w:vAlign w:val="center"/>
            <w:hideMark/>
          </w:tcPr>
          <w:p w14:paraId="2A8D0DB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Federica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00538770"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1F7F8D6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040 3787 737</w:t>
            </w:r>
          </w:p>
        </w:tc>
        <w:tc>
          <w:tcPr>
            <w:tcW w:w="1984" w:type="dxa"/>
            <w:tcBorders>
              <w:top w:val="nil"/>
              <w:left w:val="nil"/>
              <w:bottom w:val="single" w:sz="4" w:space="0" w:color="auto"/>
              <w:right w:val="single" w:sz="4" w:space="0" w:color="auto"/>
            </w:tcBorders>
            <w:shd w:val="clear" w:color="000000" w:fill="FFFFFF"/>
            <w:noWrap/>
            <w:vAlign w:val="center"/>
            <w:hideMark/>
          </w:tcPr>
          <w:p w14:paraId="7B5FBD32"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446</w:t>
            </w:r>
          </w:p>
        </w:tc>
        <w:tc>
          <w:tcPr>
            <w:tcW w:w="2127" w:type="dxa"/>
            <w:vMerge/>
            <w:tcBorders>
              <w:top w:val="nil"/>
              <w:left w:val="single" w:sz="4" w:space="0" w:color="auto"/>
              <w:bottom w:val="single" w:sz="4" w:space="0" w:color="000000"/>
              <w:right w:val="single" w:sz="4" w:space="0" w:color="auto"/>
            </w:tcBorders>
            <w:vAlign w:val="center"/>
            <w:hideMark/>
          </w:tcPr>
          <w:p w14:paraId="22EA122A"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1E21A521"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C08CC9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GRANDOLFO</w:t>
            </w:r>
          </w:p>
        </w:tc>
        <w:tc>
          <w:tcPr>
            <w:tcW w:w="1276" w:type="dxa"/>
            <w:tcBorders>
              <w:top w:val="nil"/>
              <w:left w:val="nil"/>
              <w:bottom w:val="single" w:sz="4" w:space="0" w:color="auto"/>
              <w:right w:val="single" w:sz="4" w:space="0" w:color="auto"/>
            </w:tcBorders>
            <w:shd w:val="clear" w:color="000000" w:fill="FFFFFF"/>
            <w:noWrap/>
            <w:vAlign w:val="center"/>
            <w:hideMark/>
          </w:tcPr>
          <w:p w14:paraId="289EC70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Micaela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E472F16"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3BE65860"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040 3787 716</w:t>
            </w:r>
          </w:p>
        </w:tc>
        <w:tc>
          <w:tcPr>
            <w:tcW w:w="1984" w:type="dxa"/>
            <w:tcBorders>
              <w:top w:val="nil"/>
              <w:left w:val="nil"/>
              <w:bottom w:val="single" w:sz="4" w:space="0" w:color="auto"/>
              <w:right w:val="single" w:sz="4" w:space="0" w:color="auto"/>
            </w:tcBorders>
            <w:shd w:val="clear" w:color="000000" w:fill="FFFFFF"/>
            <w:noWrap/>
            <w:vAlign w:val="center"/>
            <w:hideMark/>
          </w:tcPr>
          <w:p w14:paraId="0ED93E9C"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445</w:t>
            </w:r>
          </w:p>
        </w:tc>
        <w:tc>
          <w:tcPr>
            <w:tcW w:w="2127" w:type="dxa"/>
            <w:vMerge/>
            <w:tcBorders>
              <w:top w:val="nil"/>
              <w:left w:val="single" w:sz="4" w:space="0" w:color="auto"/>
              <w:bottom w:val="single" w:sz="4" w:space="0" w:color="000000"/>
              <w:right w:val="single" w:sz="4" w:space="0" w:color="auto"/>
            </w:tcBorders>
            <w:vAlign w:val="center"/>
            <w:hideMark/>
          </w:tcPr>
          <w:p w14:paraId="3F439115"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6EEC28DC"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BC895F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PAGNONI</w:t>
            </w:r>
          </w:p>
        </w:tc>
        <w:tc>
          <w:tcPr>
            <w:tcW w:w="1276" w:type="dxa"/>
            <w:tcBorders>
              <w:top w:val="nil"/>
              <w:left w:val="nil"/>
              <w:bottom w:val="single" w:sz="4" w:space="0" w:color="auto"/>
              <w:right w:val="single" w:sz="4" w:space="0" w:color="auto"/>
            </w:tcBorders>
            <w:shd w:val="clear" w:color="000000" w:fill="FFFFFF"/>
            <w:noWrap/>
            <w:vAlign w:val="center"/>
            <w:hideMark/>
          </w:tcPr>
          <w:p w14:paraId="292D05CF"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Roberto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F44A613"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47A3F28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040 3787 208</w:t>
            </w:r>
          </w:p>
        </w:tc>
        <w:tc>
          <w:tcPr>
            <w:tcW w:w="1984" w:type="dxa"/>
            <w:tcBorders>
              <w:top w:val="nil"/>
              <w:left w:val="nil"/>
              <w:bottom w:val="single" w:sz="4" w:space="0" w:color="auto"/>
              <w:right w:val="single" w:sz="4" w:space="0" w:color="auto"/>
            </w:tcBorders>
            <w:shd w:val="clear" w:color="000000" w:fill="FFFFFF"/>
            <w:noWrap/>
            <w:vAlign w:val="center"/>
            <w:hideMark/>
          </w:tcPr>
          <w:p w14:paraId="779B2344"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202</w:t>
            </w:r>
          </w:p>
        </w:tc>
        <w:tc>
          <w:tcPr>
            <w:tcW w:w="2127" w:type="dxa"/>
            <w:vMerge/>
            <w:tcBorders>
              <w:top w:val="nil"/>
              <w:left w:val="single" w:sz="4" w:space="0" w:color="auto"/>
              <w:bottom w:val="single" w:sz="4" w:space="0" w:color="000000"/>
              <w:right w:val="single" w:sz="4" w:space="0" w:color="auto"/>
            </w:tcBorders>
            <w:vAlign w:val="center"/>
            <w:hideMark/>
          </w:tcPr>
          <w:p w14:paraId="15A4D0D5"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78CCEDB3"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4E86393"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PARMA</w:t>
            </w:r>
          </w:p>
        </w:tc>
        <w:tc>
          <w:tcPr>
            <w:tcW w:w="1276" w:type="dxa"/>
            <w:tcBorders>
              <w:top w:val="nil"/>
              <w:left w:val="nil"/>
              <w:bottom w:val="single" w:sz="4" w:space="0" w:color="auto"/>
              <w:right w:val="single" w:sz="4" w:space="0" w:color="auto"/>
            </w:tcBorders>
            <w:shd w:val="clear" w:color="000000" w:fill="FFFFFF"/>
            <w:noWrap/>
            <w:vAlign w:val="center"/>
            <w:hideMark/>
          </w:tcPr>
          <w:p w14:paraId="1240EEB9"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Claudia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012ED79"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12D129F"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040 3787 401</w:t>
            </w:r>
          </w:p>
        </w:tc>
        <w:tc>
          <w:tcPr>
            <w:tcW w:w="1984" w:type="dxa"/>
            <w:tcBorders>
              <w:top w:val="nil"/>
              <w:left w:val="nil"/>
              <w:bottom w:val="single" w:sz="4" w:space="0" w:color="auto"/>
              <w:right w:val="single" w:sz="4" w:space="0" w:color="auto"/>
            </w:tcBorders>
            <w:shd w:val="clear" w:color="000000" w:fill="FFFFFF"/>
            <w:noWrap/>
            <w:vAlign w:val="center"/>
            <w:hideMark/>
          </w:tcPr>
          <w:p w14:paraId="49304B88"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109</w:t>
            </w:r>
          </w:p>
        </w:tc>
        <w:tc>
          <w:tcPr>
            <w:tcW w:w="2127" w:type="dxa"/>
            <w:vMerge/>
            <w:tcBorders>
              <w:top w:val="nil"/>
              <w:left w:val="single" w:sz="4" w:space="0" w:color="auto"/>
              <w:bottom w:val="single" w:sz="4" w:space="0" w:color="000000"/>
              <w:right w:val="single" w:sz="4" w:space="0" w:color="auto"/>
            </w:tcBorders>
            <w:vAlign w:val="center"/>
            <w:hideMark/>
          </w:tcPr>
          <w:p w14:paraId="5CCE7E37"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3FF9E725"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68C7F78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RIGHI</w:t>
            </w:r>
          </w:p>
        </w:tc>
        <w:tc>
          <w:tcPr>
            <w:tcW w:w="1276" w:type="dxa"/>
            <w:tcBorders>
              <w:top w:val="nil"/>
              <w:left w:val="nil"/>
              <w:bottom w:val="single" w:sz="4" w:space="0" w:color="auto"/>
              <w:right w:val="single" w:sz="4" w:space="0" w:color="auto"/>
            </w:tcBorders>
            <w:shd w:val="clear" w:color="000000" w:fill="FFFFFF"/>
            <w:noWrap/>
            <w:vAlign w:val="center"/>
            <w:hideMark/>
          </w:tcPr>
          <w:p w14:paraId="5A7071BA"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Massimo</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26C7CB6E"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9D41326"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040 3787 730</w:t>
            </w:r>
          </w:p>
        </w:tc>
        <w:tc>
          <w:tcPr>
            <w:tcW w:w="1984" w:type="dxa"/>
            <w:tcBorders>
              <w:top w:val="nil"/>
              <w:left w:val="nil"/>
              <w:bottom w:val="single" w:sz="4" w:space="0" w:color="auto"/>
              <w:right w:val="single" w:sz="4" w:space="0" w:color="auto"/>
            </w:tcBorders>
            <w:shd w:val="clear" w:color="000000" w:fill="FFFFFF"/>
            <w:noWrap/>
            <w:vAlign w:val="center"/>
            <w:hideMark/>
          </w:tcPr>
          <w:p w14:paraId="37EF90F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447</w:t>
            </w:r>
          </w:p>
        </w:tc>
        <w:tc>
          <w:tcPr>
            <w:tcW w:w="2127" w:type="dxa"/>
            <w:vMerge/>
            <w:tcBorders>
              <w:top w:val="nil"/>
              <w:left w:val="single" w:sz="4" w:space="0" w:color="auto"/>
              <w:bottom w:val="single" w:sz="4" w:space="0" w:color="000000"/>
              <w:right w:val="single" w:sz="4" w:space="0" w:color="auto"/>
            </w:tcBorders>
            <w:vAlign w:val="center"/>
            <w:hideMark/>
          </w:tcPr>
          <w:p w14:paraId="7C9A213C"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0E1AD2B4"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7125431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lastRenderedPageBreak/>
              <w:t>TOMICICH</w:t>
            </w:r>
          </w:p>
        </w:tc>
        <w:tc>
          <w:tcPr>
            <w:tcW w:w="1276" w:type="dxa"/>
            <w:tcBorders>
              <w:top w:val="nil"/>
              <w:left w:val="nil"/>
              <w:bottom w:val="single" w:sz="4" w:space="0" w:color="auto"/>
              <w:right w:val="single" w:sz="4" w:space="0" w:color="auto"/>
            </w:tcBorders>
            <w:shd w:val="clear" w:color="000000" w:fill="FFFFFF"/>
            <w:noWrap/>
            <w:vAlign w:val="center"/>
            <w:hideMark/>
          </w:tcPr>
          <w:p w14:paraId="3D8BC297"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Andrea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5B4F0CD"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7986A90F"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040 3787 708</w:t>
            </w:r>
          </w:p>
        </w:tc>
        <w:tc>
          <w:tcPr>
            <w:tcW w:w="1984" w:type="dxa"/>
            <w:tcBorders>
              <w:top w:val="nil"/>
              <w:left w:val="nil"/>
              <w:bottom w:val="single" w:sz="4" w:space="0" w:color="auto"/>
              <w:right w:val="single" w:sz="4" w:space="0" w:color="auto"/>
            </w:tcBorders>
            <w:shd w:val="clear" w:color="000000" w:fill="FFFFFF"/>
            <w:noWrap/>
            <w:vAlign w:val="center"/>
            <w:hideMark/>
          </w:tcPr>
          <w:p w14:paraId="3E109451"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125</w:t>
            </w:r>
          </w:p>
        </w:tc>
        <w:tc>
          <w:tcPr>
            <w:tcW w:w="2127" w:type="dxa"/>
            <w:vMerge/>
            <w:tcBorders>
              <w:top w:val="nil"/>
              <w:left w:val="single" w:sz="4" w:space="0" w:color="auto"/>
              <w:bottom w:val="single" w:sz="4" w:space="0" w:color="000000"/>
              <w:right w:val="single" w:sz="4" w:space="0" w:color="auto"/>
            </w:tcBorders>
            <w:vAlign w:val="center"/>
            <w:hideMark/>
          </w:tcPr>
          <w:p w14:paraId="1D16C89C"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2FEBF895"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3612088D"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USENICH</w:t>
            </w:r>
          </w:p>
        </w:tc>
        <w:tc>
          <w:tcPr>
            <w:tcW w:w="1276" w:type="dxa"/>
            <w:tcBorders>
              <w:top w:val="nil"/>
              <w:left w:val="nil"/>
              <w:bottom w:val="single" w:sz="4" w:space="0" w:color="auto"/>
              <w:right w:val="single" w:sz="4" w:space="0" w:color="auto"/>
            </w:tcBorders>
            <w:shd w:val="clear" w:color="000000" w:fill="FFFFFF"/>
            <w:noWrap/>
            <w:vAlign w:val="center"/>
            <w:hideMark/>
          </w:tcPr>
          <w:p w14:paraId="6CDED5CC"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Tatiana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3BBCE560"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8B86DDD"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040 3787 453</w:t>
            </w:r>
          </w:p>
        </w:tc>
        <w:tc>
          <w:tcPr>
            <w:tcW w:w="1984" w:type="dxa"/>
            <w:tcBorders>
              <w:top w:val="nil"/>
              <w:left w:val="nil"/>
              <w:bottom w:val="single" w:sz="4" w:space="0" w:color="auto"/>
              <w:right w:val="single" w:sz="4" w:space="0" w:color="auto"/>
            </w:tcBorders>
            <w:shd w:val="clear" w:color="000000" w:fill="FFFFFF"/>
            <w:noWrap/>
            <w:vAlign w:val="center"/>
            <w:hideMark/>
          </w:tcPr>
          <w:p w14:paraId="365B96E5"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206</w:t>
            </w:r>
          </w:p>
        </w:tc>
        <w:tc>
          <w:tcPr>
            <w:tcW w:w="2127" w:type="dxa"/>
            <w:vMerge/>
            <w:tcBorders>
              <w:top w:val="nil"/>
              <w:left w:val="single" w:sz="4" w:space="0" w:color="auto"/>
              <w:bottom w:val="single" w:sz="4" w:space="0" w:color="000000"/>
              <w:right w:val="single" w:sz="4" w:space="0" w:color="auto"/>
            </w:tcBorders>
            <w:vAlign w:val="center"/>
            <w:hideMark/>
          </w:tcPr>
          <w:p w14:paraId="72B8A056"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r w:rsidR="00F92C92" w:rsidRPr="00695E02" w14:paraId="0AA53238" w14:textId="77777777" w:rsidTr="00D660A0">
        <w:trPr>
          <w:trHeight w:val="315"/>
        </w:trPr>
        <w:tc>
          <w:tcPr>
            <w:tcW w:w="1843" w:type="dxa"/>
            <w:tcBorders>
              <w:top w:val="nil"/>
              <w:left w:val="single" w:sz="4" w:space="0" w:color="auto"/>
              <w:bottom w:val="single" w:sz="4" w:space="0" w:color="auto"/>
              <w:right w:val="single" w:sz="4" w:space="0" w:color="auto"/>
            </w:tcBorders>
            <w:shd w:val="clear" w:color="000000" w:fill="FFFFFF"/>
            <w:noWrap/>
            <w:vAlign w:val="center"/>
            <w:hideMark/>
          </w:tcPr>
          <w:p w14:paraId="0AAC30FE"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VESNAVER</w:t>
            </w:r>
          </w:p>
        </w:tc>
        <w:tc>
          <w:tcPr>
            <w:tcW w:w="1276" w:type="dxa"/>
            <w:tcBorders>
              <w:top w:val="nil"/>
              <w:left w:val="nil"/>
              <w:bottom w:val="single" w:sz="4" w:space="0" w:color="auto"/>
              <w:right w:val="single" w:sz="4" w:space="0" w:color="auto"/>
            </w:tcBorders>
            <w:shd w:val="clear" w:color="000000" w:fill="FFFFFF"/>
            <w:noWrap/>
            <w:vAlign w:val="center"/>
            <w:hideMark/>
          </w:tcPr>
          <w:p w14:paraId="0AE030F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Elsa</w:t>
            </w: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5C3C335" w14:textId="77777777" w:rsidR="00F92C92" w:rsidRPr="00695E02" w:rsidRDefault="00F92C92" w:rsidP="00F92C92">
            <w:pPr>
              <w:spacing w:after="0" w:line="240" w:lineRule="auto"/>
              <w:rPr>
                <w:rFonts w:ascii="Times New Roman" w:eastAsia="Times New Roman" w:hAnsi="Times New Roman" w:cs="Times New Roman"/>
                <w:color w:val="000000"/>
                <w:sz w:val="24"/>
                <w:szCs w:val="24"/>
                <w:lang w:val="it-IT" w:eastAsia="it-IT"/>
              </w:rPr>
            </w:pPr>
          </w:p>
        </w:tc>
        <w:tc>
          <w:tcPr>
            <w:tcW w:w="1559" w:type="dxa"/>
            <w:tcBorders>
              <w:top w:val="nil"/>
              <w:left w:val="nil"/>
              <w:bottom w:val="single" w:sz="4" w:space="0" w:color="auto"/>
              <w:right w:val="single" w:sz="4" w:space="0" w:color="auto"/>
            </w:tcBorders>
            <w:shd w:val="clear" w:color="000000" w:fill="FFFFFF"/>
            <w:noWrap/>
            <w:vAlign w:val="center"/>
            <w:hideMark/>
          </w:tcPr>
          <w:p w14:paraId="5224A0AB"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040 3787 214</w:t>
            </w:r>
          </w:p>
        </w:tc>
        <w:tc>
          <w:tcPr>
            <w:tcW w:w="1984" w:type="dxa"/>
            <w:tcBorders>
              <w:top w:val="nil"/>
              <w:left w:val="nil"/>
              <w:bottom w:val="single" w:sz="4" w:space="0" w:color="auto"/>
              <w:right w:val="single" w:sz="4" w:space="0" w:color="auto"/>
            </w:tcBorders>
            <w:shd w:val="clear" w:color="000000" w:fill="FFFFFF"/>
            <w:noWrap/>
            <w:vAlign w:val="center"/>
            <w:hideMark/>
          </w:tcPr>
          <w:p w14:paraId="6234A6D9" w14:textId="77777777" w:rsidR="00F92C92" w:rsidRPr="00695E02" w:rsidRDefault="00F92C92" w:rsidP="00F92C92">
            <w:pPr>
              <w:spacing w:after="0" w:line="240" w:lineRule="auto"/>
              <w:jc w:val="center"/>
              <w:rPr>
                <w:rFonts w:ascii="Times New Roman" w:eastAsia="Times New Roman" w:hAnsi="Times New Roman" w:cs="Times New Roman"/>
                <w:color w:val="000000"/>
                <w:sz w:val="24"/>
                <w:szCs w:val="24"/>
                <w:lang w:val="it-IT" w:eastAsia="it-IT"/>
              </w:rPr>
            </w:pPr>
            <w:r w:rsidRPr="00695E02">
              <w:rPr>
                <w:rFonts w:ascii="Times New Roman" w:eastAsia="Times New Roman" w:hAnsi="Times New Roman" w:cs="Times New Roman"/>
                <w:color w:val="000000"/>
                <w:sz w:val="24"/>
                <w:szCs w:val="24"/>
                <w:lang w:val="it-IT" w:eastAsia="it-IT"/>
              </w:rPr>
              <w:t>221</w:t>
            </w:r>
          </w:p>
        </w:tc>
        <w:tc>
          <w:tcPr>
            <w:tcW w:w="2127" w:type="dxa"/>
            <w:vMerge/>
            <w:tcBorders>
              <w:top w:val="nil"/>
              <w:left w:val="single" w:sz="4" w:space="0" w:color="auto"/>
              <w:bottom w:val="single" w:sz="4" w:space="0" w:color="000000"/>
              <w:right w:val="single" w:sz="4" w:space="0" w:color="auto"/>
            </w:tcBorders>
            <w:vAlign w:val="center"/>
            <w:hideMark/>
          </w:tcPr>
          <w:p w14:paraId="18F1ADCC" w14:textId="77777777" w:rsidR="00F92C92" w:rsidRPr="00695E02" w:rsidRDefault="00F92C92" w:rsidP="00F92C92">
            <w:pPr>
              <w:spacing w:after="0" w:line="240" w:lineRule="auto"/>
              <w:rPr>
                <w:rFonts w:ascii="Times New Roman" w:eastAsia="Times New Roman" w:hAnsi="Times New Roman" w:cs="Times New Roman"/>
                <w:color w:val="0563C1"/>
                <w:u w:val="single"/>
                <w:lang w:val="it-IT" w:eastAsia="it-IT"/>
              </w:rPr>
            </w:pPr>
          </w:p>
        </w:tc>
      </w:tr>
    </w:tbl>
    <w:p w14:paraId="4790ADD3" w14:textId="1721A4BD" w:rsidR="00D975FA" w:rsidRPr="00695E02" w:rsidRDefault="00D975FA" w:rsidP="00D975FA">
      <w:pPr>
        <w:pStyle w:val="Titolo2"/>
        <w:spacing w:after="0"/>
        <w:ind w:left="142" w:right="168"/>
        <w:contextualSpacing/>
        <w:mirrorIndents/>
        <w:jc w:val="both"/>
        <w:rPr>
          <w:rFonts w:ascii="Times New Roman" w:hAnsi="Times New Roman"/>
          <w:kern w:val="32"/>
        </w:rPr>
      </w:pPr>
      <w:bookmarkStart w:id="132" w:name="_Toc472417829"/>
      <w:bookmarkEnd w:id="127"/>
      <w:r w:rsidRPr="00695E02">
        <w:rPr>
          <w:rFonts w:ascii="Times New Roman" w:hAnsi="Times New Roman"/>
        </w:rPr>
        <w:t>Allegato 9</w:t>
      </w:r>
      <w:r w:rsidRPr="00695E02">
        <w:rPr>
          <w:rFonts w:ascii="Times New Roman" w:hAnsi="Times New Roman"/>
          <w:kern w:val="32"/>
        </w:rPr>
        <w:t xml:space="preserve"> Ruoli e dislocazioni degli addetti alle squadre di Gestione Emergenza e di primo Soccorso</w:t>
      </w:r>
      <w:bookmarkEnd w:id="132"/>
    </w:p>
    <w:p w14:paraId="74CBDAED" w14:textId="62E03F7B" w:rsidR="002F2765" w:rsidRPr="008261BD" w:rsidRDefault="00C83D60" w:rsidP="008261BD">
      <w:pPr>
        <w:pStyle w:val="Titolo3"/>
        <w:jc w:val="center"/>
        <w:rPr>
          <w:rFonts w:ascii="Times New Roman" w:hAnsi="Times New Roman" w:cs="Times New Roman"/>
          <w:color w:val="auto"/>
          <w:kern w:val="32"/>
          <w:sz w:val="24"/>
          <w:szCs w:val="24"/>
        </w:rPr>
      </w:pPr>
      <w:bookmarkStart w:id="133" w:name="_Toc472417830"/>
      <w:proofErr w:type="spellStart"/>
      <w:r w:rsidRPr="008261BD">
        <w:rPr>
          <w:rFonts w:ascii="Times New Roman" w:hAnsi="Times New Roman" w:cs="Times New Roman"/>
          <w:color w:val="auto"/>
          <w:sz w:val="24"/>
          <w:szCs w:val="24"/>
        </w:rPr>
        <w:t>Squadra</w:t>
      </w:r>
      <w:proofErr w:type="spellEnd"/>
      <w:r w:rsidRPr="008261BD">
        <w:rPr>
          <w:rFonts w:ascii="Times New Roman" w:hAnsi="Times New Roman" w:cs="Times New Roman"/>
          <w:color w:val="auto"/>
          <w:sz w:val="24"/>
          <w:szCs w:val="24"/>
        </w:rPr>
        <w:t xml:space="preserve"> di </w:t>
      </w:r>
      <w:proofErr w:type="spellStart"/>
      <w:r w:rsidRPr="008261BD">
        <w:rPr>
          <w:rFonts w:ascii="Times New Roman" w:hAnsi="Times New Roman" w:cs="Times New Roman"/>
          <w:color w:val="auto"/>
          <w:sz w:val="24"/>
          <w:szCs w:val="24"/>
        </w:rPr>
        <w:t>evacuazione</w:t>
      </w:r>
      <w:proofErr w:type="spellEnd"/>
      <w:r w:rsidRPr="008261BD">
        <w:rPr>
          <w:rFonts w:ascii="Times New Roman" w:hAnsi="Times New Roman" w:cs="Times New Roman"/>
          <w:color w:val="auto"/>
          <w:sz w:val="24"/>
          <w:szCs w:val="24"/>
        </w:rPr>
        <w:t xml:space="preserve"> N.1 - Verde</w:t>
      </w:r>
      <w:bookmarkEnd w:id="133"/>
    </w:p>
    <w:tbl>
      <w:tblPr>
        <w:tblW w:w="0" w:type="auto"/>
        <w:tblInd w:w="-38" w:type="dxa"/>
        <w:tblLayout w:type="fixed"/>
        <w:tblCellMar>
          <w:left w:w="70" w:type="dxa"/>
          <w:right w:w="70" w:type="dxa"/>
        </w:tblCellMar>
        <w:tblLook w:val="0000" w:firstRow="0" w:lastRow="0" w:firstColumn="0" w:lastColumn="0" w:noHBand="0" w:noVBand="0"/>
      </w:tblPr>
      <w:tblGrid>
        <w:gridCol w:w="423"/>
        <w:gridCol w:w="1450"/>
        <w:gridCol w:w="851"/>
        <w:gridCol w:w="3543"/>
        <w:gridCol w:w="1985"/>
        <w:gridCol w:w="2126"/>
      </w:tblGrid>
      <w:tr w:rsidR="002F2765" w:rsidRPr="009B65FA" w14:paraId="6C77F853" w14:textId="77777777" w:rsidTr="009B65FA">
        <w:trPr>
          <w:trHeight w:val="417"/>
        </w:trPr>
        <w:tc>
          <w:tcPr>
            <w:tcW w:w="423" w:type="dxa"/>
            <w:tcBorders>
              <w:top w:val="single" w:sz="6" w:space="0" w:color="auto"/>
              <w:left w:val="single" w:sz="6" w:space="0" w:color="auto"/>
              <w:bottom w:val="single" w:sz="6" w:space="0" w:color="auto"/>
              <w:right w:val="single" w:sz="6" w:space="0" w:color="auto"/>
            </w:tcBorders>
          </w:tcPr>
          <w:p w14:paraId="51C1BDC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w:t>
            </w:r>
          </w:p>
        </w:tc>
        <w:tc>
          <w:tcPr>
            <w:tcW w:w="1450" w:type="dxa"/>
            <w:tcBorders>
              <w:top w:val="single" w:sz="6" w:space="0" w:color="auto"/>
              <w:left w:val="single" w:sz="6" w:space="0" w:color="auto"/>
              <w:bottom w:val="single" w:sz="6" w:space="0" w:color="auto"/>
              <w:right w:val="single" w:sz="6" w:space="0" w:color="auto"/>
            </w:tcBorders>
          </w:tcPr>
          <w:p w14:paraId="109B8B7D"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Nome</w:t>
            </w:r>
          </w:p>
        </w:tc>
        <w:tc>
          <w:tcPr>
            <w:tcW w:w="851" w:type="dxa"/>
            <w:tcBorders>
              <w:top w:val="single" w:sz="6" w:space="0" w:color="auto"/>
              <w:left w:val="single" w:sz="6" w:space="0" w:color="auto"/>
              <w:bottom w:val="single" w:sz="6" w:space="0" w:color="auto"/>
              <w:right w:val="single" w:sz="6" w:space="0" w:color="auto"/>
            </w:tcBorders>
          </w:tcPr>
          <w:p w14:paraId="3A42F35B" w14:textId="00F7EBE2" w:rsidR="002F2765" w:rsidRPr="009B65FA" w:rsidRDefault="002F2765" w:rsidP="009B65FA">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Piano Ufficio</w:t>
            </w:r>
          </w:p>
        </w:tc>
        <w:tc>
          <w:tcPr>
            <w:tcW w:w="3543" w:type="dxa"/>
            <w:tcBorders>
              <w:top w:val="single" w:sz="6" w:space="0" w:color="auto"/>
              <w:left w:val="single" w:sz="6" w:space="0" w:color="auto"/>
              <w:bottom w:val="single" w:sz="6" w:space="0" w:color="auto"/>
              <w:right w:val="single" w:sz="6" w:space="0" w:color="auto"/>
            </w:tcBorders>
          </w:tcPr>
          <w:p w14:paraId="357EC5B2" w14:textId="4D9EEB4B" w:rsidR="002F2765" w:rsidRPr="009B65FA" w:rsidRDefault="002F2765" w:rsidP="009B65FA">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Dislocazione operativa / descrizione itinerario e operazioni</w:t>
            </w:r>
          </w:p>
        </w:tc>
        <w:tc>
          <w:tcPr>
            <w:tcW w:w="1985" w:type="dxa"/>
            <w:tcBorders>
              <w:top w:val="single" w:sz="6" w:space="0" w:color="auto"/>
              <w:left w:val="single" w:sz="6" w:space="0" w:color="auto"/>
              <w:bottom w:val="single" w:sz="6" w:space="0" w:color="auto"/>
              <w:right w:val="single" w:sz="6" w:space="0" w:color="auto"/>
            </w:tcBorders>
          </w:tcPr>
          <w:p w14:paraId="5B731D1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Ruolo</w:t>
            </w:r>
          </w:p>
        </w:tc>
        <w:tc>
          <w:tcPr>
            <w:tcW w:w="2126" w:type="dxa"/>
            <w:tcBorders>
              <w:top w:val="single" w:sz="6" w:space="0" w:color="auto"/>
              <w:left w:val="single" w:sz="6" w:space="0" w:color="auto"/>
              <w:bottom w:val="single" w:sz="6" w:space="0" w:color="auto"/>
              <w:right w:val="single" w:sz="6" w:space="0" w:color="auto"/>
            </w:tcBorders>
          </w:tcPr>
          <w:p w14:paraId="6A3117D5"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Dotazione</w:t>
            </w:r>
          </w:p>
        </w:tc>
      </w:tr>
      <w:tr w:rsidR="002F2765" w:rsidRPr="009B65FA" w14:paraId="5A47C1F8" w14:textId="77777777" w:rsidTr="009B65FA">
        <w:trPr>
          <w:trHeight w:val="1278"/>
        </w:trPr>
        <w:tc>
          <w:tcPr>
            <w:tcW w:w="423" w:type="dxa"/>
            <w:tcBorders>
              <w:top w:val="single" w:sz="6" w:space="0" w:color="auto"/>
              <w:left w:val="single" w:sz="6" w:space="0" w:color="auto"/>
              <w:bottom w:val="single" w:sz="6" w:space="0" w:color="auto"/>
              <w:right w:val="single" w:sz="6" w:space="0" w:color="auto"/>
            </w:tcBorders>
          </w:tcPr>
          <w:p w14:paraId="0BB79A46"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1</w:t>
            </w:r>
          </w:p>
        </w:tc>
        <w:tc>
          <w:tcPr>
            <w:tcW w:w="1450" w:type="dxa"/>
            <w:tcBorders>
              <w:top w:val="single" w:sz="6" w:space="0" w:color="auto"/>
              <w:left w:val="single" w:sz="6" w:space="0" w:color="auto"/>
              <w:bottom w:val="single" w:sz="6" w:space="0" w:color="auto"/>
              <w:right w:val="single" w:sz="6" w:space="0" w:color="auto"/>
            </w:tcBorders>
          </w:tcPr>
          <w:p w14:paraId="1DA61A5E"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VETTER</w:t>
            </w:r>
          </w:p>
        </w:tc>
        <w:tc>
          <w:tcPr>
            <w:tcW w:w="851" w:type="dxa"/>
            <w:tcBorders>
              <w:top w:val="single" w:sz="6" w:space="0" w:color="auto"/>
              <w:left w:val="single" w:sz="6" w:space="0" w:color="auto"/>
              <w:bottom w:val="single" w:sz="6" w:space="0" w:color="auto"/>
              <w:right w:val="single" w:sz="6" w:space="0" w:color="auto"/>
            </w:tcBorders>
          </w:tcPr>
          <w:p w14:paraId="084E3EB3"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3CC8157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da liv+2, salgo a liv+6 da scala A, controllo settore, scendo a liv+5 da scala B, controllo settore,  esco da scala B al liv+2,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aspetto altri addetti che scendono dagli altri piani e riferisco al Coordinamento</w:t>
            </w:r>
          </w:p>
        </w:tc>
        <w:tc>
          <w:tcPr>
            <w:tcW w:w="1985" w:type="dxa"/>
            <w:tcBorders>
              <w:top w:val="single" w:sz="6" w:space="0" w:color="auto"/>
              <w:left w:val="single" w:sz="6" w:space="0" w:color="auto"/>
              <w:bottom w:val="single" w:sz="6" w:space="0" w:color="auto"/>
              <w:right w:val="single" w:sz="6" w:space="0" w:color="auto"/>
            </w:tcBorders>
          </w:tcPr>
          <w:p w14:paraId="62ED7304"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CAPO squadra - ASPP</w:t>
            </w:r>
          </w:p>
          <w:p w14:paraId="4A623E0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1°Coordinamento squadre evacuazione</w:t>
            </w:r>
          </w:p>
        </w:tc>
        <w:tc>
          <w:tcPr>
            <w:tcW w:w="2126" w:type="dxa"/>
            <w:tcBorders>
              <w:top w:val="single" w:sz="6" w:space="0" w:color="auto"/>
              <w:left w:val="single" w:sz="6" w:space="0" w:color="auto"/>
              <w:bottom w:val="single" w:sz="6" w:space="0" w:color="auto"/>
              <w:right w:val="single" w:sz="6" w:space="0" w:color="auto"/>
            </w:tcBorders>
          </w:tcPr>
          <w:p w14:paraId="35F2DA74"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 RADIO</w:t>
            </w:r>
          </w:p>
        </w:tc>
      </w:tr>
      <w:tr w:rsidR="002F2765" w:rsidRPr="009B65FA" w14:paraId="3D8FCA3E" w14:textId="77777777" w:rsidTr="009B65FA">
        <w:trPr>
          <w:trHeight w:val="956"/>
        </w:trPr>
        <w:tc>
          <w:tcPr>
            <w:tcW w:w="423" w:type="dxa"/>
            <w:tcBorders>
              <w:top w:val="single" w:sz="6" w:space="0" w:color="auto"/>
              <w:left w:val="single" w:sz="6" w:space="0" w:color="auto"/>
              <w:bottom w:val="single" w:sz="6" w:space="0" w:color="auto"/>
              <w:right w:val="single" w:sz="6" w:space="0" w:color="auto"/>
            </w:tcBorders>
          </w:tcPr>
          <w:p w14:paraId="0DE91BD7"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1450" w:type="dxa"/>
            <w:tcBorders>
              <w:top w:val="single" w:sz="6" w:space="0" w:color="auto"/>
              <w:left w:val="single" w:sz="6" w:space="0" w:color="auto"/>
              <w:bottom w:val="single" w:sz="6" w:space="0" w:color="auto"/>
              <w:right w:val="single" w:sz="6" w:space="0" w:color="auto"/>
            </w:tcBorders>
          </w:tcPr>
          <w:p w14:paraId="42DDCB4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COVASSIN</w:t>
            </w:r>
          </w:p>
        </w:tc>
        <w:tc>
          <w:tcPr>
            <w:tcW w:w="851" w:type="dxa"/>
            <w:tcBorders>
              <w:top w:val="single" w:sz="6" w:space="0" w:color="auto"/>
              <w:left w:val="single" w:sz="6" w:space="0" w:color="auto"/>
              <w:bottom w:val="single" w:sz="6" w:space="0" w:color="auto"/>
              <w:right w:val="single" w:sz="6" w:space="0" w:color="auto"/>
            </w:tcBorders>
          </w:tcPr>
          <w:p w14:paraId="51CCBAF6"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362D4A7B"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controllo vano scala B, liv+2, tengo aperta porta e indirizzo flusso fuori dalla scala in corridoio,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riferisco al CAPO squadra</w:t>
            </w:r>
          </w:p>
        </w:tc>
        <w:tc>
          <w:tcPr>
            <w:tcW w:w="1985" w:type="dxa"/>
            <w:tcBorders>
              <w:top w:val="single" w:sz="6" w:space="0" w:color="auto"/>
              <w:left w:val="single" w:sz="6" w:space="0" w:color="auto"/>
              <w:bottom w:val="single" w:sz="6" w:space="0" w:color="auto"/>
              <w:right w:val="single" w:sz="6" w:space="0" w:color="auto"/>
            </w:tcBorders>
          </w:tcPr>
          <w:p w14:paraId="028F25BB"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48A730A1"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r w:rsidR="002F2765" w:rsidRPr="009B65FA" w14:paraId="649182CF" w14:textId="77777777" w:rsidTr="009B65FA">
        <w:trPr>
          <w:trHeight w:val="842"/>
        </w:trPr>
        <w:tc>
          <w:tcPr>
            <w:tcW w:w="423" w:type="dxa"/>
            <w:tcBorders>
              <w:top w:val="single" w:sz="6" w:space="0" w:color="auto"/>
              <w:left w:val="single" w:sz="6" w:space="0" w:color="auto"/>
              <w:bottom w:val="single" w:sz="6" w:space="0" w:color="auto"/>
              <w:right w:val="single" w:sz="6" w:space="0" w:color="auto"/>
            </w:tcBorders>
          </w:tcPr>
          <w:p w14:paraId="504E90C7"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3</w:t>
            </w:r>
          </w:p>
        </w:tc>
        <w:tc>
          <w:tcPr>
            <w:tcW w:w="1450" w:type="dxa"/>
            <w:tcBorders>
              <w:top w:val="single" w:sz="6" w:space="0" w:color="auto"/>
              <w:left w:val="single" w:sz="6" w:space="0" w:color="auto"/>
              <w:bottom w:val="single" w:sz="6" w:space="0" w:color="auto"/>
              <w:right w:val="single" w:sz="6" w:space="0" w:color="auto"/>
            </w:tcBorders>
          </w:tcPr>
          <w:p w14:paraId="7114FD7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DI SOPRA</w:t>
            </w:r>
          </w:p>
        </w:tc>
        <w:tc>
          <w:tcPr>
            <w:tcW w:w="851" w:type="dxa"/>
            <w:tcBorders>
              <w:top w:val="single" w:sz="6" w:space="0" w:color="auto"/>
              <w:left w:val="single" w:sz="6" w:space="0" w:color="auto"/>
              <w:bottom w:val="single" w:sz="6" w:space="0" w:color="auto"/>
              <w:right w:val="single" w:sz="6" w:space="0" w:color="auto"/>
            </w:tcBorders>
          </w:tcPr>
          <w:p w14:paraId="4D4D33B2"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25C50F9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controllo vano scala B, liv+2, tengo aperta porta e indirizzo flusso fuori dalla scala in corridoio,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riferisco al CAPO squadra</w:t>
            </w:r>
          </w:p>
        </w:tc>
        <w:tc>
          <w:tcPr>
            <w:tcW w:w="1985" w:type="dxa"/>
            <w:tcBorders>
              <w:top w:val="single" w:sz="6" w:space="0" w:color="auto"/>
              <w:left w:val="single" w:sz="6" w:space="0" w:color="auto"/>
              <w:bottom w:val="single" w:sz="6" w:space="0" w:color="auto"/>
              <w:right w:val="single" w:sz="6" w:space="0" w:color="auto"/>
            </w:tcBorders>
          </w:tcPr>
          <w:p w14:paraId="13F45BEB"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VICE Capo squadra - Addetto evacuazione</w:t>
            </w:r>
          </w:p>
          <w:p w14:paraId="2076F91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4°Coordinamento squadre evacuazione</w:t>
            </w:r>
          </w:p>
        </w:tc>
        <w:tc>
          <w:tcPr>
            <w:tcW w:w="2126" w:type="dxa"/>
            <w:tcBorders>
              <w:top w:val="single" w:sz="6" w:space="0" w:color="auto"/>
              <w:left w:val="single" w:sz="6" w:space="0" w:color="auto"/>
              <w:bottom w:val="single" w:sz="6" w:space="0" w:color="auto"/>
              <w:right w:val="single" w:sz="6" w:space="0" w:color="auto"/>
            </w:tcBorders>
          </w:tcPr>
          <w:p w14:paraId="0F3F0CCD"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 RADIO</w:t>
            </w:r>
          </w:p>
        </w:tc>
      </w:tr>
      <w:tr w:rsidR="002F2765" w:rsidRPr="009B65FA" w14:paraId="3687F560" w14:textId="77777777" w:rsidTr="009B65FA">
        <w:trPr>
          <w:trHeight w:val="1002"/>
        </w:trPr>
        <w:tc>
          <w:tcPr>
            <w:tcW w:w="423" w:type="dxa"/>
            <w:tcBorders>
              <w:top w:val="single" w:sz="6" w:space="0" w:color="auto"/>
              <w:left w:val="single" w:sz="6" w:space="0" w:color="auto"/>
              <w:bottom w:val="single" w:sz="6" w:space="0" w:color="auto"/>
              <w:right w:val="single" w:sz="6" w:space="0" w:color="auto"/>
            </w:tcBorders>
          </w:tcPr>
          <w:p w14:paraId="3D542E2B"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4</w:t>
            </w:r>
          </w:p>
        </w:tc>
        <w:tc>
          <w:tcPr>
            <w:tcW w:w="1450" w:type="dxa"/>
            <w:tcBorders>
              <w:top w:val="single" w:sz="6" w:space="0" w:color="auto"/>
              <w:left w:val="single" w:sz="6" w:space="0" w:color="auto"/>
              <w:bottom w:val="single" w:sz="6" w:space="0" w:color="auto"/>
              <w:right w:val="single" w:sz="6" w:space="0" w:color="auto"/>
            </w:tcBorders>
          </w:tcPr>
          <w:p w14:paraId="617C0D4C"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DERIN</w:t>
            </w:r>
          </w:p>
        </w:tc>
        <w:tc>
          <w:tcPr>
            <w:tcW w:w="851" w:type="dxa"/>
            <w:tcBorders>
              <w:top w:val="single" w:sz="6" w:space="0" w:color="auto"/>
              <w:left w:val="single" w:sz="6" w:space="0" w:color="auto"/>
              <w:bottom w:val="single" w:sz="6" w:space="0" w:color="auto"/>
              <w:right w:val="single" w:sz="6" w:space="0" w:color="auto"/>
            </w:tcBorders>
          </w:tcPr>
          <w:p w14:paraId="6F17091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61C52B3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da liv+2, salgo a liv+4 da scala A, controllo settore, scendo a liv+3 da scala B, controllo settore,  esco da scala B al liv+2,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riferisco al CAPO squadra</w:t>
            </w:r>
          </w:p>
        </w:tc>
        <w:tc>
          <w:tcPr>
            <w:tcW w:w="1985" w:type="dxa"/>
            <w:tcBorders>
              <w:top w:val="single" w:sz="6" w:space="0" w:color="auto"/>
              <w:left w:val="single" w:sz="6" w:space="0" w:color="auto"/>
              <w:bottom w:val="single" w:sz="6" w:space="0" w:color="auto"/>
              <w:right w:val="single" w:sz="6" w:space="0" w:color="auto"/>
            </w:tcBorders>
          </w:tcPr>
          <w:p w14:paraId="6418F304"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2C2FC635"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r w:rsidR="002F2765" w:rsidRPr="009B65FA" w14:paraId="66655425" w14:textId="77777777" w:rsidTr="009B65FA">
        <w:trPr>
          <w:trHeight w:val="1088"/>
        </w:trPr>
        <w:tc>
          <w:tcPr>
            <w:tcW w:w="423" w:type="dxa"/>
            <w:tcBorders>
              <w:top w:val="single" w:sz="6" w:space="0" w:color="auto"/>
              <w:left w:val="single" w:sz="6" w:space="0" w:color="auto"/>
              <w:bottom w:val="single" w:sz="6" w:space="0" w:color="auto"/>
              <w:right w:val="single" w:sz="6" w:space="0" w:color="auto"/>
            </w:tcBorders>
          </w:tcPr>
          <w:p w14:paraId="18DD474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5</w:t>
            </w:r>
          </w:p>
        </w:tc>
        <w:tc>
          <w:tcPr>
            <w:tcW w:w="1450" w:type="dxa"/>
            <w:tcBorders>
              <w:top w:val="single" w:sz="6" w:space="0" w:color="auto"/>
              <w:left w:val="single" w:sz="6" w:space="0" w:color="auto"/>
              <w:bottom w:val="single" w:sz="6" w:space="0" w:color="auto"/>
              <w:right w:val="single" w:sz="6" w:space="0" w:color="auto"/>
            </w:tcBorders>
          </w:tcPr>
          <w:p w14:paraId="7C055698"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GRIGORIOU</w:t>
            </w:r>
          </w:p>
        </w:tc>
        <w:tc>
          <w:tcPr>
            <w:tcW w:w="851" w:type="dxa"/>
            <w:tcBorders>
              <w:top w:val="single" w:sz="6" w:space="0" w:color="auto"/>
              <w:left w:val="single" w:sz="6" w:space="0" w:color="auto"/>
              <w:bottom w:val="single" w:sz="6" w:space="0" w:color="auto"/>
              <w:right w:val="single" w:sz="6" w:space="0" w:color="auto"/>
            </w:tcBorders>
          </w:tcPr>
          <w:p w14:paraId="73D80E8F"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42B38234"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da liv+2, salgo a liv+4 da scala A, controllo settore, scendo a liv+3 da scala B, controllo settore,  esco da scala B al liv+2,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riferisco al CAPO squadra</w:t>
            </w:r>
          </w:p>
        </w:tc>
        <w:tc>
          <w:tcPr>
            <w:tcW w:w="1985" w:type="dxa"/>
            <w:tcBorders>
              <w:top w:val="single" w:sz="6" w:space="0" w:color="auto"/>
              <w:left w:val="single" w:sz="6" w:space="0" w:color="auto"/>
              <w:bottom w:val="single" w:sz="6" w:space="0" w:color="auto"/>
              <w:right w:val="single" w:sz="6" w:space="0" w:color="auto"/>
            </w:tcBorders>
          </w:tcPr>
          <w:p w14:paraId="7B96E146"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664D3935"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r w:rsidR="002F2765" w:rsidRPr="009B65FA" w14:paraId="5658822A" w14:textId="77777777" w:rsidTr="009B65FA">
        <w:trPr>
          <w:trHeight w:val="1260"/>
        </w:trPr>
        <w:tc>
          <w:tcPr>
            <w:tcW w:w="423" w:type="dxa"/>
            <w:tcBorders>
              <w:top w:val="single" w:sz="6" w:space="0" w:color="auto"/>
              <w:left w:val="single" w:sz="6" w:space="0" w:color="auto"/>
              <w:bottom w:val="single" w:sz="6" w:space="0" w:color="auto"/>
              <w:right w:val="single" w:sz="6" w:space="0" w:color="auto"/>
            </w:tcBorders>
          </w:tcPr>
          <w:p w14:paraId="5859FCE9"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6</w:t>
            </w:r>
          </w:p>
        </w:tc>
        <w:tc>
          <w:tcPr>
            <w:tcW w:w="1450" w:type="dxa"/>
            <w:tcBorders>
              <w:top w:val="single" w:sz="6" w:space="0" w:color="auto"/>
              <w:left w:val="single" w:sz="6" w:space="0" w:color="auto"/>
              <w:bottom w:val="single" w:sz="6" w:space="0" w:color="auto"/>
              <w:right w:val="single" w:sz="6" w:space="0" w:color="auto"/>
            </w:tcBorders>
          </w:tcPr>
          <w:p w14:paraId="0F485EF3"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TUILLIER</w:t>
            </w:r>
          </w:p>
        </w:tc>
        <w:tc>
          <w:tcPr>
            <w:tcW w:w="851" w:type="dxa"/>
            <w:tcBorders>
              <w:top w:val="single" w:sz="6" w:space="0" w:color="auto"/>
              <w:left w:val="single" w:sz="6" w:space="0" w:color="auto"/>
              <w:bottom w:val="single" w:sz="6" w:space="0" w:color="auto"/>
              <w:right w:val="single" w:sz="6" w:space="0" w:color="auto"/>
            </w:tcBorders>
          </w:tcPr>
          <w:p w14:paraId="666F3DC2"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4</w:t>
            </w:r>
          </w:p>
        </w:tc>
        <w:tc>
          <w:tcPr>
            <w:tcW w:w="3543" w:type="dxa"/>
            <w:tcBorders>
              <w:top w:val="single" w:sz="6" w:space="0" w:color="auto"/>
              <w:left w:val="single" w:sz="6" w:space="0" w:color="auto"/>
              <w:bottom w:val="single" w:sz="6" w:space="0" w:color="auto"/>
              <w:right w:val="single" w:sz="6" w:space="0" w:color="auto"/>
            </w:tcBorders>
          </w:tcPr>
          <w:p w14:paraId="54A11F21"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da liv+4, salgo a liv+6 da scala A, controllo settore, scendo a liv+5 da scala B, controllo settore,  esco da scala B al liv+2,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riferisco al CAPO squadra</w:t>
            </w:r>
          </w:p>
        </w:tc>
        <w:tc>
          <w:tcPr>
            <w:tcW w:w="1985" w:type="dxa"/>
            <w:tcBorders>
              <w:top w:val="single" w:sz="6" w:space="0" w:color="auto"/>
              <w:left w:val="single" w:sz="6" w:space="0" w:color="auto"/>
              <w:bottom w:val="single" w:sz="6" w:space="0" w:color="auto"/>
              <w:right w:val="single" w:sz="6" w:space="0" w:color="auto"/>
            </w:tcBorders>
          </w:tcPr>
          <w:p w14:paraId="44342528"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1F824627"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r w:rsidR="002F2765" w:rsidRPr="009B65FA" w14:paraId="5F2453C6" w14:textId="77777777" w:rsidTr="000F12A5">
        <w:trPr>
          <w:trHeight w:val="976"/>
        </w:trPr>
        <w:tc>
          <w:tcPr>
            <w:tcW w:w="423" w:type="dxa"/>
            <w:tcBorders>
              <w:top w:val="single" w:sz="6" w:space="0" w:color="auto"/>
              <w:left w:val="single" w:sz="6" w:space="0" w:color="auto"/>
              <w:bottom w:val="single" w:sz="6" w:space="0" w:color="auto"/>
              <w:right w:val="single" w:sz="6" w:space="0" w:color="auto"/>
            </w:tcBorders>
          </w:tcPr>
          <w:p w14:paraId="1C8669BD"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7</w:t>
            </w:r>
          </w:p>
        </w:tc>
        <w:tc>
          <w:tcPr>
            <w:tcW w:w="1450" w:type="dxa"/>
            <w:tcBorders>
              <w:top w:val="single" w:sz="6" w:space="0" w:color="auto"/>
              <w:left w:val="single" w:sz="6" w:space="0" w:color="auto"/>
              <w:bottom w:val="single" w:sz="6" w:space="0" w:color="auto"/>
              <w:right w:val="single" w:sz="6" w:space="0" w:color="auto"/>
            </w:tcBorders>
          </w:tcPr>
          <w:p w14:paraId="6B934163"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TUNIZ</w:t>
            </w:r>
          </w:p>
        </w:tc>
        <w:tc>
          <w:tcPr>
            <w:tcW w:w="851" w:type="dxa"/>
            <w:tcBorders>
              <w:top w:val="single" w:sz="6" w:space="0" w:color="auto"/>
              <w:left w:val="single" w:sz="6" w:space="0" w:color="auto"/>
              <w:bottom w:val="single" w:sz="6" w:space="0" w:color="auto"/>
              <w:right w:val="single" w:sz="6" w:space="0" w:color="auto"/>
            </w:tcBorders>
          </w:tcPr>
          <w:p w14:paraId="0B4068FB"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41081BF5"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controllo atrio centrale liv+2 e portico uscita esterna liv+2, indirizzo flusso verso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controllo settore,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w:t>
            </w:r>
            <w:proofErr w:type="spellStart"/>
            <w:r w:rsidRPr="009B65FA">
              <w:rPr>
                <w:rFonts w:ascii="Times New Roman" w:hAnsi="Times New Roman" w:cs="Times New Roman"/>
                <w:color w:val="000000"/>
                <w:sz w:val="20"/>
                <w:szCs w:val="20"/>
                <w:lang w:val="it-IT"/>
              </w:rPr>
              <w:t>riferiso</w:t>
            </w:r>
            <w:proofErr w:type="spellEnd"/>
            <w:r w:rsidRPr="009B65FA">
              <w:rPr>
                <w:rFonts w:ascii="Times New Roman" w:hAnsi="Times New Roman" w:cs="Times New Roman"/>
                <w:color w:val="000000"/>
                <w:sz w:val="20"/>
                <w:szCs w:val="20"/>
                <w:lang w:val="it-IT"/>
              </w:rPr>
              <w:t xml:space="preserve"> al CAPO squadra</w:t>
            </w:r>
          </w:p>
        </w:tc>
        <w:tc>
          <w:tcPr>
            <w:tcW w:w="1985" w:type="dxa"/>
            <w:tcBorders>
              <w:top w:val="single" w:sz="6" w:space="0" w:color="auto"/>
              <w:left w:val="single" w:sz="6" w:space="0" w:color="auto"/>
              <w:bottom w:val="single" w:sz="6" w:space="0" w:color="auto"/>
              <w:right w:val="single" w:sz="6" w:space="0" w:color="auto"/>
            </w:tcBorders>
          </w:tcPr>
          <w:p w14:paraId="6F255760"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0695E1C2"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r w:rsidR="002F2765" w:rsidRPr="009B65FA" w14:paraId="18B0D9A1" w14:textId="77777777" w:rsidTr="009B65FA">
        <w:trPr>
          <w:trHeight w:val="1038"/>
        </w:trPr>
        <w:tc>
          <w:tcPr>
            <w:tcW w:w="423" w:type="dxa"/>
            <w:tcBorders>
              <w:top w:val="single" w:sz="6" w:space="0" w:color="auto"/>
              <w:left w:val="single" w:sz="6" w:space="0" w:color="auto"/>
              <w:bottom w:val="single" w:sz="6" w:space="0" w:color="auto"/>
              <w:right w:val="single" w:sz="6" w:space="0" w:color="auto"/>
            </w:tcBorders>
          </w:tcPr>
          <w:p w14:paraId="0FAECF3D"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lastRenderedPageBreak/>
              <w:t>8</w:t>
            </w:r>
          </w:p>
        </w:tc>
        <w:tc>
          <w:tcPr>
            <w:tcW w:w="1450" w:type="dxa"/>
            <w:tcBorders>
              <w:top w:val="single" w:sz="6" w:space="0" w:color="auto"/>
              <w:left w:val="single" w:sz="6" w:space="0" w:color="auto"/>
              <w:bottom w:val="single" w:sz="6" w:space="0" w:color="auto"/>
              <w:right w:val="single" w:sz="6" w:space="0" w:color="auto"/>
            </w:tcBorders>
          </w:tcPr>
          <w:p w14:paraId="405117C0"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VESNAVER</w:t>
            </w:r>
          </w:p>
        </w:tc>
        <w:tc>
          <w:tcPr>
            <w:tcW w:w="851" w:type="dxa"/>
            <w:tcBorders>
              <w:top w:val="single" w:sz="6" w:space="0" w:color="auto"/>
              <w:left w:val="single" w:sz="6" w:space="0" w:color="auto"/>
              <w:bottom w:val="single" w:sz="6" w:space="0" w:color="auto"/>
              <w:right w:val="single" w:sz="6" w:space="0" w:color="auto"/>
            </w:tcBorders>
          </w:tcPr>
          <w:p w14:paraId="0208EA42"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2</w:t>
            </w:r>
          </w:p>
        </w:tc>
        <w:tc>
          <w:tcPr>
            <w:tcW w:w="3543" w:type="dxa"/>
            <w:tcBorders>
              <w:top w:val="single" w:sz="6" w:space="0" w:color="auto"/>
              <w:left w:val="single" w:sz="6" w:space="0" w:color="auto"/>
              <w:bottom w:val="single" w:sz="6" w:space="0" w:color="auto"/>
              <w:right w:val="single" w:sz="6" w:space="0" w:color="auto"/>
            </w:tcBorders>
          </w:tcPr>
          <w:p w14:paraId="2B0FA0B9"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controllo atrio centrale liv+2 e portico uscita esterna liv+2, indirizzo flusso verso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controllo settore, raggiungo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n.1 e riferisco al CAPO squadra</w:t>
            </w:r>
          </w:p>
        </w:tc>
        <w:tc>
          <w:tcPr>
            <w:tcW w:w="1985" w:type="dxa"/>
            <w:tcBorders>
              <w:top w:val="single" w:sz="6" w:space="0" w:color="auto"/>
              <w:left w:val="single" w:sz="6" w:space="0" w:color="auto"/>
              <w:bottom w:val="single" w:sz="6" w:space="0" w:color="auto"/>
              <w:right w:val="single" w:sz="6" w:space="0" w:color="auto"/>
            </w:tcBorders>
          </w:tcPr>
          <w:p w14:paraId="11959C46"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Addetto evacuazione</w:t>
            </w:r>
          </w:p>
        </w:tc>
        <w:tc>
          <w:tcPr>
            <w:tcW w:w="2126" w:type="dxa"/>
            <w:tcBorders>
              <w:top w:val="single" w:sz="6" w:space="0" w:color="auto"/>
              <w:left w:val="single" w:sz="6" w:space="0" w:color="auto"/>
              <w:bottom w:val="single" w:sz="6" w:space="0" w:color="auto"/>
              <w:right w:val="single" w:sz="6" w:space="0" w:color="auto"/>
            </w:tcBorders>
          </w:tcPr>
          <w:p w14:paraId="3398E35A"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w:t>
            </w:r>
          </w:p>
        </w:tc>
      </w:tr>
    </w:tbl>
    <w:p w14:paraId="725B5087" w14:textId="77777777" w:rsidR="00C755A0" w:rsidRDefault="00C755A0">
      <w:r>
        <w:br w:type="page"/>
      </w:r>
    </w:p>
    <w:tbl>
      <w:tblPr>
        <w:tblW w:w="0" w:type="auto"/>
        <w:tblInd w:w="-38" w:type="dxa"/>
        <w:tblLayout w:type="fixed"/>
        <w:tblCellMar>
          <w:left w:w="70" w:type="dxa"/>
          <w:right w:w="70" w:type="dxa"/>
        </w:tblCellMar>
        <w:tblLook w:val="0000" w:firstRow="0" w:lastRow="0" w:firstColumn="0" w:lastColumn="0" w:noHBand="0" w:noVBand="0"/>
      </w:tblPr>
      <w:tblGrid>
        <w:gridCol w:w="10378"/>
      </w:tblGrid>
      <w:tr w:rsidR="00C83D60" w:rsidRPr="009B65FA" w14:paraId="6C777D3E" w14:textId="77777777" w:rsidTr="00C83D60">
        <w:trPr>
          <w:trHeight w:val="232"/>
        </w:trPr>
        <w:tc>
          <w:tcPr>
            <w:tcW w:w="10378" w:type="dxa"/>
            <w:tcBorders>
              <w:top w:val="single" w:sz="6" w:space="0" w:color="auto"/>
              <w:left w:val="single" w:sz="6" w:space="0" w:color="auto"/>
              <w:bottom w:val="single" w:sz="6" w:space="0" w:color="auto"/>
              <w:right w:val="single" w:sz="6" w:space="0" w:color="auto"/>
            </w:tcBorders>
          </w:tcPr>
          <w:p w14:paraId="6DE7B0D3" w14:textId="54D10936" w:rsidR="00C83D60" w:rsidRPr="009B65FA" w:rsidRDefault="00C83D60" w:rsidP="00C83D60">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lastRenderedPageBreak/>
              <w:t>NOTE ALLA TABELLA</w:t>
            </w:r>
          </w:p>
        </w:tc>
      </w:tr>
      <w:tr w:rsidR="002F2765" w:rsidRPr="00565113" w14:paraId="7D789C10" w14:textId="77777777" w:rsidTr="0000060E">
        <w:trPr>
          <w:trHeight w:val="844"/>
        </w:trPr>
        <w:tc>
          <w:tcPr>
            <w:tcW w:w="10378" w:type="dxa"/>
            <w:tcBorders>
              <w:top w:val="single" w:sz="6" w:space="0" w:color="auto"/>
              <w:left w:val="single" w:sz="6" w:space="0" w:color="auto"/>
              <w:bottom w:val="single" w:sz="6" w:space="0" w:color="auto"/>
              <w:right w:val="single" w:sz="6" w:space="0" w:color="auto"/>
            </w:tcBorders>
          </w:tcPr>
          <w:p w14:paraId="3D81B470" w14:textId="449E2701"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Al suono della sirena tutta la squadra si riunisce al liv +2 davanti ascensore B per supplire a eventuali assenze e per valutare la necessità della ridistribuzione delle radio presenti nel Presidio Tecnico.</w:t>
            </w:r>
          </w:p>
          <w:p w14:paraId="33F3EF13" w14:textId="77777777" w:rsidR="002F2765" w:rsidRPr="009B65FA" w:rsidRDefault="002F2765" w:rsidP="002F2765">
            <w:pPr>
              <w:autoSpaceDE w:val="0"/>
              <w:autoSpaceDN w:val="0"/>
              <w:adjustRightInd w:val="0"/>
              <w:spacing w:after="0" w:line="240" w:lineRule="auto"/>
              <w:jc w:val="center"/>
              <w:rPr>
                <w:rFonts w:ascii="Times New Roman" w:hAnsi="Times New Roman" w:cs="Times New Roman"/>
                <w:color w:val="000000"/>
                <w:sz w:val="20"/>
                <w:szCs w:val="20"/>
                <w:lang w:val="it-IT"/>
              </w:rPr>
            </w:pPr>
          </w:p>
          <w:p w14:paraId="48E111E7" w14:textId="2CC0D5D6" w:rsidR="002F2765" w:rsidRPr="009B65FA" w:rsidRDefault="002F2765" w:rsidP="009B65FA">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Al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ci si organizza per il co</w:t>
            </w:r>
            <w:r w:rsidR="009B65FA">
              <w:rPr>
                <w:rFonts w:ascii="Times New Roman" w:hAnsi="Times New Roman" w:cs="Times New Roman"/>
                <w:color w:val="000000"/>
                <w:sz w:val="20"/>
                <w:szCs w:val="20"/>
                <w:lang w:val="it-IT"/>
              </w:rPr>
              <w:t>nteggio del personale evacuato.</w:t>
            </w:r>
          </w:p>
        </w:tc>
      </w:tr>
      <w:tr w:rsidR="00082671" w:rsidRPr="00565113" w14:paraId="59910B37" w14:textId="77777777" w:rsidTr="00082671">
        <w:trPr>
          <w:trHeight w:val="1532"/>
        </w:trPr>
        <w:tc>
          <w:tcPr>
            <w:tcW w:w="10378" w:type="dxa"/>
            <w:tcBorders>
              <w:top w:val="nil"/>
              <w:left w:val="single" w:sz="8" w:space="0" w:color="auto"/>
              <w:bottom w:val="single" w:sz="8" w:space="0" w:color="auto"/>
              <w:right w:val="single" w:sz="4" w:space="0" w:color="auto"/>
            </w:tcBorders>
            <w:shd w:val="clear" w:color="auto" w:fill="auto"/>
          </w:tcPr>
          <w:p w14:paraId="0CEA3D0A"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113453DF"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assenza del CAPO squadra, il VICE Capo squadra prende il comando della squadra.</w:t>
            </w:r>
          </w:p>
          <w:p w14:paraId="1F823E12"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p>
          <w:p w14:paraId="62940AE2"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COORDINAMENTO SQUADRE EVACUAZIONE</w:t>
            </w:r>
          </w:p>
          <w:p w14:paraId="647271D7"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Presidio Tecnico)</w:t>
            </w:r>
          </w:p>
          <w:p w14:paraId="15863AF8"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1° Bigiarini , 2° Cecco, 3° </w:t>
            </w:r>
            <w:proofErr w:type="spellStart"/>
            <w:r w:rsidRPr="009B65FA">
              <w:rPr>
                <w:rFonts w:ascii="Times New Roman" w:hAnsi="Times New Roman" w:cs="Times New Roman"/>
                <w:color w:val="000000"/>
                <w:sz w:val="20"/>
                <w:szCs w:val="20"/>
                <w:lang w:val="it-IT"/>
              </w:rPr>
              <w:t>Vetter</w:t>
            </w:r>
            <w:proofErr w:type="spellEnd"/>
            <w:r w:rsidRPr="009B65FA">
              <w:rPr>
                <w:rFonts w:ascii="Times New Roman" w:hAnsi="Times New Roman" w:cs="Times New Roman"/>
                <w:color w:val="000000"/>
                <w:sz w:val="20"/>
                <w:szCs w:val="20"/>
                <w:lang w:val="it-IT"/>
              </w:rPr>
              <w:t xml:space="preserve">, 4° Righi, 5° </w:t>
            </w:r>
            <w:proofErr w:type="spellStart"/>
            <w:r w:rsidRPr="009B65FA">
              <w:rPr>
                <w:rFonts w:ascii="Times New Roman" w:hAnsi="Times New Roman" w:cs="Times New Roman"/>
                <w:color w:val="000000"/>
                <w:sz w:val="20"/>
                <w:szCs w:val="20"/>
                <w:lang w:val="it-IT"/>
              </w:rPr>
              <w:t>Pagnoni</w:t>
            </w:r>
            <w:proofErr w:type="spellEnd"/>
            <w:r w:rsidRPr="009B65FA">
              <w:rPr>
                <w:rFonts w:ascii="Times New Roman" w:hAnsi="Times New Roman" w:cs="Times New Roman"/>
                <w:color w:val="000000"/>
                <w:sz w:val="20"/>
                <w:szCs w:val="20"/>
                <w:lang w:val="it-IT"/>
              </w:rPr>
              <w:t>, 6° Di Sopra</w:t>
            </w:r>
          </w:p>
        </w:tc>
      </w:tr>
    </w:tbl>
    <w:p w14:paraId="5A7653BD" w14:textId="22C8F939" w:rsidR="002F2765" w:rsidRPr="008261BD" w:rsidRDefault="00180075" w:rsidP="008261BD">
      <w:pPr>
        <w:pStyle w:val="Titolo3"/>
        <w:jc w:val="center"/>
        <w:rPr>
          <w:rFonts w:ascii="Times New Roman" w:hAnsi="Times New Roman" w:cs="Times New Roman"/>
          <w:color w:val="auto"/>
          <w:kern w:val="32"/>
          <w:sz w:val="24"/>
          <w:szCs w:val="24"/>
        </w:rPr>
      </w:pPr>
      <w:bookmarkStart w:id="134" w:name="_Toc472417831"/>
      <w:proofErr w:type="spellStart"/>
      <w:r w:rsidRPr="008261BD">
        <w:rPr>
          <w:rFonts w:ascii="Times New Roman" w:hAnsi="Times New Roman" w:cs="Times New Roman"/>
          <w:color w:val="auto"/>
          <w:sz w:val="24"/>
          <w:szCs w:val="24"/>
        </w:rPr>
        <w:t>Squadra</w:t>
      </w:r>
      <w:proofErr w:type="spellEnd"/>
      <w:r w:rsidRPr="008261BD">
        <w:rPr>
          <w:rFonts w:ascii="Times New Roman" w:hAnsi="Times New Roman" w:cs="Times New Roman"/>
          <w:color w:val="auto"/>
          <w:sz w:val="24"/>
          <w:szCs w:val="24"/>
        </w:rPr>
        <w:t xml:space="preserve"> di </w:t>
      </w:r>
      <w:proofErr w:type="spellStart"/>
      <w:r w:rsidRPr="008261BD">
        <w:rPr>
          <w:rFonts w:ascii="Times New Roman" w:hAnsi="Times New Roman" w:cs="Times New Roman"/>
          <w:color w:val="auto"/>
          <w:sz w:val="24"/>
          <w:szCs w:val="24"/>
        </w:rPr>
        <w:t>evacuazione</w:t>
      </w:r>
      <w:proofErr w:type="spellEnd"/>
      <w:r w:rsidRPr="008261BD">
        <w:rPr>
          <w:rFonts w:ascii="Times New Roman" w:hAnsi="Times New Roman" w:cs="Times New Roman"/>
          <w:color w:val="auto"/>
          <w:sz w:val="24"/>
          <w:szCs w:val="24"/>
        </w:rPr>
        <w:t xml:space="preserve"> N.2 - </w:t>
      </w:r>
      <w:proofErr w:type="spellStart"/>
      <w:r w:rsidRPr="008261BD">
        <w:rPr>
          <w:rFonts w:ascii="Times New Roman" w:hAnsi="Times New Roman" w:cs="Times New Roman"/>
          <w:color w:val="auto"/>
          <w:sz w:val="24"/>
          <w:szCs w:val="24"/>
        </w:rPr>
        <w:t>Rossa</w:t>
      </w:r>
      <w:bookmarkEnd w:id="134"/>
      <w:proofErr w:type="spellEnd"/>
    </w:p>
    <w:tbl>
      <w:tblPr>
        <w:tblW w:w="0" w:type="auto"/>
        <w:tblInd w:w="-38" w:type="dxa"/>
        <w:tblLayout w:type="fixed"/>
        <w:tblCellMar>
          <w:left w:w="70" w:type="dxa"/>
          <w:right w:w="70" w:type="dxa"/>
        </w:tblCellMar>
        <w:tblLook w:val="0000" w:firstRow="0" w:lastRow="0" w:firstColumn="0" w:lastColumn="0" w:noHBand="0" w:noVBand="0"/>
      </w:tblPr>
      <w:tblGrid>
        <w:gridCol w:w="423"/>
        <w:gridCol w:w="1450"/>
        <w:gridCol w:w="851"/>
        <w:gridCol w:w="3543"/>
        <w:gridCol w:w="1985"/>
        <w:gridCol w:w="2126"/>
      </w:tblGrid>
      <w:tr w:rsidR="00180075" w:rsidRPr="009B65FA" w14:paraId="2A5F241C" w14:textId="77777777" w:rsidTr="009B65FA">
        <w:trPr>
          <w:trHeight w:val="487"/>
        </w:trPr>
        <w:tc>
          <w:tcPr>
            <w:tcW w:w="423" w:type="dxa"/>
            <w:tcBorders>
              <w:top w:val="single" w:sz="6" w:space="0" w:color="auto"/>
              <w:left w:val="single" w:sz="6" w:space="0" w:color="auto"/>
              <w:bottom w:val="single" w:sz="6" w:space="0" w:color="auto"/>
              <w:right w:val="single" w:sz="6" w:space="0" w:color="auto"/>
            </w:tcBorders>
          </w:tcPr>
          <w:p w14:paraId="7C36B778" w14:textId="77777777" w:rsidR="00180075" w:rsidRPr="009B65FA" w:rsidRDefault="00180075" w:rsidP="0018007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w:t>
            </w:r>
          </w:p>
        </w:tc>
        <w:tc>
          <w:tcPr>
            <w:tcW w:w="1450" w:type="dxa"/>
            <w:tcBorders>
              <w:top w:val="single" w:sz="6" w:space="0" w:color="auto"/>
              <w:left w:val="single" w:sz="6" w:space="0" w:color="auto"/>
              <w:bottom w:val="single" w:sz="6" w:space="0" w:color="auto"/>
              <w:right w:val="single" w:sz="6" w:space="0" w:color="auto"/>
            </w:tcBorders>
          </w:tcPr>
          <w:p w14:paraId="5A29736C" w14:textId="77777777" w:rsidR="00180075" w:rsidRPr="009B65FA" w:rsidRDefault="00180075" w:rsidP="0018007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Nome</w:t>
            </w:r>
          </w:p>
        </w:tc>
        <w:tc>
          <w:tcPr>
            <w:tcW w:w="851" w:type="dxa"/>
            <w:tcBorders>
              <w:top w:val="single" w:sz="6" w:space="0" w:color="auto"/>
              <w:left w:val="single" w:sz="6" w:space="0" w:color="auto"/>
              <w:bottom w:val="single" w:sz="6" w:space="0" w:color="auto"/>
              <w:right w:val="single" w:sz="6" w:space="0" w:color="auto"/>
            </w:tcBorders>
          </w:tcPr>
          <w:p w14:paraId="033DE7C1" w14:textId="07DBAA0B" w:rsidR="00180075" w:rsidRPr="009B65FA" w:rsidRDefault="00180075" w:rsidP="009B65FA">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Piano Ufficio</w:t>
            </w:r>
          </w:p>
        </w:tc>
        <w:tc>
          <w:tcPr>
            <w:tcW w:w="3543" w:type="dxa"/>
            <w:tcBorders>
              <w:top w:val="single" w:sz="6" w:space="0" w:color="auto"/>
              <w:left w:val="single" w:sz="6" w:space="0" w:color="auto"/>
              <w:bottom w:val="single" w:sz="6" w:space="0" w:color="auto"/>
              <w:right w:val="single" w:sz="6" w:space="0" w:color="auto"/>
            </w:tcBorders>
          </w:tcPr>
          <w:p w14:paraId="78F091B4" w14:textId="77777777" w:rsidR="00180075" w:rsidRPr="009B65FA" w:rsidRDefault="00180075" w:rsidP="0018007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Dislocazione operativa / descrizione  itinerario e operazioni</w:t>
            </w:r>
          </w:p>
        </w:tc>
        <w:tc>
          <w:tcPr>
            <w:tcW w:w="1985" w:type="dxa"/>
            <w:tcBorders>
              <w:top w:val="single" w:sz="6" w:space="0" w:color="auto"/>
              <w:left w:val="single" w:sz="6" w:space="0" w:color="auto"/>
              <w:bottom w:val="single" w:sz="6" w:space="0" w:color="auto"/>
              <w:right w:val="single" w:sz="6" w:space="0" w:color="auto"/>
            </w:tcBorders>
          </w:tcPr>
          <w:p w14:paraId="4012A83E" w14:textId="77777777" w:rsidR="00180075" w:rsidRPr="009B65FA" w:rsidRDefault="00180075" w:rsidP="0018007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Ruolo</w:t>
            </w:r>
          </w:p>
        </w:tc>
        <w:tc>
          <w:tcPr>
            <w:tcW w:w="2126" w:type="dxa"/>
            <w:tcBorders>
              <w:top w:val="single" w:sz="6" w:space="0" w:color="auto"/>
              <w:left w:val="single" w:sz="6" w:space="0" w:color="auto"/>
              <w:bottom w:val="single" w:sz="6" w:space="0" w:color="auto"/>
              <w:right w:val="single" w:sz="6" w:space="0" w:color="auto"/>
            </w:tcBorders>
          </w:tcPr>
          <w:p w14:paraId="26CD3B0D" w14:textId="77777777" w:rsidR="00180075" w:rsidRPr="009B65FA" w:rsidRDefault="00180075" w:rsidP="00180075">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Dotazione</w:t>
            </w:r>
          </w:p>
        </w:tc>
      </w:tr>
      <w:tr w:rsidR="002C2E0D" w:rsidRPr="009B65FA" w14:paraId="49ABC344" w14:textId="77777777" w:rsidTr="009B65FA">
        <w:trPr>
          <w:trHeight w:val="975"/>
        </w:trPr>
        <w:tc>
          <w:tcPr>
            <w:tcW w:w="423" w:type="dxa"/>
            <w:tcBorders>
              <w:top w:val="single" w:sz="4" w:space="0" w:color="auto"/>
              <w:left w:val="single" w:sz="8" w:space="0" w:color="auto"/>
              <w:bottom w:val="single" w:sz="4" w:space="0" w:color="auto"/>
              <w:right w:val="single" w:sz="4" w:space="0" w:color="auto"/>
            </w:tcBorders>
            <w:shd w:val="clear" w:color="auto" w:fill="auto"/>
            <w:vAlign w:val="center"/>
          </w:tcPr>
          <w:p w14:paraId="1EF91D77" w14:textId="281008CE"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1</w:t>
            </w:r>
          </w:p>
        </w:tc>
        <w:tc>
          <w:tcPr>
            <w:tcW w:w="1450" w:type="dxa"/>
            <w:tcBorders>
              <w:top w:val="single" w:sz="4" w:space="0" w:color="auto"/>
              <w:left w:val="nil"/>
              <w:bottom w:val="single" w:sz="4" w:space="0" w:color="auto"/>
              <w:right w:val="single" w:sz="4" w:space="0" w:color="auto"/>
            </w:tcBorders>
            <w:shd w:val="clear" w:color="auto" w:fill="auto"/>
            <w:vAlign w:val="center"/>
          </w:tcPr>
          <w:p w14:paraId="55EC2928" w14:textId="39A320D9"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BIGIARINI</w:t>
            </w:r>
          </w:p>
        </w:tc>
        <w:tc>
          <w:tcPr>
            <w:tcW w:w="851" w:type="dxa"/>
            <w:tcBorders>
              <w:top w:val="single" w:sz="4" w:space="0" w:color="auto"/>
              <w:left w:val="nil"/>
              <w:bottom w:val="single" w:sz="4" w:space="0" w:color="auto"/>
              <w:right w:val="single" w:sz="4" w:space="0" w:color="auto"/>
            </w:tcBorders>
            <w:shd w:val="clear" w:color="auto" w:fill="auto"/>
            <w:vAlign w:val="center"/>
          </w:tcPr>
          <w:p w14:paraId="5FF3D5F2" w14:textId="45D6E35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3543" w:type="dxa"/>
            <w:tcBorders>
              <w:top w:val="single" w:sz="4" w:space="0" w:color="auto"/>
              <w:left w:val="nil"/>
              <w:bottom w:val="single" w:sz="4" w:space="0" w:color="auto"/>
              <w:right w:val="single" w:sz="4" w:space="0" w:color="auto"/>
            </w:tcBorders>
            <w:shd w:val="clear" w:color="auto" w:fill="auto"/>
            <w:vAlign w:val="center"/>
          </w:tcPr>
          <w:p w14:paraId="28638CC4" w14:textId="13EB0CD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settore laboratori liv +4, salgo dalla scala F al liv +5, controllo settore, raggiungo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aspetto altri addetti che scendono dagli altri piani e riferisco al Coordinamento</w:t>
            </w:r>
          </w:p>
        </w:tc>
        <w:tc>
          <w:tcPr>
            <w:tcW w:w="1985" w:type="dxa"/>
            <w:tcBorders>
              <w:top w:val="single" w:sz="4" w:space="0" w:color="auto"/>
              <w:left w:val="nil"/>
              <w:bottom w:val="single" w:sz="4" w:space="0" w:color="auto"/>
              <w:right w:val="single" w:sz="4" w:space="0" w:color="auto"/>
            </w:tcBorders>
            <w:shd w:val="clear" w:color="auto" w:fill="auto"/>
            <w:vAlign w:val="center"/>
          </w:tcPr>
          <w:p w14:paraId="490C5367" w14:textId="2436D268" w:rsid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CAPO squadra </w:t>
            </w:r>
            <w:r w:rsidR="009B65FA">
              <w:rPr>
                <w:rFonts w:ascii="Times New Roman" w:hAnsi="Times New Roman" w:cs="Times New Roman"/>
                <w:sz w:val="20"/>
                <w:szCs w:val="20"/>
                <w:lang w:val="it-IT"/>
              </w:rPr>
              <w:t>–</w:t>
            </w:r>
            <w:r w:rsidRPr="009B65FA">
              <w:rPr>
                <w:rFonts w:ascii="Times New Roman" w:hAnsi="Times New Roman" w:cs="Times New Roman"/>
                <w:sz w:val="20"/>
                <w:szCs w:val="20"/>
                <w:lang w:val="it-IT"/>
              </w:rPr>
              <w:t xml:space="preserve"> ASPP</w:t>
            </w:r>
          </w:p>
          <w:p w14:paraId="64F5E8F6" w14:textId="4E4C2421"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2°Coordinamento squadre evacuazione</w:t>
            </w:r>
          </w:p>
        </w:tc>
        <w:tc>
          <w:tcPr>
            <w:tcW w:w="2126" w:type="dxa"/>
            <w:tcBorders>
              <w:top w:val="single" w:sz="4" w:space="0" w:color="auto"/>
              <w:left w:val="nil"/>
              <w:bottom w:val="single" w:sz="4" w:space="0" w:color="auto"/>
              <w:right w:val="single" w:sz="4" w:space="0" w:color="auto"/>
            </w:tcBorders>
            <w:shd w:val="clear" w:color="auto" w:fill="auto"/>
            <w:vAlign w:val="center"/>
          </w:tcPr>
          <w:p w14:paraId="48F71349" w14:textId="3F042097"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r w:rsidRPr="009B65FA">
              <w:rPr>
                <w:rFonts w:ascii="Times New Roman" w:hAnsi="Times New Roman" w:cs="Times New Roman"/>
                <w:sz w:val="20"/>
                <w:szCs w:val="20"/>
              </w:rPr>
              <w:t>, RADIO</w:t>
            </w:r>
          </w:p>
        </w:tc>
      </w:tr>
      <w:tr w:rsidR="002C2E0D" w:rsidRPr="009B65FA" w14:paraId="0B1AF4E7" w14:textId="77777777" w:rsidTr="009B65FA">
        <w:trPr>
          <w:trHeight w:val="853"/>
        </w:trPr>
        <w:tc>
          <w:tcPr>
            <w:tcW w:w="423" w:type="dxa"/>
            <w:tcBorders>
              <w:top w:val="nil"/>
              <w:left w:val="single" w:sz="8" w:space="0" w:color="auto"/>
              <w:bottom w:val="single" w:sz="4" w:space="0" w:color="auto"/>
              <w:right w:val="single" w:sz="4" w:space="0" w:color="auto"/>
            </w:tcBorders>
            <w:shd w:val="clear" w:color="auto" w:fill="auto"/>
            <w:vAlign w:val="center"/>
          </w:tcPr>
          <w:p w14:paraId="5D6EE92F" w14:textId="22CFDBA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2</w:t>
            </w:r>
          </w:p>
        </w:tc>
        <w:tc>
          <w:tcPr>
            <w:tcW w:w="1450" w:type="dxa"/>
            <w:tcBorders>
              <w:top w:val="nil"/>
              <w:left w:val="nil"/>
              <w:bottom w:val="single" w:sz="4" w:space="0" w:color="auto"/>
              <w:right w:val="single" w:sz="4" w:space="0" w:color="auto"/>
            </w:tcBorders>
            <w:shd w:val="clear" w:color="auto" w:fill="auto"/>
            <w:vAlign w:val="center"/>
          </w:tcPr>
          <w:p w14:paraId="02F495FB" w14:textId="395FF18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FRANZOT</w:t>
            </w:r>
          </w:p>
        </w:tc>
        <w:tc>
          <w:tcPr>
            <w:tcW w:w="851" w:type="dxa"/>
            <w:tcBorders>
              <w:top w:val="nil"/>
              <w:left w:val="nil"/>
              <w:bottom w:val="single" w:sz="4" w:space="0" w:color="auto"/>
              <w:right w:val="single" w:sz="4" w:space="0" w:color="auto"/>
            </w:tcBorders>
            <w:shd w:val="clear" w:color="auto" w:fill="auto"/>
            <w:vAlign w:val="center"/>
          </w:tcPr>
          <w:p w14:paraId="7C2A72DB" w14:textId="039C34D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3543" w:type="dxa"/>
            <w:tcBorders>
              <w:top w:val="nil"/>
              <w:left w:val="nil"/>
              <w:bottom w:val="single" w:sz="4" w:space="0" w:color="auto"/>
              <w:right w:val="single" w:sz="4" w:space="0" w:color="auto"/>
            </w:tcBorders>
            <w:shd w:val="clear" w:color="auto" w:fill="auto"/>
            <w:vAlign w:val="center"/>
          </w:tcPr>
          <w:p w14:paraId="03853001" w14:textId="081A5FB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settore laboratori liv +4, salgo dalla scala F al liv +5, controllo settore, raggiungo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riferisco al CAPO squadra</w:t>
            </w:r>
          </w:p>
        </w:tc>
        <w:tc>
          <w:tcPr>
            <w:tcW w:w="1985" w:type="dxa"/>
            <w:tcBorders>
              <w:top w:val="nil"/>
              <w:left w:val="nil"/>
              <w:bottom w:val="single" w:sz="4" w:space="0" w:color="auto"/>
              <w:right w:val="single" w:sz="4" w:space="0" w:color="auto"/>
            </w:tcBorders>
            <w:shd w:val="clear" w:color="auto" w:fill="auto"/>
            <w:vAlign w:val="center"/>
          </w:tcPr>
          <w:p w14:paraId="278F44E5" w14:textId="18E1D9A9"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3E52D750" w14:textId="4962579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06EAB69E" w14:textId="77777777" w:rsidTr="009B65FA">
        <w:trPr>
          <w:trHeight w:val="842"/>
        </w:trPr>
        <w:tc>
          <w:tcPr>
            <w:tcW w:w="423" w:type="dxa"/>
            <w:tcBorders>
              <w:top w:val="nil"/>
              <w:left w:val="single" w:sz="8" w:space="0" w:color="auto"/>
              <w:bottom w:val="single" w:sz="4" w:space="0" w:color="auto"/>
              <w:right w:val="single" w:sz="4" w:space="0" w:color="auto"/>
            </w:tcBorders>
            <w:shd w:val="clear" w:color="auto" w:fill="auto"/>
            <w:vAlign w:val="center"/>
          </w:tcPr>
          <w:p w14:paraId="2431F76B" w14:textId="505AEC4D"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3</w:t>
            </w:r>
          </w:p>
        </w:tc>
        <w:tc>
          <w:tcPr>
            <w:tcW w:w="1450" w:type="dxa"/>
            <w:tcBorders>
              <w:top w:val="nil"/>
              <w:left w:val="nil"/>
              <w:bottom w:val="single" w:sz="4" w:space="0" w:color="auto"/>
              <w:right w:val="single" w:sz="4" w:space="0" w:color="auto"/>
            </w:tcBorders>
            <w:shd w:val="clear" w:color="auto" w:fill="auto"/>
            <w:vAlign w:val="center"/>
          </w:tcPr>
          <w:p w14:paraId="2BED91DF" w14:textId="5DCC3B0F"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FERRERO</w:t>
            </w:r>
          </w:p>
        </w:tc>
        <w:tc>
          <w:tcPr>
            <w:tcW w:w="851" w:type="dxa"/>
            <w:tcBorders>
              <w:top w:val="nil"/>
              <w:left w:val="nil"/>
              <w:bottom w:val="single" w:sz="4" w:space="0" w:color="auto"/>
              <w:right w:val="single" w:sz="4" w:space="0" w:color="auto"/>
            </w:tcBorders>
            <w:shd w:val="clear" w:color="auto" w:fill="auto"/>
            <w:vAlign w:val="center"/>
          </w:tcPr>
          <w:p w14:paraId="5401F539" w14:textId="232CE2C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3543" w:type="dxa"/>
            <w:tcBorders>
              <w:top w:val="nil"/>
              <w:left w:val="nil"/>
              <w:bottom w:val="single" w:sz="4" w:space="0" w:color="auto"/>
              <w:right w:val="single" w:sz="4" w:space="0" w:color="auto"/>
            </w:tcBorders>
            <w:shd w:val="clear" w:color="auto" w:fill="auto"/>
            <w:vAlign w:val="center"/>
          </w:tcPr>
          <w:p w14:paraId="6A29640C" w14:textId="28389CD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salgo dalla scala E al liv +7, controllo settore, scendo dalla scala E al liv +6, controllo settore, raggiungo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riferisco al CAPO squadra</w:t>
            </w:r>
          </w:p>
        </w:tc>
        <w:tc>
          <w:tcPr>
            <w:tcW w:w="1985" w:type="dxa"/>
            <w:tcBorders>
              <w:top w:val="nil"/>
              <w:left w:val="nil"/>
              <w:bottom w:val="single" w:sz="4" w:space="0" w:color="auto"/>
              <w:right w:val="single" w:sz="4" w:space="0" w:color="auto"/>
            </w:tcBorders>
            <w:shd w:val="clear" w:color="auto" w:fill="auto"/>
            <w:vAlign w:val="center"/>
          </w:tcPr>
          <w:p w14:paraId="22415DFC" w14:textId="587EFE6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40BF5348" w14:textId="57E15041"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7C53818D" w14:textId="77777777" w:rsidTr="009B65FA">
        <w:trPr>
          <w:trHeight w:val="1002"/>
        </w:trPr>
        <w:tc>
          <w:tcPr>
            <w:tcW w:w="423" w:type="dxa"/>
            <w:tcBorders>
              <w:top w:val="nil"/>
              <w:left w:val="single" w:sz="8" w:space="0" w:color="auto"/>
              <w:bottom w:val="single" w:sz="4" w:space="0" w:color="auto"/>
              <w:right w:val="single" w:sz="4" w:space="0" w:color="auto"/>
            </w:tcBorders>
            <w:shd w:val="clear" w:color="auto" w:fill="auto"/>
            <w:vAlign w:val="center"/>
          </w:tcPr>
          <w:p w14:paraId="756C8D7B" w14:textId="55E5911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1450" w:type="dxa"/>
            <w:tcBorders>
              <w:top w:val="nil"/>
              <w:left w:val="nil"/>
              <w:bottom w:val="single" w:sz="4" w:space="0" w:color="auto"/>
              <w:right w:val="single" w:sz="4" w:space="0" w:color="auto"/>
            </w:tcBorders>
            <w:shd w:val="clear" w:color="auto" w:fill="auto"/>
            <w:vAlign w:val="center"/>
          </w:tcPr>
          <w:p w14:paraId="607CAFD4" w14:textId="0C48565D"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RIGHI</w:t>
            </w:r>
          </w:p>
        </w:tc>
        <w:tc>
          <w:tcPr>
            <w:tcW w:w="851" w:type="dxa"/>
            <w:tcBorders>
              <w:top w:val="nil"/>
              <w:left w:val="nil"/>
              <w:bottom w:val="single" w:sz="4" w:space="0" w:color="auto"/>
              <w:right w:val="single" w:sz="4" w:space="0" w:color="auto"/>
            </w:tcBorders>
            <w:shd w:val="clear" w:color="auto" w:fill="auto"/>
            <w:vAlign w:val="center"/>
          </w:tcPr>
          <w:p w14:paraId="2A723381" w14:textId="1DAFDF7B"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3543" w:type="dxa"/>
            <w:tcBorders>
              <w:top w:val="nil"/>
              <w:left w:val="nil"/>
              <w:bottom w:val="single" w:sz="4" w:space="0" w:color="auto"/>
              <w:right w:val="single" w:sz="4" w:space="0" w:color="auto"/>
            </w:tcBorders>
            <w:shd w:val="clear" w:color="auto" w:fill="auto"/>
            <w:vAlign w:val="center"/>
          </w:tcPr>
          <w:p w14:paraId="7A2EAD62" w14:textId="1E384FC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salgo dalla scala E al liv +7, controllo settore, scendo dalla scala E al liv +6, controllo settore, raggiungo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aspetto altri addetti che scendono dagli altri piani e riferisco al Coordinamento</w:t>
            </w:r>
          </w:p>
        </w:tc>
        <w:tc>
          <w:tcPr>
            <w:tcW w:w="1985" w:type="dxa"/>
            <w:tcBorders>
              <w:top w:val="nil"/>
              <w:left w:val="nil"/>
              <w:bottom w:val="single" w:sz="4" w:space="0" w:color="auto"/>
              <w:right w:val="single" w:sz="4" w:space="0" w:color="auto"/>
            </w:tcBorders>
            <w:shd w:val="clear" w:color="auto" w:fill="auto"/>
            <w:vAlign w:val="center"/>
          </w:tcPr>
          <w:p w14:paraId="282A3E17" w14:textId="23D5F2D5" w:rsid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VICE Capo squadra </w:t>
            </w:r>
            <w:r w:rsidR="009B65FA">
              <w:rPr>
                <w:rFonts w:ascii="Times New Roman" w:hAnsi="Times New Roman" w:cs="Times New Roman"/>
                <w:sz w:val="20"/>
                <w:szCs w:val="20"/>
                <w:lang w:val="it-IT"/>
              </w:rPr>
              <w:t>–</w:t>
            </w:r>
            <w:r w:rsidRPr="009B65FA">
              <w:rPr>
                <w:rFonts w:ascii="Times New Roman" w:hAnsi="Times New Roman" w:cs="Times New Roman"/>
                <w:sz w:val="20"/>
                <w:szCs w:val="20"/>
                <w:lang w:val="it-IT"/>
              </w:rPr>
              <w:t xml:space="preserve"> ASPP</w:t>
            </w:r>
          </w:p>
          <w:p w14:paraId="6BBE7A6A" w14:textId="644F7E8E"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5°Coordinamento squadre evacuazione</w:t>
            </w:r>
          </w:p>
        </w:tc>
        <w:tc>
          <w:tcPr>
            <w:tcW w:w="2126" w:type="dxa"/>
            <w:tcBorders>
              <w:top w:val="nil"/>
              <w:left w:val="nil"/>
              <w:bottom w:val="single" w:sz="4" w:space="0" w:color="auto"/>
              <w:right w:val="single" w:sz="4" w:space="0" w:color="auto"/>
            </w:tcBorders>
            <w:shd w:val="clear" w:color="auto" w:fill="auto"/>
            <w:vAlign w:val="center"/>
          </w:tcPr>
          <w:p w14:paraId="056B316B" w14:textId="2D9DEEE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r w:rsidRPr="009B65FA">
              <w:rPr>
                <w:rFonts w:ascii="Times New Roman" w:hAnsi="Times New Roman" w:cs="Times New Roman"/>
                <w:sz w:val="20"/>
                <w:szCs w:val="20"/>
              </w:rPr>
              <w:t>, RADIO</w:t>
            </w:r>
          </w:p>
        </w:tc>
      </w:tr>
      <w:tr w:rsidR="002C2E0D" w:rsidRPr="009B65FA" w14:paraId="541B2E84"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vAlign w:val="center"/>
          </w:tcPr>
          <w:p w14:paraId="2A9DFA75" w14:textId="10B11510"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5</w:t>
            </w:r>
          </w:p>
        </w:tc>
        <w:tc>
          <w:tcPr>
            <w:tcW w:w="1450" w:type="dxa"/>
            <w:tcBorders>
              <w:top w:val="nil"/>
              <w:left w:val="nil"/>
              <w:bottom w:val="single" w:sz="4" w:space="0" w:color="auto"/>
              <w:right w:val="single" w:sz="4" w:space="0" w:color="auto"/>
            </w:tcBorders>
            <w:shd w:val="clear" w:color="auto" w:fill="auto"/>
            <w:vAlign w:val="center"/>
          </w:tcPr>
          <w:p w14:paraId="099E1447" w14:textId="0757D73C"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TOMICICH</w:t>
            </w:r>
          </w:p>
        </w:tc>
        <w:tc>
          <w:tcPr>
            <w:tcW w:w="851" w:type="dxa"/>
            <w:tcBorders>
              <w:top w:val="nil"/>
              <w:left w:val="nil"/>
              <w:bottom w:val="single" w:sz="4" w:space="0" w:color="auto"/>
              <w:right w:val="single" w:sz="4" w:space="0" w:color="auto"/>
            </w:tcBorders>
            <w:shd w:val="clear" w:color="auto" w:fill="auto"/>
            <w:vAlign w:val="center"/>
          </w:tcPr>
          <w:p w14:paraId="107C9CFF" w14:textId="2EE92283"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vAlign w:val="center"/>
          </w:tcPr>
          <w:p w14:paraId="179F94C4" w14:textId="160D344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settore uffici liv +4, scendo dalla scala E al liv +3, controllo settore e indirizzo flusso laboratori presso uscita scala F, scendo a liv +2, controllo settore,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riferisco al CAPO squadra</w:t>
            </w:r>
          </w:p>
        </w:tc>
        <w:tc>
          <w:tcPr>
            <w:tcW w:w="1985" w:type="dxa"/>
            <w:tcBorders>
              <w:top w:val="nil"/>
              <w:left w:val="nil"/>
              <w:bottom w:val="single" w:sz="4" w:space="0" w:color="auto"/>
              <w:right w:val="single" w:sz="4" w:space="0" w:color="auto"/>
            </w:tcBorders>
            <w:shd w:val="clear" w:color="auto" w:fill="auto"/>
            <w:vAlign w:val="center"/>
          </w:tcPr>
          <w:p w14:paraId="601AEA89" w14:textId="3B2B2BBF"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03A4609E" w14:textId="05FD4612"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23340191" w14:textId="77777777" w:rsidTr="009B65FA">
        <w:trPr>
          <w:trHeight w:val="1093"/>
        </w:trPr>
        <w:tc>
          <w:tcPr>
            <w:tcW w:w="423" w:type="dxa"/>
            <w:tcBorders>
              <w:top w:val="nil"/>
              <w:left w:val="single" w:sz="8" w:space="0" w:color="auto"/>
              <w:bottom w:val="single" w:sz="8" w:space="0" w:color="auto"/>
              <w:right w:val="single" w:sz="4" w:space="0" w:color="auto"/>
            </w:tcBorders>
            <w:shd w:val="clear" w:color="auto" w:fill="auto"/>
            <w:vAlign w:val="center"/>
          </w:tcPr>
          <w:p w14:paraId="31D462BC" w14:textId="65A96C88"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6</w:t>
            </w:r>
          </w:p>
        </w:tc>
        <w:tc>
          <w:tcPr>
            <w:tcW w:w="1450" w:type="dxa"/>
            <w:tcBorders>
              <w:top w:val="nil"/>
              <w:left w:val="nil"/>
              <w:bottom w:val="single" w:sz="8" w:space="0" w:color="auto"/>
              <w:right w:val="single" w:sz="4" w:space="0" w:color="auto"/>
            </w:tcBorders>
            <w:shd w:val="clear" w:color="auto" w:fill="auto"/>
            <w:vAlign w:val="center"/>
          </w:tcPr>
          <w:p w14:paraId="3BDC8589" w14:textId="3B30884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GRANDOLFO</w:t>
            </w:r>
          </w:p>
        </w:tc>
        <w:tc>
          <w:tcPr>
            <w:tcW w:w="851" w:type="dxa"/>
            <w:tcBorders>
              <w:top w:val="nil"/>
              <w:left w:val="nil"/>
              <w:bottom w:val="single" w:sz="8" w:space="0" w:color="auto"/>
              <w:right w:val="single" w:sz="4" w:space="0" w:color="auto"/>
            </w:tcBorders>
            <w:shd w:val="clear" w:color="auto" w:fill="auto"/>
            <w:vAlign w:val="center"/>
          </w:tcPr>
          <w:p w14:paraId="15FBBE4D" w14:textId="447C543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3543" w:type="dxa"/>
            <w:tcBorders>
              <w:top w:val="nil"/>
              <w:left w:val="nil"/>
              <w:bottom w:val="single" w:sz="8" w:space="0" w:color="auto"/>
              <w:right w:val="single" w:sz="4" w:space="0" w:color="auto"/>
            </w:tcBorders>
            <w:shd w:val="clear" w:color="auto" w:fill="auto"/>
            <w:vAlign w:val="center"/>
          </w:tcPr>
          <w:p w14:paraId="75C0482A" w14:textId="4595840B"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settore uffici liv +4, scendo dalla scala E al liv +3, controllo settore e indirizzo flusso laboratori presso uscita scala F, scendo a liv +2, controllo settore,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n.2, riferisco al CAPO squadra</w:t>
            </w:r>
          </w:p>
        </w:tc>
        <w:tc>
          <w:tcPr>
            <w:tcW w:w="1985" w:type="dxa"/>
            <w:tcBorders>
              <w:top w:val="nil"/>
              <w:left w:val="nil"/>
              <w:bottom w:val="single" w:sz="8" w:space="0" w:color="auto"/>
              <w:right w:val="single" w:sz="4" w:space="0" w:color="auto"/>
            </w:tcBorders>
            <w:shd w:val="clear" w:color="auto" w:fill="auto"/>
            <w:vAlign w:val="center"/>
          </w:tcPr>
          <w:p w14:paraId="6C9D7C4D" w14:textId="16C7AE8E"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8" w:space="0" w:color="auto"/>
              <w:right w:val="single" w:sz="4" w:space="0" w:color="auto"/>
            </w:tcBorders>
            <w:shd w:val="clear" w:color="auto" w:fill="auto"/>
            <w:vAlign w:val="center"/>
          </w:tcPr>
          <w:p w14:paraId="70B6785A" w14:textId="2459A84B"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4C9065EF" w14:textId="77777777" w:rsidTr="00502A2E">
        <w:trPr>
          <w:trHeight w:val="232"/>
        </w:trPr>
        <w:tc>
          <w:tcPr>
            <w:tcW w:w="10378" w:type="dxa"/>
            <w:gridSpan w:val="6"/>
            <w:tcBorders>
              <w:top w:val="single" w:sz="6" w:space="0" w:color="auto"/>
              <w:left w:val="single" w:sz="6" w:space="0" w:color="auto"/>
              <w:bottom w:val="single" w:sz="6" w:space="0" w:color="auto"/>
              <w:right w:val="single" w:sz="6" w:space="0" w:color="auto"/>
            </w:tcBorders>
          </w:tcPr>
          <w:p w14:paraId="046C5F4B" w14:textId="77777777" w:rsidR="002C2E0D" w:rsidRPr="009B65FA" w:rsidRDefault="002C2E0D" w:rsidP="00502A2E">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NOTE ALLA TABELLA</w:t>
            </w:r>
          </w:p>
        </w:tc>
      </w:tr>
      <w:tr w:rsidR="002C2E0D" w:rsidRPr="00565113" w14:paraId="35B91D3B" w14:textId="77777777" w:rsidTr="0000060E">
        <w:trPr>
          <w:trHeight w:val="1082"/>
        </w:trPr>
        <w:tc>
          <w:tcPr>
            <w:tcW w:w="10378" w:type="dxa"/>
            <w:gridSpan w:val="6"/>
            <w:tcBorders>
              <w:top w:val="single" w:sz="6" w:space="0" w:color="auto"/>
              <w:left w:val="single" w:sz="6" w:space="0" w:color="auto"/>
              <w:bottom w:val="single" w:sz="6" w:space="0" w:color="auto"/>
              <w:right w:val="single" w:sz="6" w:space="0" w:color="auto"/>
            </w:tcBorders>
          </w:tcPr>
          <w:p w14:paraId="6F66392F" w14:textId="77777777"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lastRenderedPageBreak/>
              <w:t>Al suono della sirena tutta la squadra si riunisce al liv +4 davanti all'Ufficio SPP per supplire a eventuali assenze, per valutare la necessità della ridistribuzione delle radio presenti in Ufficio SPP e per valutare la necessità dell'uso dell'UNITA' AUTORESPIRATORE.</w:t>
            </w:r>
          </w:p>
          <w:p w14:paraId="3FACA8F9" w14:textId="77777777"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
          <w:p w14:paraId="2CF7B3CA" w14:textId="7FC72B10" w:rsidR="002C2E0D" w:rsidRPr="009B65FA" w:rsidRDefault="002C2E0D" w:rsidP="009B65FA">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Al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ci si organizza per il conteggio del personale evacuato.</w:t>
            </w:r>
          </w:p>
        </w:tc>
      </w:tr>
      <w:tr w:rsidR="00082671" w:rsidRPr="00565113" w14:paraId="4EDBC3D8" w14:textId="77777777" w:rsidTr="00082671">
        <w:trPr>
          <w:trHeight w:val="1532"/>
        </w:trPr>
        <w:tc>
          <w:tcPr>
            <w:tcW w:w="10378" w:type="dxa"/>
            <w:gridSpan w:val="6"/>
            <w:tcBorders>
              <w:top w:val="nil"/>
              <w:left w:val="single" w:sz="8" w:space="0" w:color="auto"/>
              <w:bottom w:val="single" w:sz="8" w:space="0" w:color="auto"/>
              <w:right w:val="single" w:sz="4" w:space="0" w:color="auto"/>
            </w:tcBorders>
            <w:shd w:val="clear" w:color="auto" w:fill="auto"/>
          </w:tcPr>
          <w:p w14:paraId="43B9E6A2"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4DD19F68"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assenza del CAPO squadra, il VICE Capo squadra prende il comando della squadra.</w:t>
            </w:r>
          </w:p>
          <w:p w14:paraId="7DDD285A"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p>
          <w:p w14:paraId="28620127"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COORDINAMENTO SQUADRE EVACUAZIONE</w:t>
            </w:r>
          </w:p>
          <w:p w14:paraId="52D303C4"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Presidio Tecnico)</w:t>
            </w:r>
          </w:p>
          <w:p w14:paraId="044464CD" w14:textId="77777777" w:rsidR="00082671" w:rsidRPr="009B65FA" w:rsidRDefault="00082671" w:rsidP="00082671">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1° Bigiarini , 2° Cecco, 3° </w:t>
            </w:r>
            <w:proofErr w:type="spellStart"/>
            <w:r w:rsidRPr="009B65FA">
              <w:rPr>
                <w:rFonts w:ascii="Times New Roman" w:hAnsi="Times New Roman" w:cs="Times New Roman"/>
                <w:color w:val="000000"/>
                <w:sz w:val="20"/>
                <w:szCs w:val="20"/>
                <w:lang w:val="it-IT"/>
              </w:rPr>
              <w:t>Vetter</w:t>
            </w:r>
            <w:proofErr w:type="spellEnd"/>
            <w:r w:rsidRPr="009B65FA">
              <w:rPr>
                <w:rFonts w:ascii="Times New Roman" w:hAnsi="Times New Roman" w:cs="Times New Roman"/>
                <w:color w:val="000000"/>
                <w:sz w:val="20"/>
                <w:szCs w:val="20"/>
                <w:lang w:val="it-IT"/>
              </w:rPr>
              <w:t xml:space="preserve">, 4° Righi, 5° </w:t>
            </w:r>
            <w:proofErr w:type="spellStart"/>
            <w:r w:rsidRPr="009B65FA">
              <w:rPr>
                <w:rFonts w:ascii="Times New Roman" w:hAnsi="Times New Roman" w:cs="Times New Roman"/>
                <w:color w:val="000000"/>
                <w:sz w:val="20"/>
                <w:szCs w:val="20"/>
                <w:lang w:val="it-IT"/>
              </w:rPr>
              <w:t>Pagnoni</w:t>
            </w:r>
            <w:proofErr w:type="spellEnd"/>
            <w:r w:rsidRPr="009B65FA">
              <w:rPr>
                <w:rFonts w:ascii="Times New Roman" w:hAnsi="Times New Roman" w:cs="Times New Roman"/>
                <w:color w:val="000000"/>
                <w:sz w:val="20"/>
                <w:szCs w:val="20"/>
                <w:lang w:val="it-IT"/>
              </w:rPr>
              <w:t>, 6° Di Sopra</w:t>
            </w:r>
          </w:p>
        </w:tc>
      </w:tr>
    </w:tbl>
    <w:p w14:paraId="0DB7312F" w14:textId="74C278BD" w:rsidR="002F2765" w:rsidRPr="008261BD" w:rsidRDefault="002C2E0D" w:rsidP="008261BD">
      <w:pPr>
        <w:pStyle w:val="Titolo3"/>
        <w:jc w:val="center"/>
        <w:rPr>
          <w:rFonts w:ascii="Times New Roman" w:hAnsi="Times New Roman" w:cs="Times New Roman"/>
          <w:color w:val="auto"/>
          <w:kern w:val="32"/>
          <w:sz w:val="24"/>
          <w:szCs w:val="24"/>
        </w:rPr>
      </w:pPr>
      <w:bookmarkStart w:id="135" w:name="_Toc472417832"/>
      <w:proofErr w:type="spellStart"/>
      <w:r w:rsidRPr="008261BD">
        <w:rPr>
          <w:rFonts w:ascii="Times New Roman" w:hAnsi="Times New Roman" w:cs="Times New Roman"/>
          <w:color w:val="auto"/>
          <w:sz w:val="24"/>
          <w:szCs w:val="24"/>
        </w:rPr>
        <w:t>Squadra</w:t>
      </w:r>
      <w:proofErr w:type="spellEnd"/>
      <w:r w:rsidRPr="008261BD">
        <w:rPr>
          <w:rFonts w:ascii="Times New Roman" w:hAnsi="Times New Roman" w:cs="Times New Roman"/>
          <w:color w:val="auto"/>
          <w:sz w:val="24"/>
          <w:szCs w:val="24"/>
        </w:rPr>
        <w:t xml:space="preserve"> di </w:t>
      </w:r>
      <w:proofErr w:type="spellStart"/>
      <w:r w:rsidRPr="008261BD">
        <w:rPr>
          <w:rFonts w:ascii="Times New Roman" w:hAnsi="Times New Roman" w:cs="Times New Roman"/>
          <w:color w:val="auto"/>
          <w:sz w:val="24"/>
          <w:szCs w:val="24"/>
        </w:rPr>
        <w:t>evacuazione</w:t>
      </w:r>
      <w:proofErr w:type="spellEnd"/>
      <w:r w:rsidRPr="008261BD">
        <w:rPr>
          <w:rFonts w:ascii="Times New Roman" w:hAnsi="Times New Roman" w:cs="Times New Roman"/>
          <w:color w:val="auto"/>
          <w:sz w:val="24"/>
          <w:szCs w:val="24"/>
        </w:rPr>
        <w:t xml:space="preserve"> N.3 - </w:t>
      </w:r>
      <w:proofErr w:type="spellStart"/>
      <w:r w:rsidRPr="008261BD">
        <w:rPr>
          <w:rFonts w:ascii="Times New Roman" w:hAnsi="Times New Roman" w:cs="Times New Roman"/>
          <w:color w:val="auto"/>
          <w:sz w:val="24"/>
          <w:szCs w:val="24"/>
        </w:rPr>
        <w:t>Blu</w:t>
      </w:r>
      <w:bookmarkEnd w:id="135"/>
      <w:proofErr w:type="spellEnd"/>
    </w:p>
    <w:tbl>
      <w:tblPr>
        <w:tblW w:w="0" w:type="auto"/>
        <w:tblInd w:w="-38" w:type="dxa"/>
        <w:tblLayout w:type="fixed"/>
        <w:tblCellMar>
          <w:left w:w="70" w:type="dxa"/>
          <w:right w:w="70" w:type="dxa"/>
        </w:tblCellMar>
        <w:tblLook w:val="0000" w:firstRow="0" w:lastRow="0" w:firstColumn="0" w:lastColumn="0" w:noHBand="0" w:noVBand="0"/>
      </w:tblPr>
      <w:tblGrid>
        <w:gridCol w:w="423"/>
        <w:gridCol w:w="1450"/>
        <w:gridCol w:w="851"/>
        <w:gridCol w:w="3543"/>
        <w:gridCol w:w="1985"/>
        <w:gridCol w:w="2126"/>
      </w:tblGrid>
      <w:tr w:rsidR="002C2E0D" w:rsidRPr="009B65FA" w14:paraId="7B81CD3C" w14:textId="77777777" w:rsidTr="009B65FA">
        <w:trPr>
          <w:trHeight w:val="487"/>
        </w:trPr>
        <w:tc>
          <w:tcPr>
            <w:tcW w:w="423" w:type="dxa"/>
            <w:tcBorders>
              <w:top w:val="single" w:sz="6" w:space="0" w:color="auto"/>
              <w:left w:val="single" w:sz="6" w:space="0" w:color="auto"/>
              <w:bottom w:val="single" w:sz="6" w:space="0" w:color="auto"/>
              <w:right w:val="single" w:sz="6" w:space="0" w:color="auto"/>
            </w:tcBorders>
          </w:tcPr>
          <w:p w14:paraId="389E5E81" w14:textId="77777777" w:rsidR="002C2E0D" w:rsidRPr="009B65FA" w:rsidRDefault="002C2E0D" w:rsidP="00502A2E">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w:t>
            </w:r>
          </w:p>
        </w:tc>
        <w:tc>
          <w:tcPr>
            <w:tcW w:w="1450" w:type="dxa"/>
            <w:tcBorders>
              <w:top w:val="single" w:sz="6" w:space="0" w:color="auto"/>
              <w:left w:val="single" w:sz="6" w:space="0" w:color="auto"/>
              <w:bottom w:val="single" w:sz="6" w:space="0" w:color="auto"/>
              <w:right w:val="single" w:sz="6" w:space="0" w:color="auto"/>
            </w:tcBorders>
          </w:tcPr>
          <w:p w14:paraId="2E9C4ABD" w14:textId="77777777" w:rsidR="002C2E0D" w:rsidRPr="009B65FA" w:rsidRDefault="002C2E0D" w:rsidP="00502A2E">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Nome</w:t>
            </w:r>
          </w:p>
        </w:tc>
        <w:tc>
          <w:tcPr>
            <w:tcW w:w="851" w:type="dxa"/>
            <w:tcBorders>
              <w:top w:val="single" w:sz="6" w:space="0" w:color="auto"/>
              <w:left w:val="single" w:sz="6" w:space="0" w:color="auto"/>
              <w:bottom w:val="single" w:sz="6" w:space="0" w:color="auto"/>
              <w:right w:val="single" w:sz="6" w:space="0" w:color="auto"/>
            </w:tcBorders>
          </w:tcPr>
          <w:p w14:paraId="3CEC0043" w14:textId="094B71EA" w:rsidR="002C2E0D" w:rsidRPr="009B65FA" w:rsidRDefault="002C2E0D" w:rsidP="009B65FA">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Piano Ufficio</w:t>
            </w:r>
          </w:p>
        </w:tc>
        <w:tc>
          <w:tcPr>
            <w:tcW w:w="3543" w:type="dxa"/>
            <w:tcBorders>
              <w:top w:val="single" w:sz="6" w:space="0" w:color="auto"/>
              <w:left w:val="single" w:sz="6" w:space="0" w:color="auto"/>
              <w:bottom w:val="single" w:sz="6" w:space="0" w:color="auto"/>
              <w:right w:val="single" w:sz="6" w:space="0" w:color="auto"/>
            </w:tcBorders>
          </w:tcPr>
          <w:p w14:paraId="44D2EEBE" w14:textId="77777777" w:rsidR="002C2E0D" w:rsidRPr="009B65FA" w:rsidRDefault="002C2E0D" w:rsidP="00502A2E">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Dislocazione operativa / descrizione  itinerario e operazioni</w:t>
            </w:r>
          </w:p>
        </w:tc>
        <w:tc>
          <w:tcPr>
            <w:tcW w:w="1985" w:type="dxa"/>
            <w:tcBorders>
              <w:top w:val="single" w:sz="6" w:space="0" w:color="auto"/>
              <w:left w:val="single" w:sz="6" w:space="0" w:color="auto"/>
              <w:bottom w:val="single" w:sz="6" w:space="0" w:color="auto"/>
              <w:right w:val="single" w:sz="6" w:space="0" w:color="auto"/>
            </w:tcBorders>
          </w:tcPr>
          <w:p w14:paraId="6B1DD825" w14:textId="77777777" w:rsidR="002C2E0D" w:rsidRPr="009B65FA" w:rsidRDefault="002C2E0D" w:rsidP="00502A2E">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Ruolo</w:t>
            </w:r>
          </w:p>
        </w:tc>
        <w:tc>
          <w:tcPr>
            <w:tcW w:w="2126" w:type="dxa"/>
            <w:tcBorders>
              <w:top w:val="single" w:sz="6" w:space="0" w:color="auto"/>
              <w:left w:val="single" w:sz="6" w:space="0" w:color="auto"/>
              <w:bottom w:val="single" w:sz="6" w:space="0" w:color="auto"/>
              <w:right w:val="single" w:sz="6" w:space="0" w:color="auto"/>
            </w:tcBorders>
          </w:tcPr>
          <w:p w14:paraId="72F9FD92" w14:textId="77777777" w:rsidR="002C2E0D" w:rsidRPr="009B65FA" w:rsidRDefault="002C2E0D" w:rsidP="00502A2E">
            <w:pPr>
              <w:autoSpaceDE w:val="0"/>
              <w:autoSpaceDN w:val="0"/>
              <w:adjustRightInd w:val="0"/>
              <w:spacing w:after="0" w:line="240" w:lineRule="auto"/>
              <w:jc w:val="center"/>
              <w:rPr>
                <w:rFonts w:ascii="Times New Roman" w:hAnsi="Times New Roman" w:cs="Times New Roman"/>
                <w:b/>
                <w:bCs/>
                <w:color w:val="000000"/>
                <w:sz w:val="20"/>
                <w:szCs w:val="20"/>
                <w:lang w:val="it-IT"/>
              </w:rPr>
            </w:pPr>
            <w:r w:rsidRPr="009B65FA">
              <w:rPr>
                <w:rFonts w:ascii="Times New Roman" w:hAnsi="Times New Roman" w:cs="Times New Roman"/>
                <w:b/>
                <w:bCs/>
                <w:color w:val="000000"/>
                <w:sz w:val="20"/>
                <w:szCs w:val="20"/>
                <w:lang w:val="it-IT"/>
              </w:rPr>
              <w:t>Dotazione</w:t>
            </w:r>
          </w:p>
        </w:tc>
      </w:tr>
      <w:tr w:rsidR="002C2E0D" w:rsidRPr="009B65FA" w14:paraId="1A858EE3" w14:textId="77777777" w:rsidTr="009B65FA">
        <w:trPr>
          <w:trHeight w:val="975"/>
        </w:trPr>
        <w:tc>
          <w:tcPr>
            <w:tcW w:w="423" w:type="dxa"/>
            <w:tcBorders>
              <w:top w:val="single" w:sz="4" w:space="0" w:color="auto"/>
              <w:left w:val="single" w:sz="8" w:space="0" w:color="auto"/>
              <w:bottom w:val="single" w:sz="4" w:space="0" w:color="auto"/>
              <w:right w:val="single" w:sz="4" w:space="0" w:color="auto"/>
            </w:tcBorders>
            <w:shd w:val="clear" w:color="auto" w:fill="auto"/>
          </w:tcPr>
          <w:p w14:paraId="3DAB7919" w14:textId="22C3FD58"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1</w:t>
            </w:r>
          </w:p>
        </w:tc>
        <w:tc>
          <w:tcPr>
            <w:tcW w:w="1450" w:type="dxa"/>
            <w:tcBorders>
              <w:top w:val="single" w:sz="4" w:space="0" w:color="auto"/>
              <w:left w:val="nil"/>
              <w:bottom w:val="single" w:sz="4" w:space="0" w:color="auto"/>
              <w:right w:val="single" w:sz="4" w:space="0" w:color="auto"/>
            </w:tcBorders>
            <w:shd w:val="clear" w:color="auto" w:fill="auto"/>
          </w:tcPr>
          <w:p w14:paraId="7651891F" w14:textId="53DAEFBC"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BREDA</w:t>
            </w:r>
          </w:p>
        </w:tc>
        <w:tc>
          <w:tcPr>
            <w:tcW w:w="851" w:type="dxa"/>
            <w:tcBorders>
              <w:top w:val="single" w:sz="4" w:space="0" w:color="auto"/>
              <w:left w:val="nil"/>
              <w:bottom w:val="single" w:sz="4" w:space="0" w:color="auto"/>
              <w:right w:val="single" w:sz="4" w:space="0" w:color="auto"/>
            </w:tcBorders>
            <w:shd w:val="clear" w:color="auto" w:fill="auto"/>
          </w:tcPr>
          <w:p w14:paraId="310670AF" w14:textId="112BE62D"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2</w:t>
            </w:r>
          </w:p>
        </w:tc>
        <w:tc>
          <w:tcPr>
            <w:tcW w:w="3543" w:type="dxa"/>
            <w:tcBorders>
              <w:top w:val="single" w:sz="4" w:space="0" w:color="auto"/>
              <w:left w:val="nil"/>
              <w:bottom w:val="single" w:sz="4" w:space="0" w:color="auto"/>
              <w:right w:val="single" w:sz="4" w:space="0" w:color="auto"/>
            </w:tcBorders>
            <w:shd w:val="clear" w:color="auto" w:fill="auto"/>
          </w:tcPr>
          <w:p w14:paraId="5F1DBE51" w14:textId="5C2A0EE2"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da liv+2 salgo a liv+7 tramite scala A, controllo settore, da scala C scendo a liv+6,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e riferisco al CAPO squadra</w:t>
            </w:r>
          </w:p>
        </w:tc>
        <w:tc>
          <w:tcPr>
            <w:tcW w:w="1985" w:type="dxa"/>
            <w:tcBorders>
              <w:top w:val="single" w:sz="4" w:space="0" w:color="auto"/>
              <w:left w:val="nil"/>
              <w:bottom w:val="single" w:sz="4" w:space="0" w:color="auto"/>
              <w:right w:val="single" w:sz="4" w:space="0" w:color="auto"/>
            </w:tcBorders>
            <w:shd w:val="clear" w:color="auto" w:fill="auto"/>
          </w:tcPr>
          <w:p w14:paraId="131B13FA" w14:textId="5489D95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single" w:sz="4" w:space="0" w:color="auto"/>
              <w:left w:val="nil"/>
              <w:bottom w:val="single" w:sz="4" w:space="0" w:color="auto"/>
              <w:right w:val="single" w:sz="4" w:space="0" w:color="auto"/>
            </w:tcBorders>
            <w:shd w:val="clear" w:color="auto" w:fill="auto"/>
          </w:tcPr>
          <w:p w14:paraId="10DA1C8A" w14:textId="47635491"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03A26AE6" w14:textId="77777777" w:rsidTr="009B65FA">
        <w:trPr>
          <w:trHeight w:val="853"/>
        </w:trPr>
        <w:tc>
          <w:tcPr>
            <w:tcW w:w="423" w:type="dxa"/>
            <w:tcBorders>
              <w:top w:val="nil"/>
              <w:left w:val="single" w:sz="8" w:space="0" w:color="auto"/>
              <w:bottom w:val="single" w:sz="4" w:space="0" w:color="auto"/>
              <w:right w:val="single" w:sz="4" w:space="0" w:color="auto"/>
            </w:tcBorders>
            <w:shd w:val="clear" w:color="auto" w:fill="auto"/>
          </w:tcPr>
          <w:p w14:paraId="10C74926" w14:textId="48B00B7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2</w:t>
            </w:r>
          </w:p>
        </w:tc>
        <w:tc>
          <w:tcPr>
            <w:tcW w:w="1450" w:type="dxa"/>
            <w:tcBorders>
              <w:top w:val="nil"/>
              <w:left w:val="nil"/>
              <w:bottom w:val="single" w:sz="4" w:space="0" w:color="auto"/>
              <w:right w:val="single" w:sz="4" w:space="0" w:color="auto"/>
            </w:tcBorders>
            <w:shd w:val="clear" w:color="auto" w:fill="auto"/>
          </w:tcPr>
          <w:p w14:paraId="484DF080" w14:textId="24B52821"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CALUCCI</w:t>
            </w:r>
          </w:p>
        </w:tc>
        <w:tc>
          <w:tcPr>
            <w:tcW w:w="851" w:type="dxa"/>
            <w:tcBorders>
              <w:top w:val="nil"/>
              <w:left w:val="nil"/>
              <w:bottom w:val="single" w:sz="4" w:space="0" w:color="auto"/>
              <w:right w:val="single" w:sz="4" w:space="0" w:color="auto"/>
            </w:tcBorders>
            <w:shd w:val="clear" w:color="auto" w:fill="auto"/>
          </w:tcPr>
          <w:p w14:paraId="71103317" w14:textId="54D1478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tcPr>
          <w:p w14:paraId="1584FC55" w14:textId="7BB252E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liv+1 (3 settori di evacuazione), scendo da scala C al piano 0, controllo settore, vado al vano scale C,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tcPr>
          <w:p w14:paraId="29D10FD6" w14:textId="03230C43"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tcPr>
          <w:p w14:paraId="54595F1B" w14:textId="729A1D8F"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796440B7" w14:textId="77777777" w:rsidTr="009B65FA">
        <w:trPr>
          <w:trHeight w:val="842"/>
        </w:trPr>
        <w:tc>
          <w:tcPr>
            <w:tcW w:w="423" w:type="dxa"/>
            <w:tcBorders>
              <w:top w:val="nil"/>
              <w:left w:val="single" w:sz="8" w:space="0" w:color="auto"/>
              <w:bottom w:val="single" w:sz="4" w:space="0" w:color="auto"/>
              <w:right w:val="single" w:sz="4" w:space="0" w:color="auto"/>
            </w:tcBorders>
            <w:shd w:val="clear" w:color="auto" w:fill="auto"/>
          </w:tcPr>
          <w:p w14:paraId="08EBB61A" w14:textId="1D6CF223"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3</w:t>
            </w:r>
          </w:p>
        </w:tc>
        <w:tc>
          <w:tcPr>
            <w:tcW w:w="1450" w:type="dxa"/>
            <w:tcBorders>
              <w:top w:val="nil"/>
              <w:left w:val="nil"/>
              <w:bottom w:val="single" w:sz="4" w:space="0" w:color="auto"/>
              <w:right w:val="single" w:sz="4" w:space="0" w:color="auto"/>
            </w:tcBorders>
            <w:shd w:val="clear" w:color="auto" w:fill="auto"/>
          </w:tcPr>
          <w:p w14:paraId="55B5ADEE" w14:textId="7791E494"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CECCO</w:t>
            </w:r>
          </w:p>
        </w:tc>
        <w:tc>
          <w:tcPr>
            <w:tcW w:w="851" w:type="dxa"/>
            <w:tcBorders>
              <w:top w:val="nil"/>
              <w:left w:val="nil"/>
              <w:bottom w:val="single" w:sz="4" w:space="0" w:color="auto"/>
              <w:right w:val="single" w:sz="4" w:space="0" w:color="auto"/>
            </w:tcBorders>
            <w:shd w:val="clear" w:color="auto" w:fill="auto"/>
          </w:tcPr>
          <w:p w14:paraId="35DE5CED" w14:textId="32FB06FD"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2</w:t>
            </w:r>
          </w:p>
        </w:tc>
        <w:tc>
          <w:tcPr>
            <w:tcW w:w="3543" w:type="dxa"/>
            <w:tcBorders>
              <w:top w:val="nil"/>
              <w:left w:val="nil"/>
              <w:bottom w:val="single" w:sz="4" w:space="0" w:color="auto"/>
              <w:right w:val="single" w:sz="4" w:space="0" w:color="auto"/>
            </w:tcBorders>
            <w:shd w:val="clear" w:color="auto" w:fill="auto"/>
          </w:tcPr>
          <w:p w14:paraId="2E9FC54B" w14:textId="6347F040"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da liv+2 salgo a liv.+7 tramite scala A, controllo settore, da scala C scendo a liv.+6,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aspetto altri addetti che scendono dagli altri piani e riferisco al Coordinamento</w:t>
            </w:r>
          </w:p>
        </w:tc>
        <w:tc>
          <w:tcPr>
            <w:tcW w:w="1985" w:type="dxa"/>
            <w:tcBorders>
              <w:top w:val="nil"/>
              <w:left w:val="nil"/>
              <w:bottom w:val="single" w:sz="4" w:space="0" w:color="auto"/>
              <w:right w:val="single" w:sz="4" w:space="0" w:color="auto"/>
            </w:tcBorders>
            <w:shd w:val="clear" w:color="auto" w:fill="auto"/>
          </w:tcPr>
          <w:p w14:paraId="426095E1" w14:textId="349619C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 xml:space="preserve">CAPO </w:t>
            </w:r>
            <w:proofErr w:type="spellStart"/>
            <w:r w:rsidRPr="009B65FA">
              <w:rPr>
                <w:rFonts w:ascii="Times New Roman" w:hAnsi="Times New Roman" w:cs="Times New Roman"/>
                <w:sz w:val="20"/>
                <w:szCs w:val="20"/>
              </w:rPr>
              <w:t>squadra</w:t>
            </w:r>
            <w:proofErr w:type="spellEnd"/>
            <w:r w:rsidRPr="009B65FA">
              <w:rPr>
                <w:rFonts w:ascii="Times New Roman" w:hAnsi="Times New Roman" w:cs="Times New Roman"/>
                <w:sz w:val="20"/>
                <w:szCs w:val="20"/>
              </w:rPr>
              <w:t xml:space="preserve"> - ASPP</w:t>
            </w:r>
          </w:p>
        </w:tc>
        <w:tc>
          <w:tcPr>
            <w:tcW w:w="2126" w:type="dxa"/>
            <w:tcBorders>
              <w:top w:val="nil"/>
              <w:left w:val="nil"/>
              <w:bottom w:val="single" w:sz="4" w:space="0" w:color="auto"/>
              <w:right w:val="single" w:sz="4" w:space="0" w:color="auto"/>
            </w:tcBorders>
            <w:shd w:val="clear" w:color="auto" w:fill="auto"/>
          </w:tcPr>
          <w:p w14:paraId="0E62A518" w14:textId="1AF22FCC"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Giubbino, fischietto, RADIO</w:t>
            </w:r>
          </w:p>
        </w:tc>
      </w:tr>
      <w:tr w:rsidR="002C2E0D" w:rsidRPr="009B65FA" w14:paraId="6952A2DF" w14:textId="77777777" w:rsidTr="009B65FA">
        <w:trPr>
          <w:trHeight w:val="1002"/>
        </w:trPr>
        <w:tc>
          <w:tcPr>
            <w:tcW w:w="423" w:type="dxa"/>
            <w:tcBorders>
              <w:top w:val="nil"/>
              <w:left w:val="single" w:sz="8" w:space="0" w:color="auto"/>
              <w:bottom w:val="single" w:sz="4" w:space="0" w:color="auto"/>
              <w:right w:val="single" w:sz="4" w:space="0" w:color="auto"/>
            </w:tcBorders>
            <w:shd w:val="clear" w:color="auto" w:fill="auto"/>
            <w:vAlign w:val="center"/>
          </w:tcPr>
          <w:p w14:paraId="161392C3" w14:textId="37690B4A"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4</w:t>
            </w:r>
          </w:p>
        </w:tc>
        <w:tc>
          <w:tcPr>
            <w:tcW w:w="1450" w:type="dxa"/>
            <w:tcBorders>
              <w:top w:val="nil"/>
              <w:left w:val="nil"/>
              <w:bottom w:val="single" w:sz="4" w:space="0" w:color="auto"/>
              <w:right w:val="single" w:sz="4" w:space="0" w:color="auto"/>
            </w:tcBorders>
            <w:shd w:val="clear" w:color="auto" w:fill="auto"/>
            <w:vAlign w:val="center"/>
          </w:tcPr>
          <w:p w14:paraId="07F1F412" w14:textId="53E2F2A5"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FLORIDAN</w:t>
            </w:r>
          </w:p>
        </w:tc>
        <w:tc>
          <w:tcPr>
            <w:tcW w:w="851" w:type="dxa"/>
            <w:tcBorders>
              <w:top w:val="nil"/>
              <w:left w:val="nil"/>
              <w:bottom w:val="single" w:sz="4" w:space="0" w:color="auto"/>
              <w:right w:val="single" w:sz="4" w:space="0" w:color="auto"/>
            </w:tcBorders>
            <w:shd w:val="clear" w:color="auto" w:fill="auto"/>
            <w:vAlign w:val="center"/>
          </w:tcPr>
          <w:p w14:paraId="682D16FA" w14:textId="448378D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vAlign w:val="center"/>
          </w:tcPr>
          <w:p w14:paraId="24D756C1" w14:textId="02BF7BDE"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liv-1, salgo al piano 0 da scala C, vado al vano scala C, indirizzo il flusso verso la porta sul retro, aspetto che scendano gli altri addetti dai piani alti,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vAlign w:val="center"/>
          </w:tcPr>
          <w:p w14:paraId="7427ED19" w14:textId="06FFAA20"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3ABFC0C2" w14:textId="192E4321"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3746D325" w14:textId="77777777" w:rsidTr="000F12A5">
        <w:trPr>
          <w:trHeight w:val="662"/>
        </w:trPr>
        <w:tc>
          <w:tcPr>
            <w:tcW w:w="423" w:type="dxa"/>
            <w:tcBorders>
              <w:top w:val="nil"/>
              <w:left w:val="single" w:sz="4" w:space="0" w:color="auto"/>
              <w:bottom w:val="single" w:sz="4" w:space="0" w:color="auto"/>
              <w:right w:val="single" w:sz="4" w:space="0" w:color="auto"/>
            </w:tcBorders>
            <w:shd w:val="clear" w:color="auto" w:fill="auto"/>
            <w:vAlign w:val="center"/>
          </w:tcPr>
          <w:p w14:paraId="223F4165" w14:textId="1ED2079F"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5</w:t>
            </w:r>
          </w:p>
        </w:tc>
        <w:tc>
          <w:tcPr>
            <w:tcW w:w="1450" w:type="dxa"/>
            <w:tcBorders>
              <w:top w:val="nil"/>
              <w:left w:val="nil"/>
              <w:bottom w:val="single" w:sz="4" w:space="0" w:color="auto"/>
              <w:right w:val="single" w:sz="4" w:space="0" w:color="auto"/>
            </w:tcBorders>
            <w:shd w:val="clear" w:color="auto" w:fill="auto"/>
            <w:vAlign w:val="center"/>
          </w:tcPr>
          <w:p w14:paraId="6FBC873F" w14:textId="7A7B23A8"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PAGNONI</w:t>
            </w:r>
          </w:p>
        </w:tc>
        <w:tc>
          <w:tcPr>
            <w:tcW w:w="851" w:type="dxa"/>
            <w:tcBorders>
              <w:top w:val="nil"/>
              <w:left w:val="nil"/>
              <w:bottom w:val="single" w:sz="4" w:space="0" w:color="auto"/>
              <w:right w:val="single" w:sz="4" w:space="0" w:color="auto"/>
            </w:tcBorders>
            <w:shd w:val="clear" w:color="auto" w:fill="auto"/>
            <w:vAlign w:val="center"/>
          </w:tcPr>
          <w:p w14:paraId="2E9D67A3" w14:textId="6113D1C3"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rPr>
              <w:t>2</w:t>
            </w:r>
          </w:p>
        </w:tc>
        <w:tc>
          <w:tcPr>
            <w:tcW w:w="3543" w:type="dxa"/>
            <w:tcBorders>
              <w:top w:val="nil"/>
              <w:left w:val="nil"/>
              <w:bottom w:val="single" w:sz="4" w:space="0" w:color="auto"/>
              <w:right w:val="single" w:sz="4" w:space="0" w:color="auto"/>
            </w:tcBorders>
            <w:shd w:val="clear" w:color="auto" w:fill="auto"/>
            <w:vAlign w:val="center"/>
          </w:tcPr>
          <w:p w14:paraId="679D937B" w14:textId="50631376"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 xml:space="preserve">controllo parte di liv +2 di competenza del gruppo blu, salgo a liv+3 da scala D,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aspetto altri addetti </w:t>
            </w:r>
            <w:r w:rsidRPr="009B65FA">
              <w:rPr>
                <w:rFonts w:ascii="Times New Roman" w:hAnsi="Times New Roman" w:cs="Times New Roman"/>
                <w:sz w:val="20"/>
                <w:szCs w:val="20"/>
                <w:lang w:val="it-IT"/>
              </w:rPr>
              <w:lastRenderedPageBreak/>
              <w:t>che scendono dagli altri piani e riferisco al Coordinamento</w:t>
            </w:r>
          </w:p>
        </w:tc>
        <w:tc>
          <w:tcPr>
            <w:tcW w:w="1985" w:type="dxa"/>
            <w:tcBorders>
              <w:top w:val="nil"/>
              <w:left w:val="nil"/>
              <w:bottom w:val="single" w:sz="4" w:space="0" w:color="auto"/>
              <w:right w:val="single" w:sz="4" w:space="0" w:color="auto"/>
            </w:tcBorders>
            <w:shd w:val="clear" w:color="auto" w:fill="auto"/>
            <w:vAlign w:val="center"/>
          </w:tcPr>
          <w:p w14:paraId="68F61573" w14:textId="77777777" w:rsid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lastRenderedPageBreak/>
              <w:t>VICE Capo Squadra - Addetto evacuazione</w:t>
            </w:r>
          </w:p>
          <w:p w14:paraId="232FC986" w14:textId="565CA5A7"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sz w:val="20"/>
                <w:szCs w:val="20"/>
                <w:lang w:val="it-IT"/>
              </w:rPr>
              <w:t>6°Coordinamento squadre evacuazione</w:t>
            </w:r>
          </w:p>
        </w:tc>
        <w:tc>
          <w:tcPr>
            <w:tcW w:w="2126" w:type="dxa"/>
            <w:tcBorders>
              <w:top w:val="nil"/>
              <w:left w:val="nil"/>
              <w:bottom w:val="single" w:sz="4" w:space="0" w:color="auto"/>
              <w:right w:val="single" w:sz="4" w:space="0" w:color="auto"/>
            </w:tcBorders>
            <w:shd w:val="clear" w:color="auto" w:fill="auto"/>
            <w:vAlign w:val="center"/>
          </w:tcPr>
          <w:p w14:paraId="7B52EC79" w14:textId="6BC1F5A0" w:rsidR="002C2E0D" w:rsidRPr="009B65FA" w:rsidRDefault="002C2E0D" w:rsidP="002C2E0D">
            <w:pPr>
              <w:autoSpaceDE w:val="0"/>
              <w:autoSpaceDN w:val="0"/>
              <w:adjustRightInd w:val="0"/>
              <w:spacing w:after="0" w:line="240" w:lineRule="auto"/>
              <w:jc w:val="center"/>
              <w:rPr>
                <w:rFonts w:ascii="Times New Roman" w:hAnsi="Times New Roman" w:cs="Times New Roman"/>
                <w:color w:val="000000"/>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r w:rsidRPr="009B65FA">
              <w:rPr>
                <w:rFonts w:ascii="Times New Roman" w:hAnsi="Times New Roman" w:cs="Times New Roman"/>
                <w:sz w:val="20"/>
                <w:szCs w:val="20"/>
              </w:rPr>
              <w:t>, RADIO</w:t>
            </w:r>
          </w:p>
        </w:tc>
      </w:tr>
      <w:tr w:rsidR="002C2E0D" w:rsidRPr="009B65FA" w14:paraId="6FD21DFC"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vAlign w:val="center"/>
          </w:tcPr>
          <w:p w14:paraId="1ADFC6B6" w14:textId="0AF8DF8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6</w:t>
            </w:r>
          </w:p>
        </w:tc>
        <w:tc>
          <w:tcPr>
            <w:tcW w:w="1450" w:type="dxa"/>
            <w:tcBorders>
              <w:top w:val="nil"/>
              <w:left w:val="nil"/>
              <w:bottom w:val="single" w:sz="4" w:space="0" w:color="auto"/>
              <w:right w:val="single" w:sz="4" w:space="0" w:color="auto"/>
            </w:tcBorders>
            <w:shd w:val="clear" w:color="auto" w:fill="auto"/>
            <w:vAlign w:val="center"/>
          </w:tcPr>
          <w:p w14:paraId="15D6E340" w14:textId="08A4272C"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PARMA</w:t>
            </w:r>
          </w:p>
        </w:tc>
        <w:tc>
          <w:tcPr>
            <w:tcW w:w="851" w:type="dxa"/>
            <w:tcBorders>
              <w:top w:val="nil"/>
              <w:left w:val="nil"/>
              <w:bottom w:val="single" w:sz="4" w:space="0" w:color="auto"/>
              <w:right w:val="single" w:sz="4" w:space="0" w:color="auto"/>
            </w:tcBorders>
            <w:shd w:val="clear" w:color="auto" w:fill="auto"/>
            <w:vAlign w:val="center"/>
          </w:tcPr>
          <w:p w14:paraId="6FD8CB64" w14:textId="1C7F7065"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vAlign w:val="center"/>
          </w:tcPr>
          <w:p w14:paraId="6AFF9D8F" w14:textId="60078903"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da liv+1 salgo a liv+5 tramite scala A, controllo settore, da scala C scendo a liv+4,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vAlign w:val="center"/>
          </w:tcPr>
          <w:p w14:paraId="6B4C55E2" w14:textId="1C202C62"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6A879E55" w14:textId="19535B7C"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0F8356A2"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tcPr>
          <w:p w14:paraId="57ED3BDC" w14:textId="18F9BC6F"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7</w:t>
            </w:r>
          </w:p>
        </w:tc>
        <w:tc>
          <w:tcPr>
            <w:tcW w:w="1450" w:type="dxa"/>
            <w:tcBorders>
              <w:top w:val="nil"/>
              <w:left w:val="nil"/>
              <w:bottom w:val="single" w:sz="4" w:space="0" w:color="auto"/>
              <w:right w:val="single" w:sz="4" w:space="0" w:color="auto"/>
            </w:tcBorders>
            <w:shd w:val="clear" w:color="auto" w:fill="auto"/>
          </w:tcPr>
          <w:p w14:paraId="431E4EEC" w14:textId="3FBEB7AE"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PREGARC</w:t>
            </w:r>
          </w:p>
        </w:tc>
        <w:tc>
          <w:tcPr>
            <w:tcW w:w="851" w:type="dxa"/>
            <w:tcBorders>
              <w:top w:val="nil"/>
              <w:left w:val="nil"/>
              <w:bottom w:val="single" w:sz="4" w:space="0" w:color="auto"/>
              <w:right w:val="single" w:sz="4" w:space="0" w:color="auto"/>
            </w:tcBorders>
            <w:shd w:val="clear" w:color="auto" w:fill="auto"/>
          </w:tcPr>
          <w:p w14:paraId="7CC69211" w14:textId="12996162"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tcPr>
          <w:p w14:paraId="68DE8A50" w14:textId="2139B7E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dal liv+2 scendo al piano 0 da scala C, vano scala C, spalanco la doppia porta sul retro, indirizzo il flusso all'esterno accompagno gli evacuati verso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tcPr>
          <w:p w14:paraId="3C6D0DE2" w14:textId="3E5107D0"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tcPr>
          <w:p w14:paraId="3EBA6361" w14:textId="45A589CF"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2E53D52B"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tcPr>
          <w:p w14:paraId="1AC09C63" w14:textId="7AA49C7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8</w:t>
            </w:r>
          </w:p>
        </w:tc>
        <w:tc>
          <w:tcPr>
            <w:tcW w:w="1450" w:type="dxa"/>
            <w:tcBorders>
              <w:top w:val="nil"/>
              <w:left w:val="nil"/>
              <w:bottom w:val="single" w:sz="4" w:space="0" w:color="auto"/>
              <w:right w:val="single" w:sz="4" w:space="0" w:color="auto"/>
            </w:tcBorders>
            <w:shd w:val="clear" w:color="auto" w:fill="auto"/>
          </w:tcPr>
          <w:p w14:paraId="6A3C543C" w14:textId="1813925F"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TALPO</w:t>
            </w:r>
          </w:p>
        </w:tc>
        <w:tc>
          <w:tcPr>
            <w:tcW w:w="851" w:type="dxa"/>
            <w:tcBorders>
              <w:top w:val="nil"/>
              <w:left w:val="nil"/>
              <w:bottom w:val="single" w:sz="4" w:space="0" w:color="auto"/>
              <w:right w:val="single" w:sz="4" w:space="0" w:color="auto"/>
            </w:tcBorders>
            <w:shd w:val="clear" w:color="auto" w:fill="auto"/>
          </w:tcPr>
          <w:p w14:paraId="27786C92" w14:textId="41E2F3D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tcPr>
          <w:p w14:paraId="51E9F0A9" w14:textId="3AB17B30"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da liv+1 salgo a liv+5 tramite scala D, controllo settore, da scala C scendo a liv+4,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tcPr>
          <w:p w14:paraId="16C25226" w14:textId="45CFB27C"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tcPr>
          <w:p w14:paraId="37D62B9C" w14:textId="4BFF14EA"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4A6CD52A"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vAlign w:val="center"/>
          </w:tcPr>
          <w:p w14:paraId="69BF01E5" w14:textId="2F95ADD5"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9</w:t>
            </w:r>
          </w:p>
        </w:tc>
        <w:tc>
          <w:tcPr>
            <w:tcW w:w="1450" w:type="dxa"/>
            <w:tcBorders>
              <w:top w:val="nil"/>
              <w:left w:val="nil"/>
              <w:bottom w:val="single" w:sz="4" w:space="0" w:color="auto"/>
              <w:right w:val="single" w:sz="4" w:space="0" w:color="auto"/>
            </w:tcBorders>
            <w:shd w:val="clear" w:color="auto" w:fill="auto"/>
            <w:vAlign w:val="center"/>
          </w:tcPr>
          <w:p w14:paraId="5FB89823" w14:textId="1C3A8139"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USENICH</w:t>
            </w:r>
          </w:p>
        </w:tc>
        <w:tc>
          <w:tcPr>
            <w:tcW w:w="851" w:type="dxa"/>
            <w:tcBorders>
              <w:top w:val="nil"/>
              <w:left w:val="nil"/>
              <w:bottom w:val="single" w:sz="4" w:space="0" w:color="auto"/>
              <w:right w:val="single" w:sz="4" w:space="0" w:color="auto"/>
            </w:tcBorders>
            <w:shd w:val="clear" w:color="auto" w:fill="auto"/>
            <w:vAlign w:val="center"/>
          </w:tcPr>
          <w:p w14:paraId="47B170C6" w14:textId="0B7C2E11"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2</w:t>
            </w:r>
          </w:p>
        </w:tc>
        <w:tc>
          <w:tcPr>
            <w:tcW w:w="3543" w:type="dxa"/>
            <w:tcBorders>
              <w:top w:val="nil"/>
              <w:left w:val="nil"/>
              <w:bottom w:val="single" w:sz="4" w:space="0" w:color="auto"/>
              <w:right w:val="single" w:sz="4" w:space="0" w:color="auto"/>
            </w:tcBorders>
            <w:shd w:val="clear" w:color="auto" w:fill="auto"/>
            <w:vAlign w:val="center"/>
          </w:tcPr>
          <w:p w14:paraId="7D4031A5" w14:textId="36000B2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controllo parte di liv +2 di competenza del gruppo blu, salgo a liv+3 da scala A, controllo settore, da scala C scendo a piano 0,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vAlign w:val="center"/>
          </w:tcPr>
          <w:p w14:paraId="22BD7F5A" w14:textId="3AB8D439"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5ACB75A3" w14:textId="5FB26E9D"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2C2E0D" w:rsidRPr="009B65FA" w14:paraId="7A6A08D7" w14:textId="77777777" w:rsidTr="009B65FA">
        <w:trPr>
          <w:trHeight w:val="1088"/>
        </w:trPr>
        <w:tc>
          <w:tcPr>
            <w:tcW w:w="423" w:type="dxa"/>
            <w:tcBorders>
              <w:top w:val="nil"/>
              <w:left w:val="single" w:sz="4" w:space="0" w:color="auto"/>
              <w:bottom w:val="single" w:sz="4" w:space="0" w:color="auto"/>
              <w:right w:val="single" w:sz="4" w:space="0" w:color="auto"/>
            </w:tcBorders>
            <w:shd w:val="clear" w:color="auto" w:fill="auto"/>
            <w:vAlign w:val="center"/>
          </w:tcPr>
          <w:p w14:paraId="3BD02B5F" w14:textId="5B4A6A0E"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10</w:t>
            </w:r>
          </w:p>
        </w:tc>
        <w:tc>
          <w:tcPr>
            <w:tcW w:w="1450" w:type="dxa"/>
            <w:tcBorders>
              <w:top w:val="nil"/>
              <w:left w:val="nil"/>
              <w:bottom w:val="single" w:sz="4" w:space="0" w:color="auto"/>
              <w:right w:val="single" w:sz="4" w:space="0" w:color="auto"/>
            </w:tcBorders>
            <w:shd w:val="clear" w:color="auto" w:fill="auto"/>
            <w:vAlign w:val="center"/>
          </w:tcPr>
          <w:p w14:paraId="3C1CA71D" w14:textId="50D37FF0"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ZANELLO</w:t>
            </w:r>
          </w:p>
        </w:tc>
        <w:tc>
          <w:tcPr>
            <w:tcW w:w="851" w:type="dxa"/>
            <w:tcBorders>
              <w:top w:val="nil"/>
              <w:left w:val="nil"/>
              <w:bottom w:val="single" w:sz="4" w:space="0" w:color="auto"/>
              <w:right w:val="single" w:sz="4" w:space="0" w:color="auto"/>
            </w:tcBorders>
            <w:shd w:val="clear" w:color="auto" w:fill="auto"/>
            <w:vAlign w:val="center"/>
          </w:tcPr>
          <w:p w14:paraId="3243E7F1" w14:textId="5CE006C2"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r w:rsidRPr="009B65FA">
              <w:rPr>
                <w:rFonts w:ascii="Times New Roman" w:hAnsi="Times New Roman" w:cs="Times New Roman"/>
                <w:sz w:val="20"/>
                <w:szCs w:val="20"/>
              </w:rPr>
              <w:t>1</w:t>
            </w:r>
          </w:p>
        </w:tc>
        <w:tc>
          <w:tcPr>
            <w:tcW w:w="3543" w:type="dxa"/>
            <w:tcBorders>
              <w:top w:val="nil"/>
              <w:left w:val="nil"/>
              <w:bottom w:val="single" w:sz="4" w:space="0" w:color="auto"/>
              <w:right w:val="single" w:sz="4" w:space="0" w:color="auto"/>
            </w:tcBorders>
            <w:shd w:val="clear" w:color="auto" w:fill="auto"/>
            <w:vAlign w:val="center"/>
          </w:tcPr>
          <w:p w14:paraId="7225CB4F" w14:textId="197021E3"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lang w:val="it-IT"/>
              </w:rPr>
            </w:pPr>
            <w:r w:rsidRPr="009B65FA">
              <w:rPr>
                <w:rFonts w:ascii="Times New Roman" w:hAnsi="Times New Roman" w:cs="Times New Roman"/>
                <w:sz w:val="20"/>
                <w:szCs w:val="20"/>
                <w:lang w:val="it-IT"/>
              </w:rPr>
              <w:t xml:space="preserve">controllo liv+1 (3 settori di evacuazione), scendo da scala C al piano 0, controllo settore, vado al vano scale C, raggiungo zona di uscita, esco e raggiungo il </w:t>
            </w:r>
            <w:proofErr w:type="spellStart"/>
            <w:r w:rsidRPr="009B65FA">
              <w:rPr>
                <w:rFonts w:ascii="Times New Roman" w:hAnsi="Times New Roman" w:cs="Times New Roman"/>
                <w:sz w:val="20"/>
                <w:szCs w:val="20"/>
                <w:lang w:val="it-IT"/>
              </w:rPr>
              <w:t>PdR</w:t>
            </w:r>
            <w:proofErr w:type="spellEnd"/>
            <w:r w:rsidRPr="009B65FA">
              <w:rPr>
                <w:rFonts w:ascii="Times New Roman" w:hAnsi="Times New Roman" w:cs="Times New Roman"/>
                <w:sz w:val="20"/>
                <w:szCs w:val="20"/>
                <w:lang w:val="it-IT"/>
              </w:rPr>
              <w:t xml:space="preserve"> n.3, riferisco al CAPO squadra</w:t>
            </w:r>
          </w:p>
        </w:tc>
        <w:tc>
          <w:tcPr>
            <w:tcW w:w="1985" w:type="dxa"/>
            <w:tcBorders>
              <w:top w:val="nil"/>
              <w:left w:val="nil"/>
              <w:bottom w:val="single" w:sz="4" w:space="0" w:color="auto"/>
              <w:right w:val="single" w:sz="4" w:space="0" w:color="auto"/>
            </w:tcBorders>
            <w:shd w:val="clear" w:color="auto" w:fill="auto"/>
            <w:vAlign w:val="center"/>
          </w:tcPr>
          <w:p w14:paraId="2EF58FD5" w14:textId="7DD0BA08"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Addetto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evacuazione</w:t>
            </w:r>
            <w:proofErr w:type="spellEnd"/>
          </w:p>
        </w:tc>
        <w:tc>
          <w:tcPr>
            <w:tcW w:w="2126" w:type="dxa"/>
            <w:tcBorders>
              <w:top w:val="nil"/>
              <w:left w:val="nil"/>
              <w:bottom w:val="single" w:sz="4" w:space="0" w:color="auto"/>
              <w:right w:val="single" w:sz="4" w:space="0" w:color="auto"/>
            </w:tcBorders>
            <w:shd w:val="clear" w:color="auto" w:fill="auto"/>
            <w:vAlign w:val="center"/>
          </w:tcPr>
          <w:p w14:paraId="1D9BBB38" w14:textId="4B7DCA6E" w:rsidR="002C2E0D" w:rsidRPr="009B65FA" w:rsidRDefault="002C2E0D" w:rsidP="002C2E0D">
            <w:pPr>
              <w:autoSpaceDE w:val="0"/>
              <w:autoSpaceDN w:val="0"/>
              <w:adjustRightInd w:val="0"/>
              <w:spacing w:after="0" w:line="240" w:lineRule="auto"/>
              <w:jc w:val="center"/>
              <w:rPr>
                <w:rFonts w:ascii="Times New Roman" w:hAnsi="Times New Roman" w:cs="Times New Roman"/>
                <w:sz w:val="20"/>
                <w:szCs w:val="20"/>
              </w:rPr>
            </w:pPr>
            <w:proofErr w:type="spellStart"/>
            <w:r w:rsidRPr="009B65FA">
              <w:rPr>
                <w:rFonts w:ascii="Times New Roman" w:hAnsi="Times New Roman" w:cs="Times New Roman"/>
                <w:sz w:val="20"/>
                <w:szCs w:val="20"/>
              </w:rPr>
              <w:t>Giubbino</w:t>
            </w:r>
            <w:proofErr w:type="spellEnd"/>
            <w:r w:rsidRPr="009B65FA">
              <w:rPr>
                <w:rFonts w:ascii="Times New Roman" w:hAnsi="Times New Roman" w:cs="Times New Roman"/>
                <w:sz w:val="20"/>
                <w:szCs w:val="20"/>
              </w:rPr>
              <w:t xml:space="preserve">, </w:t>
            </w:r>
            <w:proofErr w:type="spellStart"/>
            <w:r w:rsidRPr="009B65FA">
              <w:rPr>
                <w:rFonts w:ascii="Times New Roman" w:hAnsi="Times New Roman" w:cs="Times New Roman"/>
                <w:sz w:val="20"/>
                <w:szCs w:val="20"/>
              </w:rPr>
              <w:t>fischietto</w:t>
            </w:r>
            <w:proofErr w:type="spellEnd"/>
          </w:p>
        </w:tc>
      </w:tr>
      <w:tr w:rsidR="00502A2E" w:rsidRPr="009B65FA" w14:paraId="3F97C5F8" w14:textId="77777777" w:rsidTr="00502A2E">
        <w:trPr>
          <w:trHeight w:val="232"/>
        </w:trPr>
        <w:tc>
          <w:tcPr>
            <w:tcW w:w="10378" w:type="dxa"/>
            <w:gridSpan w:val="6"/>
            <w:tcBorders>
              <w:top w:val="single" w:sz="6" w:space="0" w:color="auto"/>
              <w:left w:val="single" w:sz="6" w:space="0" w:color="auto"/>
              <w:bottom w:val="single" w:sz="6" w:space="0" w:color="auto"/>
              <w:right w:val="single" w:sz="6" w:space="0" w:color="auto"/>
            </w:tcBorders>
          </w:tcPr>
          <w:p w14:paraId="0270E1EC" w14:textId="77777777" w:rsidR="00502A2E" w:rsidRPr="009B65FA" w:rsidRDefault="00502A2E" w:rsidP="00502A2E">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NOTE ALLA TABELLA</w:t>
            </w:r>
          </w:p>
        </w:tc>
      </w:tr>
      <w:tr w:rsidR="002C2E0D" w:rsidRPr="00565113" w14:paraId="302A497F" w14:textId="77777777" w:rsidTr="0000060E">
        <w:trPr>
          <w:trHeight w:val="880"/>
        </w:trPr>
        <w:tc>
          <w:tcPr>
            <w:tcW w:w="10378" w:type="dxa"/>
            <w:gridSpan w:val="6"/>
            <w:tcBorders>
              <w:top w:val="nil"/>
              <w:left w:val="single" w:sz="8" w:space="0" w:color="auto"/>
              <w:bottom w:val="single" w:sz="8" w:space="0" w:color="auto"/>
              <w:right w:val="single" w:sz="4" w:space="0" w:color="auto"/>
            </w:tcBorders>
            <w:shd w:val="clear" w:color="auto" w:fill="auto"/>
          </w:tcPr>
          <w:p w14:paraId="3D3E8497" w14:textId="28D987F4" w:rsidR="00502A2E" w:rsidRPr="009B65FA" w:rsidRDefault="00502A2E" w:rsidP="00502A2E">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Al suono della sirena tutta la squadra si riunisce al liv +2 davanti ascensore C per supplire a eventuali assenze e per valutare la necessità della ridistribuzione delle radio presenti nel Presidio Tecnico.</w:t>
            </w:r>
          </w:p>
          <w:p w14:paraId="22716E06" w14:textId="77777777" w:rsidR="00502A2E" w:rsidRPr="009B65FA" w:rsidRDefault="00502A2E" w:rsidP="00502A2E">
            <w:pPr>
              <w:autoSpaceDE w:val="0"/>
              <w:autoSpaceDN w:val="0"/>
              <w:adjustRightInd w:val="0"/>
              <w:spacing w:after="0" w:line="240" w:lineRule="auto"/>
              <w:jc w:val="center"/>
              <w:rPr>
                <w:rFonts w:ascii="Times New Roman" w:hAnsi="Times New Roman" w:cs="Times New Roman"/>
                <w:color w:val="000000"/>
                <w:sz w:val="20"/>
                <w:szCs w:val="20"/>
                <w:lang w:val="it-IT"/>
              </w:rPr>
            </w:pPr>
          </w:p>
          <w:p w14:paraId="3BEDE300" w14:textId="0AAE6D8C" w:rsidR="002C2E0D" w:rsidRPr="009B65FA" w:rsidRDefault="00502A2E" w:rsidP="0000060E">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Al </w:t>
            </w:r>
            <w:proofErr w:type="spellStart"/>
            <w:r w:rsidRPr="009B65FA">
              <w:rPr>
                <w:rFonts w:ascii="Times New Roman" w:hAnsi="Times New Roman" w:cs="Times New Roman"/>
                <w:color w:val="000000"/>
                <w:sz w:val="20"/>
                <w:szCs w:val="20"/>
                <w:lang w:val="it-IT"/>
              </w:rPr>
              <w:t>PdR</w:t>
            </w:r>
            <w:proofErr w:type="spellEnd"/>
            <w:r w:rsidRPr="009B65FA">
              <w:rPr>
                <w:rFonts w:ascii="Times New Roman" w:hAnsi="Times New Roman" w:cs="Times New Roman"/>
                <w:color w:val="000000"/>
                <w:sz w:val="20"/>
                <w:szCs w:val="20"/>
                <w:lang w:val="it-IT"/>
              </w:rPr>
              <w:t xml:space="preserve"> ci si organizza per il conteggio</w:t>
            </w:r>
            <w:r w:rsidR="0000060E" w:rsidRPr="009B65FA">
              <w:rPr>
                <w:rFonts w:ascii="Times New Roman" w:hAnsi="Times New Roman" w:cs="Times New Roman"/>
                <w:color w:val="000000"/>
                <w:sz w:val="20"/>
                <w:szCs w:val="20"/>
                <w:lang w:val="it-IT"/>
              </w:rPr>
              <w:t xml:space="preserve"> del personale evacuato.</w:t>
            </w:r>
          </w:p>
        </w:tc>
      </w:tr>
      <w:tr w:rsidR="002C2E0D" w:rsidRPr="00565113" w14:paraId="4CCEC239" w14:textId="77777777" w:rsidTr="0000060E">
        <w:trPr>
          <w:trHeight w:val="1532"/>
        </w:trPr>
        <w:tc>
          <w:tcPr>
            <w:tcW w:w="10378" w:type="dxa"/>
            <w:gridSpan w:val="6"/>
            <w:tcBorders>
              <w:top w:val="nil"/>
              <w:left w:val="single" w:sz="8" w:space="0" w:color="auto"/>
              <w:bottom w:val="single" w:sz="8" w:space="0" w:color="auto"/>
              <w:right w:val="single" w:sz="4" w:space="0" w:color="auto"/>
            </w:tcBorders>
            <w:shd w:val="clear" w:color="auto" w:fill="auto"/>
          </w:tcPr>
          <w:p w14:paraId="35D082F8" w14:textId="77777777" w:rsidR="0000060E" w:rsidRPr="009B65FA" w:rsidRDefault="0000060E" w:rsidP="0000060E">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1B3D322C" w14:textId="77777777" w:rsidR="0000060E" w:rsidRPr="009B65FA" w:rsidRDefault="0000060E" w:rsidP="0000060E">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assenza del CAPO squadra, il VICE Capo squadra prende il comando della squadra.</w:t>
            </w:r>
          </w:p>
          <w:p w14:paraId="15BA7FCE" w14:textId="77777777" w:rsidR="0000060E" w:rsidRPr="009B65FA" w:rsidRDefault="0000060E" w:rsidP="0000060E">
            <w:pPr>
              <w:autoSpaceDE w:val="0"/>
              <w:autoSpaceDN w:val="0"/>
              <w:adjustRightInd w:val="0"/>
              <w:spacing w:after="0" w:line="240" w:lineRule="auto"/>
              <w:jc w:val="center"/>
              <w:rPr>
                <w:rFonts w:ascii="Times New Roman" w:hAnsi="Times New Roman" w:cs="Times New Roman"/>
                <w:color w:val="000000"/>
                <w:sz w:val="20"/>
                <w:szCs w:val="20"/>
                <w:lang w:val="it-IT"/>
              </w:rPr>
            </w:pPr>
          </w:p>
          <w:p w14:paraId="2EC5AFB2" w14:textId="77777777" w:rsidR="0000060E" w:rsidRPr="009B65FA" w:rsidRDefault="0000060E" w:rsidP="0000060E">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COORDINAMENTO SQUADRE EVACUAZIONE</w:t>
            </w:r>
          </w:p>
          <w:p w14:paraId="70F1F96E" w14:textId="77777777" w:rsidR="0000060E" w:rsidRPr="009B65FA" w:rsidRDefault="0000060E" w:rsidP="0000060E">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(in Presidio Tecnico)</w:t>
            </w:r>
          </w:p>
          <w:p w14:paraId="10A2B38C" w14:textId="0DFAF2E4" w:rsidR="002C2E0D" w:rsidRPr="009B65FA" w:rsidRDefault="0000060E" w:rsidP="0000060E">
            <w:pPr>
              <w:autoSpaceDE w:val="0"/>
              <w:autoSpaceDN w:val="0"/>
              <w:adjustRightInd w:val="0"/>
              <w:spacing w:after="0" w:line="240" w:lineRule="auto"/>
              <w:jc w:val="center"/>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 xml:space="preserve">1° Bigiarini , 2° Cecco, 3° </w:t>
            </w:r>
            <w:proofErr w:type="spellStart"/>
            <w:r w:rsidRPr="009B65FA">
              <w:rPr>
                <w:rFonts w:ascii="Times New Roman" w:hAnsi="Times New Roman" w:cs="Times New Roman"/>
                <w:color w:val="000000"/>
                <w:sz w:val="20"/>
                <w:szCs w:val="20"/>
                <w:lang w:val="it-IT"/>
              </w:rPr>
              <w:t>Vetter</w:t>
            </w:r>
            <w:proofErr w:type="spellEnd"/>
            <w:r w:rsidRPr="009B65FA">
              <w:rPr>
                <w:rFonts w:ascii="Times New Roman" w:hAnsi="Times New Roman" w:cs="Times New Roman"/>
                <w:color w:val="000000"/>
                <w:sz w:val="20"/>
                <w:szCs w:val="20"/>
                <w:lang w:val="it-IT"/>
              </w:rPr>
              <w:t xml:space="preserve">, 4° Righi, 5° </w:t>
            </w:r>
            <w:proofErr w:type="spellStart"/>
            <w:r w:rsidRPr="009B65FA">
              <w:rPr>
                <w:rFonts w:ascii="Times New Roman" w:hAnsi="Times New Roman" w:cs="Times New Roman"/>
                <w:color w:val="000000"/>
                <w:sz w:val="20"/>
                <w:szCs w:val="20"/>
                <w:lang w:val="it-IT"/>
              </w:rPr>
              <w:t>Pagnoni</w:t>
            </w:r>
            <w:proofErr w:type="spellEnd"/>
            <w:r w:rsidRPr="009B65FA">
              <w:rPr>
                <w:rFonts w:ascii="Times New Roman" w:hAnsi="Times New Roman" w:cs="Times New Roman"/>
                <w:color w:val="000000"/>
                <w:sz w:val="20"/>
                <w:szCs w:val="20"/>
                <w:lang w:val="it-IT"/>
              </w:rPr>
              <w:t>, 6° Di Sopra</w:t>
            </w:r>
          </w:p>
        </w:tc>
      </w:tr>
    </w:tbl>
    <w:p w14:paraId="06563158" w14:textId="77777777" w:rsidR="00082671" w:rsidRDefault="00082671">
      <w:pPr>
        <w:rPr>
          <w:rFonts w:ascii="Times New Roman" w:eastAsia="Times New Roman" w:hAnsi="Times New Roman" w:cs="Times New Roman"/>
          <w:b/>
          <w:bCs/>
          <w:i/>
          <w:iCs/>
          <w:sz w:val="20"/>
          <w:szCs w:val="20"/>
          <w:lang w:val="it-IT" w:eastAsia="it-IT"/>
        </w:rPr>
      </w:pPr>
      <w:r w:rsidRPr="00FF637D">
        <w:rPr>
          <w:rFonts w:ascii="Times New Roman" w:hAnsi="Times New Roman"/>
          <w:sz w:val="20"/>
          <w:szCs w:val="20"/>
          <w:lang w:val="it-IT"/>
        </w:rPr>
        <w:br w:type="page"/>
      </w:r>
    </w:p>
    <w:p w14:paraId="710F7C98" w14:textId="47C25C27" w:rsidR="002F2765" w:rsidRPr="008261BD" w:rsidRDefault="00082671" w:rsidP="008261BD">
      <w:pPr>
        <w:pStyle w:val="Titolo3"/>
        <w:jc w:val="center"/>
        <w:rPr>
          <w:rFonts w:ascii="Times New Roman" w:hAnsi="Times New Roman" w:cs="Times New Roman"/>
          <w:color w:val="auto"/>
          <w:sz w:val="24"/>
          <w:szCs w:val="24"/>
          <w:lang w:val="it-IT"/>
        </w:rPr>
      </w:pPr>
      <w:bookmarkStart w:id="136" w:name="_Toc472417833"/>
      <w:r w:rsidRPr="008261BD">
        <w:rPr>
          <w:rFonts w:ascii="Times New Roman" w:hAnsi="Times New Roman" w:cs="Times New Roman"/>
          <w:color w:val="auto"/>
          <w:sz w:val="24"/>
          <w:szCs w:val="24"/>
          <w:lang w:val="it-IT"/>
        </w:rPr>
        <w:lastRenderedPageBreak/>
        <w:t>Squadra di Primo Soccorso N.1 – Passerella</w:t>
      </w:r>
      <w:bookmarkEnd w:id="136"/>
    </w:p>
    <w:tbl>
      <w:tblPr>
        <w:tblStyle w:val="Grigliatabella"/>
        <w:tblW w:w="10343" w:type="dxa"/>
        <w:tblLayout w:type="fixed"/>
        <w:tblLook w:val="04A0" w:firstRow="1" w:lastRow="0" w:firstColumn="1" w:lastColumn="0" w:noHBand="0" w:noVBand="1"/>
      </w:tblPr>
      <w:tblGrid>
        <w:gridCol w:w="421"/>
        <w:gridCol w:w="1559"/>
        <w:gridCol w:w="1276"/>
        <w:gridCol w:w="3543"/>
        <w:gridCol w:w="1418"/>
        <w:gridCol w:w="2126"/>
      </w:tblGrid>
      <w:tr w:rsidR="00C755A0" w:rsidRPr="00082671" w14:paraId="16B90BC6" w14:textId="77777777" w:rsidTr="00C755A0">
        <w:trPr>
          <w:trHeight w:val="502"/>
        </w:trPr>
        <w:tc>
          <w:tcPr>
            <w:tcW w:w="421" w:type="dxa"/>
            <w:hideMark/>
          </w:tcPr>
          <w:p w14:paraId="51ABF752" w14:textId="77777777" w:rsidR="00C755A0" w:rsidRPr="00082671" w:rsidRDefault="00C755A0" w:rsidP="00082671">
            <w:r w:rsidRPr="00082671">
              <w:t>n.</w:t>
            </w:r>
          </w:p>
        </w:tc>
        <w:tc>
          <w:tcPr>
            <w:tcW w:w="1559" w:type="dxa"/>
            <w:hideMark/>
          </w:tcPr>
          <w:p w14:paraId="4D3BE944" w14:textId="77777777" w:rsidR="00C755A0" w:rsidRPr="00082671" w:rsidRDefault="00C755A0" w:rsidP="00082671">
            <w:r w:rsidRPr="00082671">
              <w:t>Nome</w:t>
            </w:r>
          </w:p>
        </w:tc>
        <w:tc>
          <w:tcPr>
            <w:tcW w:w="1276" w:type="dxa"/>
            <w:hideMark/>
          </w:tcPr>
          <w:p w14:paraId="0E70C5CD" w14:textId="77777777" w:rsidR="00C755A0" w:rsidRPr="00082671" w:rsidRDefault="00C755A0" w:rsidP="00082671">
            <w:proofErr w:type="spellStart"/>
            <w:r w:rsidRPr="00082671">
              <w:t>Dislocazione</w:t>
            </w:r>
            <w:proofErr w:type="spellEnd"/>
            <w:r w:rsidRPr="00082671">
              <w:t xml:space="preserve"> </w:t>
            </w:r>
            <w:proofErr w:type="spellStart"/>
            <w:r w:rsidRPr="00082671">
              <w:t>Ufficio</w:t>
            </w:r>
            <w:proofErr w:type="spellEnd"/>
          </w:p>
        </w:tc>
        <w:tc>
          <w:tcPr>
            <w:tcW w:w="3543" w:type="dxa"/>
            <w:hideMark/>
          </w:tcPr>
          <w:p w14:paraId="1760F2C3" w14:textId="77777777" w:rsidR="00C755A0" w:rsidRPr="00082671" w:rsidRDefault="00C755A0" w:rsidP="00082671">
            <w:proofErr w:type="spellStart"/>
            <w:r w:rsidRPr="00082671">
              <w:t>Dislocazione</w:t>
            </w:r>
            <w:proofErr w:type="spellEnd"/>
            <w:r w:rsidRPr="00082671">
              <w:t xml:space="preserve"> </w:t>
            </w:r>
            <w:proofErr w:type="spellStart"/>
            <w:r w:rsidRPr="00082671">
              <w:t>operativa</w:t>
            </w:r>
            <w:proofErr w:type="spellEnd"/>
            <w:r w:rsidRPr="00082671">
              <w:t xml:space="preserve"> / </w:t>
            </w:r>
            <w:proofErr w:type="spellStart"/>
            <w:r w:rsidRPr="00082671">
              <w:t>descrizione</w:t>
            </w:r>
            <w:proofErr w:type="spellEnd"/>
            <w:r w:rsidRPr="00082671">
              <w:t xml:space="preserve"> </w:t>
            </w:r>
            <w:proofErr w:type="spellStart"/>
            <w:r w:rsidRPr="00082671">
              <w:t>itinerario</w:t>
            </w:r>
            <w:proofErr w:type="spellEnd"/>
          </w:p>
        </w:tc>
        <w:tc>
          <w:tcPr>
            <w:tcW w:w="1418" w:type="dxa"/>
            <w:hideMark/>
          </w:tcPr>
          <w:p w14:paraId="7D4DD989" w14:textId="77777777" w:rsidR="00C755A0" w:rsidRPr="00082671" w:rsidRDefault="00C755A0" w:rsidP="00082671">
            <w:proofErr w:type="spellStart"/>
            <w:r w:rsidRPr="00082671">
              <w:t>Ruolo</w:t>
            </w:r>
            <w:proofErr w:type="spellEnd"/>
            <w:r w:rsidRPr="00082671">
              <w:t xml:space="preserve"> </w:t>
            </w:r>
          </w:p>
        </w:tc>
        <w:tc>
          <w:tcPr>
            <w:tcW w:w="2126" w:type="dxa"/>
            <w:hideMark/>
          </w:tcPr>
          <w:p w14:paraId="2E9F4D8A" w14:textId="77777777" w:rsidR="00C755A0" w:rsidRPr="00082671" w:rsidRDefault="00C755A0" w:rsidP="00082671">
            <w:proofErr w:type="spellStart"/>
            <w:r w:rsidRPr="00082671">
              <w:t>Dotazione</w:t>
            </w:r>
            <w:proofErr w:type="spellEnd"/>
          </w:p>
        </w:tc>
      </w:tr>
      <w:tr w:rsidR="00C755A0" w:rsidRPr="00082671" w14:paraId="1343CC8C" w14:textId="77777777" w:rsidTr="00C755A0">
        <w:trPr>
          <w:trHeight w:val="977"/>
        </w:trPr>
        <w:tc>
          <w:tcPr>
            <w:tcW w:w="421" w:type="dxa"/>
            <w:hideMark/>
          </w:tcPr>
          <w:p w14:paraId="54057495" w14:textId="77777777" w:rsidR="00C755A0" w:rsidRPr="00082671" w:rsidRDefault="00C755A0" w:rsidP="00082671">
            <w:r w:rsidRPr="00082671">
              <w:t>1</w:t>
            </w:r>
          </w:p>
        </w:tc>
        <w:tc>
          <w:tcPr>
            <w:tcW w:w="1559" w:type="dxa"/>
            <w:vAlign w:val="center"/>
            <w:hideMark/>
          </w:tcPr>
          <w:p w14:paraId="7056672C" w14:textId="77777777" w:rsidR="00C755A0" w:rsidRPr="00082671" w:rsidRDefault="00C755A0" w:rsidP="00C755A0">
            <w:pPr>
              <w:jc w:val="center"/>
            </w:pPr>
            <w:r w:rsidRPr="00082671">
              <w:t>JANOUSEK ALESSANDRA</w:t>
            </w:r>
          </w:p>
        </w:tc>
        <w:tc>
          <w:tcPr>
            <w:tcW w:w="1276" w:type="dxa"/>
            <w:vAlign w:val="center"/>
            <w:hideMark/>
          </w:tcPr>
          <w:p w14:paraId="3DC0E42B" w14:textId="77777777" w:rsidR="00C755A0" w:rsidRPr="00082671" w:rsidRDefault="00C755A0" w:rsidP="00C755A0">
            <w:pPr>
              <w:jc w:val="center"/>
            </w:pPr>
            <w:r w:rsidRPr="00082671">
              <w:t>4</w:t>
            </w:r>
          </w:p>
        </w:tc>
        <w:tc>
          <w:tcPr>
            <w:tcW w:w="3543" w:type="dxa"/>
            <w:vAlign w:val="center"/>
            <w:hideMark/>
          </w:tcPr>
          <w:p w14:paraId="2BFE0FBA" w14:textId="77777777" w:rsidR="00C755A0" w:rsidRPr="00082671" w:rsidRDefault="00C755A0" w:rsidP="00C755A0">
            <w:pPr>
              <w:jc w:val="center"/>
              <w:rPr>
                <w:lang w:val="it-IT"/>
              </w:rPr>
            </w:pPr>
            <w:r w:rsidRPr="00082671">
              <w:rPr>
                <w:lang w:val="it-IT"/>
              </w:rPr>
              <w:t>al suono dell'allarme mi reco al liv 0, opero eventuali interventi di primo soccorso, presidio l'ingresso alla Reception e indirizzo flusso presso PdR3, riferisco al Coordinamento</w:t>
            </w:r>
          </w:p>
        </w:tc>
        <w:tc>
          <w:tcPr>
            <w:tcW w:w="1418" w:type="dxa"/>
            <w:vAlign w:val="center"/>
            <w:hideMark/>
          </w:tcPr>
          <w:p w14:paraId="7CA58690" w14:textId="77777777" w:rsidR="00C755A0" w:rsidRDefault="00C755A0" w:rsidP="00C755A0">
            <w:pPr>
              <w:jc w:val="center"/>
              <w:rPr>
                <w:lang w:val="it-IT"/>
              </w:rPr>
            </w:pPr>
            <w:r w:rsidRPr="00082671">
              <w:rPr>
                <w:lang w:val="it-IT"/>
              </w:rPr>
              <w:t>Capo squadra</w:t>
            </w:r>
          </w:p>
          <w:p w14:paraId="4CAE1EB2" w14:textId="3DAB6EBF" w:rsidR="00C755A0" w:rsidRPr="00082671" w:rsidRDefault="00C755A0" w:rsidP="00C755A0">
            <w:pPr>
              <w:jc w:val="center"/>
              <w:rPr>
                <w:lang w:val="it-IT"/>
              </w:rPr>
            </w:pPr>
            <w:r w:rsidRPr="00082671">
              <w:rPr>
                <w:lang w:val="it-IT"/>
              </w:rPr>
              <w:t>Addetto primo soccorso</w:t>
            </w:r>
          </w:p>
        </w:tc>
        <w:tc>
          <w:tcPr>
            <w:tcW w:w="2126" w:type="dxa"/>
            <w:vAlign w:val="center"/>
            <w:hideMark/>
          </w:tcPr>
          <w:p w14:paraId="4EDC817C" w14:textId="77777777" w:rsidR="00C755A0" w:rsidRPr="00082671" w:rsidRDefault="00C755A0" w:rsidP="00C755A0">
            <w:pPr>
              <w:jc w:val="center"/>
            </w:pPr>
            <w:proofErr w:type="spellStart"/>
            <w:r w:rsidRPr="00082671">
              <w:t>Giubbino</w:t>
            </w:r>
            <w:proofErr w:type="spellEnd"/>
            <w:r w:rsidRPr="00082671">
              <w:t>, RADIO</w:t>
            </w:r>
          </w:p>
        </w:tc>
      </w:tr>
      <w:tr w:rsidR="00C755A0" w:rsidRPr="00082671" w14:paraId="3EDB4564" w14:textId="77777777" w:rsidTr="00C755A0">
        <w:trPr>
          <w:trHeight w:val="1249"/>
        </w:trPr>
        <w:tc>
          <w:tcPr>
            <w:tcW w:w="421" w:type="dxa"/>
            <w:hideMark/>
          </w:tcPr>
          <w:p w14:paraId="2B0ADAF9" w14:textId="77777777" w:rsidR="00C755A0" w:rsidRPr="00082671" w:rsidRDefault="00C755A0" w:rsidP="00082671">
            <w:r w:rsidRPr="00082671">
              <w:t>2</w:t>
            </w:r>
          </w:p>
        </w:tc>
        <w:tc>
          <w:tcPr>
            <w:tcW w:w="1559" w:type="dxa"/>
            <w:vAlign w:val="center"/>
            <w:hideMark/>
          </w:tcPr>
          <w:p w14:paraId="5A7F3A34" w14:textId="77777777" w:rsidR="00C755A0" w:rsidRPr="00082671" w:rsidRDefault="00C755A0" w:rsidP="00C755A0">
            <w:pPr>
              <w:jc w:val="center"/>
            </w:pPr>
            <w:r w:rsidRPr="00082671">
              <w:t>PICEK MARINA</w:t>
            </w:r>
          </w:p>
        </w:tc>
        <w:tc>
          <w:tcPr>
            <w:tcW w:w="1276" w:type="dxa"/>
            <w:vAlign w:val="center"/>
            <w:hideMark/>
          </w:tcPr>
          <w:p w14:paraId="5DE8BC1F" w14:textId="77777777" w:rsidR="00C755A0" w:rsidRPr="00082671" w:rsidRDefault="00C755A0" w:rsidP="00C755A0">
            <w:pPr>
              <w:jc w:val="center"/>
            </w:pPr>
            <w:r w:rsidRPr="00082671">
              <w:t>0</w:t>
            </w:r>
          </w:p>
        </w:tc>
        <w:tc>
          <w:tcPr>
            <w:tcW w:w="3543" w:type="dxa"/>
            <w:vAlign w:val="center"/>
            <w:hideMark/>
          </w:tcPr>
          <w:p w14:paraId="4485EC4B" w14:textId="77777777" w:rsidR="00C755A0" w:rsidRPr="00082671" w:rsidRDefault="00C755A0" w:rsidP="00C755A0">
            <w:pPr>
              <w:jc w:val="center"/>
              <w:rPr>
                <w:lang w:val="it-IT"/>
              </w:rPr>
            </w:pPr>
            <w:r w:rsidRPr="00082671">
              <w:rPr>
                <w:lang w:val="it-IT"/>
              </w:rPr>
              <w:t>al suono dell'allarme mi reco al liv 0, opero eventuali interventi di primo soccorso, presidio l'ingresso alla Reception e indirizzo flusso presso PdR3, riferisco al Coordinamento</w:t>
            </w:r>
          </w:p>
        </w:tc>
        <w:tc>
          <w:tcPr>
            <w:tcW w:w="1418" w:type="dxa"/>
            <w:vAlign w:val="center"/>
            <w:hideMark/>
          </w:tcPr>
          <w:p w14:paraId="60C6DCD3" w14:textId="77777777" w:rsidR="00C755A0" w:rsidRPr="00082671" w:rsidRDefault="00C755A0" w:rsidP="00C755A0">
            <w:pPr>
              <w:jc w:val="center"/>
            </w:pPr>
            <w:proofErr w:type="spellStart"/>
            <w:r w:rsidRPr="00082671">
              <w:t>Addetto</w:t>
            </w:r>
            <w:proofErr w:type="spellEnd"/>
            <w:r w:rsidRPr="00082671">
              <w:t xml:space="preserve"> primo </w:t>
            </w:r>
            <w:proofErr w:type="spellStart"/>
            <w:r w:rsidRPr="00082671">
              <w:t>soccorso</w:t>
            </w:r>
            <w:proofErr w:type="spellEnd"/>
          </w:p>
        </w:tc>
        <w:tc>
          <w:tcPr>
            <w:tcW w:w="2126" w:type="dxa"/>
            <w:vAlign w:val="center"/>
            <w:hideMark/>
          </w:tcPr>
          <w:p w14:paraId="481273DA" w14:textId="77777777" w:rsidR="00C755A0" w:rsidRPr="00082671" w:rsidRDefault="00C755A0" w:rsidP="00C755A0">
            <w:pPr>
              <w:jc w:val="center"/>
            </w:pPr>
            <w:proofErr w:type="spellStart"/>
            <w:r w:rsidRPr="00082671">
              <w:t>Giubbino</w:t>
            </w:r>
            <w:proofErr w:type="spellEnd"/>
          </w:p>
        </w:tc>
      </w:tr>
    </w:tbl>
    <w:tbl>
      <w:tblPr>
        <w:tblW w:w="10348" w:type="dxa"/>
        <w:tblInd w:w="-8" w:type="dxa"/>
        <w:tblLayout w:type="fixed"/>
        <w:tblCellMar>
          <w:left w:w="70" w:type="dxa"/>
          <w:right w:w="70" w:type="dxa"/>
        </w:tblCellMar>
        <w:tblLook w:val="0000" w:firstRow="0" w:lastRow="0" w:firstColumn="0" w:lastColumn="0" w:noHBand="0" w:noVBand="0"/>
      </w:tblPr>
      <w:tblGrid>
        <w:gridCol w:w="10348"/>
      </w:tblGrid>
      <w:tr w:rsidR="00C755A0" w:rsidRPr="009B65FA" w14:paraId="4A88EE35" w14:textId="77777777" w:rsidTr="00C755A0">
        <w:trPr>
          <w:trHeight w:val="232"/>
        </w:trPr>
        <w:tc>
          <w:tcPr>
            <w:tcW w:w="10348" w:type="dxa"/>
            <w:tcBorders>
              <w:top w:val="single" w:sz="6" w:space="0" w:color="auto"/>
              <w:left w:val="single" w:sz="6" w:space="0" w:color="auto"/>
              <w:bottom w:val="single" w:sz="6" w:space="0" w:color="auto"/>
              <w:right w:val="single" w:sz="6" w:space="0" w:color="auto"/>
            </w:tcBorders>
          </w:tcPr>
          <w:p w14:paraId="2262FCCC" w14:textId="77777777" w:rsidR="00C755A0" w:rsidRPr="009B65FA" w:rsidRDefault="00C755A0" w:rsidP="00FF637D">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NOTE ALLA TABELLA</w:t>
            </w:r>
          </w:p>
        </w:tc>
      </w:tr>
      <w:tr w:rsidR="00C755A0" w:rsidRPr="00565113" w14:paraId="781C3A1D" w14:textId="77777777" w:rsidTr="00C755A0">
        <w:trPr>
          <w:trHeight w:val="570"/>
        </w:trPr>
        <w:tc>
          <w:tcPr>
            <w:tcW w:w="10348" w:type="dxa"/>
            <w:tcBorders>
              <w:top w:val="nil"/>
              <w:left w:val="single" w:sz="8" w:space="0" w:color="auto"/>
              <w:bottom w:val="single" w:sz="8" w:space="0" w:color="auto"/>
              <w:right w:val="single" w:sz="4" w:space="0" w:color="auto"/>
            </w:tcBorders>
            <w:shd w:val="clear" w:color="auto" w:fill="auto"/>
          </w:tcPr>
          <w:p w14:paraId="611830FD" w14:textId="0F410C8F" w:rsidR="00C755A0" w:rsidRPr="009B65FA" w:rsidRDefault="00C755A0" w:rsidP="00C755A0">
            <w:pPr>
              <w:jc w:val="center"/>
              <w:rPr>
                <w:rFonts w:ascii="Times New Roman" w:hAnsi="Times New Roman" w:cs="Times New Roman"/>
                <w:color w:val="000000"/>
                <w:sz w:val="20"/>
                <w:szCs w:val="20"/>
                <w:lang w:val="it-IT"/>
              </w:rPr>
            </w:pPr>
            <w:r w:rsidRPr="00C755A0">
              <w:rPr>
                <w:rFonts w:ascii="Times New Roman" w:hAnsi="Times New Roman" w:cs="Times New Roman"/>
                <w:sz w:val="20"/>
                <w:szCs w:val="20"/>
                <w:lang w:val="it-IT"/>
              </w:rPr>
              <w:t>Al suono della sirena tutta la squadra si riunisce al liv 0 per supplire a eventuali assenze e per valutare la necessità della ridistribuzione delle radio presenti in Reception.</w:t>
            </w:r>
          </w:p>
        </w:tc>
      </w:tr>
      <w:tr w:rsidR="00C755A0" w:rsidRPr="00565113" w14:paraId="350701FE" w14:textId="77777777" w:rsidTr="00C755A0">
        <w:trPr>
          <w:trHeight w:val="568"/>
        </w:trPr>
        <w:tc>
          <w:tcPr>
            <w:tcW w:w="10348" w:type="dxa"/>
            <w:tcBorders>
              <w:top w:val="nil"/>
              <w:left w:val="single" w:sz="8" w:space="0" w:color="auto"/>
              <w:bottom w:val="single" w:sz="8" w:space="0" w:color="auto"/>
              <w:right w:val="single" w:sz="4" w:space="0" w:color="auto"/>
            </w:tcBorders>
            <w:shd w:val="clear" w:color="auto" w:fill="auto"/>
          </w:tcPr>
          <w:p w14:paraId="6DEE736D" w14:textId="77777777" w:rsidR="00C755A0" w:rsidRPr="009B65FA" w:rsidRDefault="00C755A0" w:rsidP="00FF637D">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097A5477" w14:textId="1961AFDC" w:rsidR="00C755A0" w:rsidRPr="009B65FA" w:rsidRDefault="00C755A0" w:rsidP="00FF637D">
            <w:pPr>
              <w:autoSpaceDE w:val="0"/>
              <w:autoSpaceDN w:val="0"/>
              <w:adjustRightInd w:val="0"/>
              <w:spacing w:after="0" w:line="240" w:lineRule="auto"/>
              <w:jc w:val="center"/>
              <w:rPr>
                <w:rFonts w:ascii="Times New Roman" w:hAnsi="Times New Roman" w:cs="Times New Roman"/>
                <w:color w:val="000000"/>
                <w:sz w:val="20"/>
                <w:szCs w:val="20"/>
                <w:lang w:val="it-IT"/>
              </w:rPr>
            </w:pPr>
            <w:r w:rsidRPr="00C755A0">
              <w:rPr>
                <w:rFonts w:ascii="Times New Roman" w:hAnsi="Times New Roman" w:cs="Times New Roman"/>
                <w:color w:val="000000"/>
                <w:sz w:val="20"/>
                <w:szCs w:val="20"/>
                <w:lang w:val="it-IT"/>
              </w:rPr>
              <w:t>in assenza del CAPO squadra, il n° 2 prende il comando della squadra e così via.</w:t>
            </w:r>
          </w:p>
        </w:tc>
      </w:tr>
    </w:tbl>
    <w:p w14:paraId="34443E61" w14:textId="51031F3D" w:rsidR="00C755A0" w:rsidRPr="008261BD" w:rsidRDefault="00C755A0" w:rsidP="008261BD">
      <w:pPr>
        <w:pStyle w:val="Titolo3"/>
        <w:jc w:val="center"/>
        <w:rPr>
          <w:rFonts w:ascii="Times New Roman" w:hAnsi="Times New Roman" w:cs="Times New Roman"/>
          <w:color w:val="auto"/>
          <w:sz w:val="24"/>
          <w:szCs w:val="24"/>
          <w:lang w:val="it-IT"/>
        </w:rPr>
      </w:pPr>
      <w:bookmarkStart w:id="137" w:name="_Toc472417834"/>
      <w:r w:rsidRPr="008261BD">
        <w:rPr>
          <w:rFonts w:ascii="Times New Roman" w:hAnsi="Times New Roman" w:cs="Times New Roman"/>
          <w:color w:val="auto"/>
          <w:sz w:val="24"/>
          <w:szCs w:val="24"/>
          <w:lang w:val="it-IT"/>
        </w:rPr>
        <w:t>Squadra di Primo Soccorso N.2 - Ingresso</w:t>
      </w:r>
      <w:bookmarkEnd w:id="137"/>
    </w:p>
    <w:tbl>
      <w:tblPr>
        <w:tblStyle w:val="Grigliatabella"/>
        <w:tblW w:w="10343" w:type="dxa"/>
        <w:tblLayout w:type="fixed"/>
        <w:tblLook w:val="04A0" w:firstRow="1" w:lastRow="0" w:firstColumn="1" w:lastColumn="0" w:noHBand="0" w:noVBand="1"/>
      </w:tblPr>
      <w:tblGrid>
        <w:gridCol w:w="421"/>
        <w:gridCol w:w="1559"/>
        <w:gridCol w:w="1276"/>
        <w:gridCol w:w="3543"/>
        <w:gridCol w:w="1418"/>
        <w:gridCol w:w="2126"/>
      </w:tblGrid>
      <w:tr w:rsidR="00C755A0" w:rsidRPr="00082671" w14:paraId="1350AD15" w14:textId="77777777" w:rsidTr="00FF637D">
        <w:trPr>
          <w:trHeight w:val="502"/>
        </w:trPr>
        <w:tc>
          <w:tcPr>
            <w:tcW w:w="421" w:type="dxa"/>
            <w:hideMark/>
          </w:tcPr>
          <w:p w14:paraId="3919DA78" w14:textId="77777777" w:rsidR="00C755A0" w:rsidRPr="00082671" w:rsidRDefault="00C755A0" w:rsidP="00FF637D">
            <w:r w:rsidRPr="00082671">
              <w:t>n.</w:t>
            </w:r>
          </w:p>
        </w:tc>
        <w:tc>
          <w:tcPr>
            <w:tcW w:w="1559" w:type="dxa"/>
            <w:hideMark/>
          </w:tcPr>
          <w:p w14:paraId="2FDEEF28" w14:textId="77777777" w:rsidR="00C755A0" w:rsidRPr="00082671" w:rsidRDefault="00C755A0" w:rsidP="00FF637D">
            <w:r w:rsidRPr="00082671">
              <w:t>Nome</w:t>
            </w:r>
          </w:p>
        </w:tc>
        <w:tc>
          <w:tcPr>
            <w:tcW w:w="1276" w:type="dxa"/>
            <w:hideMark/>
          </w:tcPr>
          <w:p w14:paraId="1689A8E7" w14:textId="77777777" w:rsidR="00C755A0" w:rsidRPr="00082671" w:rsidRDefault="00C755A0" w:rsidP="00FF637D">
            <w:proofErr w:type="spellStart"/>
            <w:r w:rsidRPr="00082671">
              <w:t>Dislocazione</w:t>
            </w:r>
            <w:proofErr w:type="spellEnd"/>
            <w:r w:rsidRPr="00082671">
              <w:t xml:space="preserve"> </w:t>
            </w:r>
            <w:proofErr w:type="spellStart"/>
            <w:r w:rsidRPr="00082671">
              <w:t>Ufficio</w:t>
            </w:r>
            <w:proofErr w:type="spellEnd"/>
          </w:p>
        </w:tc>
        <w:tc>
          <w:tcPr>
            <w:tcW w:w="3543" w:type="dxa"/>
            <w:hideMark/>
          </w:tcPr>
          <w:p w14:paraId="3A215174" w14:textId="77777777" w:rsidR="00C755A0" w:rsidRPr="00082671" w:rsidRDefault="00C755A0" w:rsidP="00FF637D">
            <w:proofErr w:type="spellStart"/>
            <w:r w:rsidRPr="00082671">
              <w:t>Dislocazione</w:t>
            </w:r>
            <w:proofErr w:type="spellEnd"/>
            <w:r w:rsidRPr="00082671">
              <w:t xml:space="preserve"> </w:t>
            </w:r>
            <w:proofErr w:type="spellStart"/>
            <w:r w:rsidRPr="00082671">
              <w:t>operativa</w:t>
            </w:r>
            <w:proofErr w:type="spellEnd"/>
            <w:r w:rsidRPr="00082671">
              <w:t xml:space="preserve"> / </w:t>
            </w:r>
            <w:proofErr w:type="spellStart"/>
            <w:r w:rsidRPr="00082671">
              <w:t>descrizione</w:t>
            </w:r>
            <w:proofErr w:type="spellEnd"/>
            <w:r w:rsidRPr="00082671">
              <w:t xml:space="preserve"> </w:t>
            </w:r>
            <w:proofErr w:type="spellStart"/>
            <w:r w:rsidRPr="00082671">
              <w:t>itinerario</w:t>
            </w:r>
            <w:proofErr w:type="spellEnd"/>
          </w:p>
        </w:tc>
        <w:tc>
          <w:tcPr>
            <w:tcW w:w="1418" w:type="dxa"/>
            <w:hideMark/>
          </w:tcPr>
          <w:p w14:paraId="2B3E9713" w14:textId="77777777" w:rsidR="00C755A0" w:rsidRPr="00082671" w:rsidRDefault="00C755A0" w:rsidP="00FF637D">
            <w:proofErr w:type="spellStart"/>
            <w:r w:rsidRPr="00082671">
              <w:t>Ruolo</w:t>
            </w:r>
            <w:proofErr w:type="spellEnd"/>
            <w:r w:rsidRPr="00082671">
              <w:t xml:space="preserve"> </w:t>
            </w:r>
          </w:p>
        </w:tc>
        <w:tc>
          <w:tcPr>
            <w:tcW w:w="2126" w:type="dxa"/>
            <w:hideMark/>
          </w:tcPr>
          <w:p w14:paraId="1B3675C4" w14:textId="77777777" w:rsidR="00C755A0" w:rsidRPr="00082671" w:rsidRDefault="00C755A0" w:rsidP="00FF637D">
            <w:proofErr w:type="spellStart"/>
            <w:r w:rsidRPr="00082671">
              <w:t>Dotazione</w:t>
            </w:r>
            <w:proofErr w:type="spellEnd"/>
          </w:p>
        </w:tc>
      </w:tr>
      <w:tr w:rsidR="00C755A0" w:rsidRPr="00082671" w14:paraId="3CD4C252" w14:textId="77777777" w:rsidTr="00FF637D">
        <w:trPr>
          <w:trHeight w:val="977"/>
        </w:trPr>
        <w:tc>
          <w:tcPr>
            <w:tcW w:w="4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90CC00B" w14:textId="0BADFB61" w:rsidR="00C755A0" w:rsidRPr="00C755A0" w:rsidRDefault="00C755A0" w:rsidP="00C755A0">
            <w:r w:rsidRPr="00C755A0">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9302F6E" w14:textId="610966B9" w:rsidR="00C755A0" w:rsidRPr="00C755A0" w:rsidRDefault="00C755A0" w:rsidP="000F12A5">
            <w:pPr>
              <w:jc w:val="center"/>
            </w:pPr>
            <w:r w:rsidRPr="00C755A0">
              <w:t>AVEZZU' MIRNA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9842BC" w14:textId="38F11F2C" w:rsidR="00C755A0" w:rsidRPr="00C755A0" w:rsidRDefault="00C755A0" w:rsidP="000F12A5">
            <w:pPr>
              <w:jc w:val="center"/>
            </w:pPr>
            <w:r w:rsidRPr="00C755A0">
              <w:t>1</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344513D8" w14:textId="2AE9BA59"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Principale e indirizzo flusso veicoli civili davanti l'Edificio A2 agevolando eventuali soccorsi, riferisco al Coordinamento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50B4DD8" w14:textId="77777777" w:rsidR="00C755A0" w:rsidRDefault="00C755A0" w:rsidP="000F12A5">
            <w:pPr>
              <w:jc w:val="center"/>
              <w:rPr>
                <w:lang w:val="it-IT"/>
              </w:rPr>
            </w:pPr>
            <w:r w:rsidRPr="00C755A0">
              <w:rPr>
                <w:lang w:val="it-IT"/>
              </w:rPr>
              <w:t>Capo squadra</w:t>
            </w:r>
          </w:p>
          <w:p w14:paraId="648F4899" w14:textId="5F80C76B" w:rsidR="00C755A0" w:rsidRPr="00C755A0" w:rsidRDefault="00C755A0" w:rsidP="000F12A5">
            <w:pPr>
              <w:jc w:val="center"/>
              <w:rPr>
                <w:lang w:val="it-IT"/>
              </w:rPr>
            </w:pPr>
            <w:r w:rsidRPr="00C755A0">
              <w:rPr>
                <w:lang w:val="it-IT"/>
              </w:rPr>
              <w:t>Addetto primo soccorso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7E0F99C" w14:textId="14A879DB" w:rsidR="00C755A0" w:rsidRPr="00C755A0" w:rsidRDefault="00C755A0" w:rsidP="000F12A5">
            <w:pPr>
              <w:jc w:val="center"/>
            </w:pPr>
            <w:proofErr w:type="spellStart"/>
            <w:r w:rsidRPr="00C755A0">
              <w:t>Giubbino</w:t>
            </w:r>
            <w:proofErr w:type="spellEnd"/>
            <w:r w:rsidRPr="00C755A0">
              <w:t>, RADIO</w:t>
            </w:r>
          </w:p>
        </w:tc>
      </w:tr>
      <w:tr w:rsidR="00C755A0" w:rsidRPr="00082671" w14:paraId="13489B91" w14:textId="77777777" w:rsidTr="00FF637D">
        <w:trPr>
          <w:trHeight w:val="1249"/>
        </w:trPr>
        <w:tc>
          <w:tcPr>
            <w:tcW w:w="421" w:type="dxa"/>
            <w:tcBorders>
              <w:top w:val="nil"/>
              <w:left w:val="single" w:sz="8" w:space="0" w:color="auto"/>
              <w:bottom w:val="single" w:sz="4" w:space="0" w:color="auto"/>
              <w:right w:val="single" w:sz="4" w:space="0" w:color="auto"/>
            </w:tcBorders>
            <w:shd w:val="clear" w:color="auto" w:fill="auto"/>
            <w:vAlign w:val="center"/>
          </w:tcPr>
          <w:p w14:paraId="30799E2B" w14:textId="1E577371" w:rsidR="00C755A0" w:rsidRPr="00C755A0" w:rsidRDefault="00C755A0" w:rsidP="00C755A0">
            <w:r w:rsidRPr="00C755A0">
              <w:t>2</w:t>
            </w:r>
          </w:p>
        </w:tc>
        <w:tc>
          <w:tcPr>
            <w:tcW w:w="1559" w:type="dxa"/>
            <w:tcBorders>
              <w:top w:val="nil"/>
              <w:left w:val="nil"/>
              <w:bottom w:val="single" w:sz="4" w:space="0" w:color="auto"/>
              <w:right w:val="single" w:sz="4" w:space="0" w:color="auto"/>
            </w:tcBorders>
            <w:shd w:val="clear" w:color="auto" w:fill="auto"/>
            <w:vAlign w:val="center"/>
          </w:tcPr>
          <w:p w14:paraId="44B5B2CF" w14:textId="1BF48853" w:rsidR="00C755A0" w:rsidRPr="00C755A0" w:rsidRDefault="00C755A0" w:rsidP="000F12A5">
            <w:pPr>
              <w:jc w:val="center"/>
            </w:pPr>
            <w:r w:rsidRPr="00C755A0">
              <w:t>KRMAC HELENA</w:t>
            </w:r>
          </w:p>
        </w:tc>
        <w:tc>
          <w:tcPr>
            <w:tcW w:w="1276" w:type="dxa"/>
            <w:tcBorders>
              <w:top w:val="nil"/>
              <w:left w:val="nil"/>
              <w:bottom w:val="single" w:sz="4" w:space="0" w:color="auto"/>
              <w:right w:val="single" w:sz="4" w:space="0" w:color="auto"/>
            </w:tcBorders>
            <w:shd w:val="clear" w:color="auto" w:fill="auto"/>
            <w:vAlign w:val="center"/>
          </w:tcPr>
          <w:p w14:paraId="09998B37" w14:textId="0F1E9C91" w:rsidR="00C755A0" w:rsidRPr="00C755A0" w:rsidRDefault="00C755A0" w:rsidP="000F12A5">
            <w:pPr>
              <w:jc w:val="center"/>
            </w:pPr>
            <w:r w:rsidRPr="00C755A0">
              <w:t>4</w:t>
            </w:r>
          </w:p>
        </w:tc>
        <w:tc>
          <w:tcPr>
            <w:tcW w:w="3543" w:type="dxa"/>
            <w:tcBorders>
              <w:top w:val="nil"/>
              <w:left w:val="nil"/>
              <w:bottom w:val="single" w:sz="4" w:space="0" w:color="auto"/>
              <w:right w:val="single" w:sz="4" w:space="0" w:color="auto"/>
            </w:tcBorders>
            <w:shd w:val="clear" w:color="auto" w:fill="auto"/>
            <w:vAlign w:val="center"/>
          </w:tcPr>
          <w:p w14:paraId="627E728D" w14:textId="246913EF"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Principale e indirizzo flusso veicoli civili davanti l'Edificio A2 agevolando eventuali soccorsi, riferisco al Coordinamento</w:t>
            </w:r>
          </w:p>
        </w:tc>
        <w:tc>
          <w:tcPr>
            <w:tcW w:w="1418" w:type="dxa"/>
            <w:tcBorders>
              <w:top w:val="nil"/>
              <w:left w:val="nil"/>
              <w:bottom w:val="single" w:sz="4" w:space="0" w:color="auto"/>
              <w:right w:val="single" w:sz="4" w:space="0" w:color="auto"/>
            </w:tcBorders>
            <w:shd w:val="clear" w:color="auto" w:fill="auto"/>
            <w:vAlign w:val="center"/>
          </w:tcPr>
          <w:p w14:paraId="27FD868E" w14:textId="6E2E8692" w:rsidR="00C755A0" w:rsidRPr="00C755A0" w:rsidRDefault="00C755A0" w:rsidP="000F12A5">
            <w:pPr>
              <w:jc w:val="center"/>
            </w:pPr>
            <w:proofErr w:type="spellStart"/>
            <w:r w:rsidRPr="00C755A0">
              <w:t>Addetto</w:t>
            </w:r>
            <w:proofErr w:type="spellEnd"/>
            <w:r w:rsidRPr="00C755A0">
              <w:t xml:space="preserve"> primo </w:t>
            </w:r>
            <w:proofErr w:type="spellStart"/>
            <w:r w:rsidRPr="00C755A0">
              <w:t>soccorso</w:t>
            </w:r>
            <w:proofErr w:type="spellEnd"/>
          </w:p>
        </w:tc>
        <w:tc>
          <w:tcPr>
            <w:tcW w:w="2126" w:type="dxa"/>
            <w:tcBorders>
              <w:top w:val="nil"/>
              <w:left w:val="nil"/>
              <w:bottom w:val="single" w:sz="4" w:space="0" w:color="auto"/>
              <w:right w:val="single" w:sz="4" w:space="0" w:color="auto"/>
            </w:tcBorders>
            <w:shd w:val="clear" w:color="auto" w:fill="auto"/>
            <w:vAlign w:val="center"/>
          </w:tcPr>
          <w:p w14:paraId="441FCEAD" w14:textId="09ED8B93" w:rsidR="00C755A0" w:rsidRPr="00C755A0" w:rsidRDefault="00C755A0" w:rsidP="000F12A5">
            <w:pPr>
              <w:jc w:val="center"/>
            </w:pPr>
            <w:proofErr w:type="spellStart"/>
            <w:r w:rsidRPr="00C755A0">
              <w:t>Giubbino</w:t>
            </w:r>
            <w:proofErr w:type="spellEnd"/>
          </w:p>
        </w:tc>
      </w:tr>
      <w:tr w:rsidR="00C755A0" w:rsidRPr="00082671" w14:paraId="4E6A8BDA" w14:textId="77777777" w:rsidTr="00FF637D">
        <w:trPr>
          <w:trHeight w:val="1249"/>
        </w:trPr>
        <w:tc>
          <w:tcPr>
            <w:tcW w:w="421" w:type="dxa"/>
            <w:tcBorders>
              <w:top w:val="nil"/>
              <w:left w:val="single" w:sz="8" w:space="0" w:color="auto"/>
              <w:bottom w:val="single" w:sz="8" w:space="0" w:color="auto"/>
              <w:right w:val="single" w:sz="4" w:space="0" w:color="auto"/>
            </w:tcBorders>
            <w:shd w:val="clear" w:color="auto" w:fill="auto"/>
            <w:vAlign w:val="center"/>
            <w:hideMark/>
          </w:tcPr>
          <w:p w14:paraId="492F85CD" w14:textId="7DE845A6" w:rsidR="00C755A0" w:rsidRPr="00C755A0" w:rsidRDefault="00C755A0" w:rsidP="00C755A0">
            <w:r w:rsidRPr="00C755A0">
              <w:t>3</w:t>
            </w:r>
          </w:p>
        </w:tc>
        <w:tc>
          <w:tcPr>
            <w:tcW w:w="1559" w:type="dxa"/>
            <w:tcBorders>
              <w:top w:val="nil"/>
              <w:left w:val="nil"/>
              <w:bottom w:val="single" w:sz="8" w:space="0" w:color="auto"/>
              <w:right w:val="single" w:sz="4" w:space="0" w:color="auto"/>
            </w:tcBorders>
            <w:shd w:val="clear" w:color="auto" w:fill="auto"/>
            <w:vAlign w:val="center"/>
            <w:hideMark/>
          </w:tcPr>
          <w:p w14:paraId="3F2CE449" w14:textId="687D5974" w:rsidR="00C755A0" w:rsidRPr="00C755A0" w:rsidRDefault="00C755A0" w:rsidP="000F12A5">
            <w:pPr>
              <w:jc w:val="center"/>
            </w:pPr>
            <w:r w:rsidRPr="00C755A0">
              <w:t>URGIAS LUISA</w:t>
            </w:r>
          </w:p>
        </w:tc>
        <w:tc>
          <w:tcPr>
            <w:tcW w:w="1276" w:type="dxa"/>
            <w:tcBorders>
              <w:top w:val="nil"/>
              <w:left w:val="nil"/>
              <w:bottom w:val="single" w:sz="8" w:space="0" w:color="auto"/>
              <w:right w:val="single" w:sz="4" w:space="0" w:color="auto"/>
            </w:tcBorders>
            <w:shd w:val="clear" w:color="auto" w:fill="auto"/>
            <w:vAlign w:val="center"/>
            <w:hideMark/>
          </w:tcPr>
          <w:p w14:paraId="383EA40E" w14:textId="72512DD7" w:rsidR="00C755A0" w:rsidRPr="00C755A0" w:rsidRDefault="00C755A0" w:rsidP="000F12A5">
            <w:pPr>
              <w:jc w:val="center"/>
            </w:pPr>
            <w:r w:rsidRPr="00C755A0">
              <w:t>1</w:t>
            </w:r>
          </w:p>
        </w:tc>
        <w:tc>
          <w:tcPr>
            <w:tcW w:w="3543" w:type="dxa"/>
            <w:tcBorders>
              <w:top w:val="nil"/>
              <w:left w:val="nil"/>
              <w:bottom w:val="single" w:sz="8" w:space="0" w:color="auto"/>
              <w:right w:val="single" w:sz="4" w:space="0" w:color="auto"/>
            </w:tcBorders>
            <w:shd w:val="clear" w:color="auto" w:fill="auto"/>
            <w:vAlign w:val="center"/>
            <w:hideMark/>
          </w:tcPr>
          <w:p w14:paraId="56287744" w14:textId="6FA0E559"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Principale e indirizzo flusso veicoli civili davanti l'Edificio A2 agevolando eventuali soccorsi, riferisco al Coordinamento</w:t>
            </w:r>
          </w:p>
        </w:tc>
        <w:tc>
          <w:tcPr>
            <w:tcW w:w="1418" w:type="dxa"/>
            <w:tcBorders>
              <w:top w:val="nil"/>
              <w:left w:val="nil"/>
              <w:bottom w:val="single" w:sz="8" w:space="0" w:color="auto"/>
              <w:right w:val="single" w:sz="4" w:space="0" w:color="auto"/>
            </w:tcBorders>
            <w:shd w:val="clear" w:color="auto" w:fill="auto"/>
            <w:vAlign w:val="center"/>
            <w:hideMark/>
          </w:tcPr>
          <w:p w14:paraId="69743ECC" w14:textId="24F28F12" w:rsidR="00C755A0" w:rsidRPr="00C755A0" w:rsidRDefault="00C755A0" w:rsidP="000F12A5">
            <w:pPr>
              <w:jc w:val="center"/>
            </w:pPr>
            <w:proofErr w:type="spellStart"/>
            <w:r w:rsidRPr="00C755A0">
              <w:t>Addetto</w:t>
            </w:r>
            <w:proofErr w:type="spellEnd"/>
            <w:r w:rsidRPr="00C755A0">
              <w:t xml:space="preserve"> primo </w:t>
            </w:r>
            <w:proofErr w:type="spellStart"/>
            <w:r w:rsidRPr="00C755A0">
              <w:t>soccorso</w:t>
            </w:r>
            <w:proofErr w:type="spellEnd"/>
          </w:p>
        </w:tc>
        <w:tc>
          <w:tcPr>
            <w:tcW w:w="2126" w:type="dxa"/>
            <w:tcBorders>
              <w:top w:val="nil"/>
              <w:left w:val="nil"/>
              <w:bottom w:val="single" w:sz="8" w:space="0" w:color="auto"/>
              <w:right w:val="single" w:sz="4" w:space="0" w:color="auto"/>
            </w:tcBorders>
            <w:shd w:val="clear" w:color="auto" w:fill="auto"/>
            <w:vAlign w:val="center"/>
            <w:hideMark/>
          </w:tcPr>
          <w:p w14:paraId="2B9A02CF" w14:textId="001C5CA3" w:rsidR="00C755A0" w:rsidRPr="00C755A0" w:rsidRDefault="00C755A0" w:rsidP="000F12A5">
            <w:pPr>
              <w:jc w:val="center"/>
            </w:pPr>
            <w:proofErr w:type="spellStart"/>
            <w:r w:rsidRPr="00C755A0">
              <w:t>Giubbino</w:t>
            </w:r>
            <w:proofErr w:type="spellEnd"/>
          </w:p>
        </w:tc>
      </w:tr>
    </w:tbl>
    <w:tbl>
      <w:tblPr>
        <w:tblW w:w="10348" w:type="dxa"/>
        <w:tblInd w:w="-8" w:type="dxa"/>
        <w:tblLayout w:type="fixed"/>
        <w:tblCellMar>
          <w:left w:w="70" w:type="dxa"/>
          <w:right w:w="70" w:type="dxa"/>
        </w:tblCellMar>
        <w:tblLook w:val="0000" w:firstRow="0" w:lastRow="0" w:firstColumn="0" w:lastColumn="0" w:noHBand="0" w:noVBand="0"/>
      </w:tblPr>
      <w:tblGrid>
        <w:gridCol w:w="10348"/>
      </w:tblGrid>
      <w:tr w:rsidR="00C755A0" w:rsidRPr="009B65FA" w14:paraId="2A904AF8" w14:textId="77777777" w:rsidTr="00FF637D">
        <w:trPr>
          <w:trHeight w:val="232"/>
        </w:trPr>
        <w:tc>
          <w:tcPr>
            <w:tcW w:w="10348" w:type="dxa"/>
            <w:tcBorders>
              <w:top w:val="single" w:sz="6" w:space="0" w:color="auto"/>
              <w:left w:val="single" w:sz="6" w:space="0" w:color="auto"/>
              <w:bottom w:val="single" w:sz="6" w:space="0" w:color="auto"/>
              <w:right w:val="single" w:sz="6" w:space="0" w:color="auto"/>
            </w:tcBorders>
          </w:tcPr>
          <w:p w14:paraId="6883FD10" w14:textId="77777777" w:rsidR="00C755A0" w:rsidRPr="009B65FA" w:rsidRDefault="00C755A0" w:rsidP="00FF637D">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NOTE ALLA TABELLA</w:t>
            </w:r>
          </w:p>
        </w:tc>
      </w:tr>
      <w:tr w:rsidR="00C755A0" w:rsidRPr="00565113" w14:paraId="109A34EC" w14:textId="77777777" w:rsidTr="00FF637D">
        <w:trPr>
          <w:trHeight w:val="570"/>
        </w:trPr>
        <w:tc>
          <w:tcPr>
            <w:tcW w:w="10348" w:type="dxa"/>
            <w:tcBorders>
              <w:top w:val="nil"/>
              <w:left w:val="single" w:sz="8" w:space="0" w:color="auto"/>
              <w:bottom w:val="single" w:sz="8" w:space="0" w:color="auto"/>
              <w:right w:val="single" w:sz="4" w:space="0" w:color="auto"/>
            </w:tcBorders>
            <w:shd w:val="clear" w:color="auto" w:fill="auto"/>
          </w:tcPr>
          <w:p w14:paraId="7C98E51B" w14:textId="7203CAFD" w:rsidR="00C755A0" w:rsidRPr="009B65FA" w:rsidRDefault="00C755A0" w:rsidP="00FF637D">
            <w:pPr>
              <w:jc w:val="center"/>
              <w:rPr>
                <w:rFonts w:ascii="Times New Roman" w:hAnsi="Times New Roman" w:cs="Times New Roman"/>
                <w:color w:val="000000"/>
                <w:sz w:val="20"/>
                <w:szCs w:val="20"/>
                <w:lang w:val="it-IT"/>
              </w:rPr>
            </w:pPr>
            <w:r w:rsidRPr="00C755A0">
              <w:rPr>
                <w:rFonts w:ascii="Times New Roman" w:hAnsi="Times New Roman" w:cs="Times New Roman"/>
                <w:sz w:val="20"/>
                <w:szCs w:val="20"/>
                <w:lang w:val="it-IT"/>
              </w:rPr>
              <w:lastRenderedPageBreak/>
              <w:t>Al suono della sirena tutta la squadra si riunisce al liv 0 per  supplire a eventuali assenze e per valutare la necessità della ridistribuzione delle radio presenti in Reception.</w:t>
            </w:r>
          </w:p>
        </w:tc>
      </w:tr>
      <w:tr w:rsidR="00C755A0" w:rsidRPr="00565113" w14:paraId="206858A7" w14:textId="77777777" w:rsidTr="00FF637D">
        <w:trPr>
          <w:trHeight w:val="568"/>
        </w:trPr>
        <w:tc>
          <w:tcPr>
            <w:tcW w:w="10348" w:type="dxa"/>
            <w:tcBorders>
              <w:top w:val="nil"/>
              <w:left w:val="single" w:sz="8" w:space="0" w:color="auto"/>
              <w:bottom w:val="single" w:sz="8" w:space="0" w:color="auto"/>
              <w:right w:val="single" w:sz="4" w:space="0" w:color="auto"/>
            </w:tcBorders>
            <w:shd w:val="clear" w:color="auto" w:fill="auto"/>
          </w:tcPr>
          <w:p w14:paraId="06ECFBCF" w14:textId="77777777" w:rsidR="00C755A0" w:rsidRPr="009B65FA" w:rsidRDefault="00C755A0" w:rsidP="00FF637D">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4C84DEE8" w14:textId="77777777" w:rsidR="00C755A0" w:rsidRPr="009B65FA" w:rsidRDefault="00C755A0" w:rsidP="00FF637D">
            <w:pPr>
              <w:autoSpaceDE w:val="0"/>
              <w:autoSpaceDN w:val="0"/>
              <w:adjustRightInd w:val="0"/>
              <w:spacing w:after="0" w:line="240" w:lineRule="auto"/>
              <w:jc w:val="center"/>
              <w:rPr>
                <w:rFonts w:ascii="Times New Roman" w:hAnsi="Times New Roman" w:cs="Times New Roman"/>
                <w:color w:val="000000"/>
                <w:sz w:val="20"/>
                <w:szCs w:val="20"/>
                <w:lang w:val="it-IT"/>
              </w:rPr>
            </w:pPr>
            <w:r w:rsidRPr="00C755A0">
              <w:rPr>
                <w:rFonts w:ascii="Times New Roman" w:hAnsi="Times New Roman" w:cs="Times New Roman"/>
                <w:color w:val="000000"/>
                <w:sz w:val="20"/>
                <w:szCs w:val="20"/>
                <w:lang w:val="it-IT"/>
              </w:rPr>
              <w:t>in assenza del CAPO squadra, il n° 2 prende il comando della squadra e così via.</w:t>
            </w:r>
          </w:p>
        </w:tc>
      </w:tr>
    </w:tbl>
    <w:p w14:paraId="14B502A6" w14:textId="260377B2" w:rsidR="00C755A0" w:rsidRPr="008261BD" w:rsidRDefault="00C755A0" w:rsidP="008261BD">
      <w:pPr>
        <w:pStyle w:val="Titolo3"/>
        <w:jc w:val="center"/>
        <w:rPr>
          <w:rFonts w:ascii="Times New Roman" w:hAnsi="Times New Roman" w:cs="Times New Roman"/>
          <w:color w:val="auto"/>
          <w:sz w:val="24"/>
          <w:szCs w:val="24"/>
          <w:lang w:val="it-IT"/>
        </w:rPr>
      </w:pPr>
      <w:bookmarkStart w:id="138" w:name="_Toc472417835"/>
      <w:r w:rsidRPr="008261BD">
        <w:rPr>
          <w:rFonts w:ascii="Times New Roman" w:hAnsi="Times New Roman" w:cs="Times New Roman"/>
          <w:color w:val="auto"/>
          <w:sz w:val="24"/>
          <w:szCs w:val="24"/>
          <w:lang w:val="it-IT"/>
        </w:rPr>
        <w:t>Squadra di Primo Soccorso N.3 - Asilo</w:t>
      </w:r>
      <w:bookmarkEnd w:id="138"/>
    </w:p>
    <w:tbl>
      <w:tblPr>
        <w:tblStyle w:val="Grigliatabella"/>
        <w:tblW w:w="10343" w:type="dxa"/>
        <w:tblLayout w:type="fixed"/>
        <w:tblLook w:val="04A0" w:firstRow="1" w:lastRow="0" w:firstColumn="1" w:lastColumn="0" w:noHBand="0" w:noVBand="1"/>
      </w:tblPr>
      <w:tblGrid>
        <w:gridCol w:w="421"/>
        <w:gridCol w:w="1559"/>
        <w:gridCol w:w="1276"/>
        <w:gridCol w:w="3543"/>
        <w:gridCol w:w="1418"/>
        <w:gridCol w:w="2126"/>
      </w:tblGrid>
      <w:tr w:rsidR="00C755A0" w:rsidRPr="00082671" w14:paraId="284F2492" w14:textId="77777777" w:rsidTr="00FF637D">
        <w:trPr>
          <w:trHeight w:val="502"/>
        </w:trPr>
        <w:tc>
          <w:tcPr>
            <w:tcW w:w="421" w:type="dxa"/>
            <w:hideMark/>
          </w:tcPr>
          <w:p w14:paraId="7F3366CE" w14:textId="77777777" w:rsidR="00C755A0" w:rsidRPr="00082671" w:rsidRDefault="00C755A0" w:rsidP="00FF637D">
            <w:r w:rsidRPr="00082671">
              <w:t>n.</w:t>
            </w:r>
          </w:p>
        </w:tc>
        <w:tc>
          <w:tcPr>
            <w:tcW w:w="1559" w:type="dxa"/>
            <w:hideMark/>
          </w:tcPr>
          <w:p w14:paraId="71FBD821" w14:textId="77777777" w:rsidR="00C755A0" w:rsidRPr="00082671" w:rsidRDefault="00C755A0" w:rsidP="00FF637D">
            <w:r w:rsidRPr="00082671">
              <w:t>Nome</w:t>
            </w:r>
          </w:p>
        </w:tc>
        <w:tc>
          <w:tcPr>
            <w:tcW w:w="1276" w:type="dxa"/>
            <w:hideMark/>
          </w:tcPr>
          <w:p w14:paraId="659F6E62" w14:textId="77777777" w:rsidR="00C755A0" w:rsidRPr="00082671" w:rsidRDefault="00C755A0" w:rsidP="00FF637D">
            <w:proofErr w:type="spellStart"/>
            <w:r w:rsidRPr="00082671">
              <w:t>Dislocazione</w:t>
            </w:r>
            <w:proofErr w:type="spellEnd"/>
            <w:r w:rsidRPr="00082671">
              <w:t xml:space="preserve"> </w:t>
            </w:r>
            <w:proofErr w:type="spellStart"/>
            <w:r w:rsidRPr="00082671">
              <w:t>Ufficio</w:t>
            </w:r>
            <w:proofErr w:type="spellEnd"/>
          </w:p>
        </w:tc>
        <w:tc>
          <w:tcPr>
            <w:tcW w:w="3543" w:type="dxa"/>
            <w:hideMark/>
          </w:tcPr>
          <w:p w14:paraId="305AA44E" w14:textId="77777777" w:rsidR="00C755A0" w:rsidRPr="00082671" w:rsidRDefault="00C755A0" w:rsidP="00FF637D">
            <w:proofErr w:type="spellStart"/>
            <w:r w:rsidRPr="00082671">
              <w:t>Dislocazione</w:t>
            </w:r>
            <w:proofErr w:type="spellEnd"/>
            <w:r w:rsidRPr="00082671">
              <w:t xml:space="preserve"> </w:t>
            </w:r>
            <w:proofErr w:type="spellStart"/>
            <w:r w:rsidRPr="00082671">
              <w:t>operativa</w:t>
            </w:r>
            <w:proofErr w:type="spellEnd"/>
            <w:r w:rsidRPr="00082671">
              <w:t xml:space="preserve"> / </w:t>
            </w:r>
            <w:proofErr w:type="spellStart"/>
            <w:r w:rsidRPr="00082671">
              <w:t>descrizione</w:t>
            </w:r>
            <w:proofErr w:type="spellEnd"/>
            <w:r w:rsidRPr="00082671">
              <w:t xml:space="preserve"> </w:t>
            </w:r>
            <w:proofErr w:type="spellStart"/>
            <w:r w:rsidRPr="00082671">
              <w:t>itinerario</w:t>
            </w:r>
            <w:proofErr w:type="spellEnd"/>
          </w:p>
        </w:tc>
        <w:tc>
          <w:tcPr>
            <w:tcW w:w="1418" w:type="dxa"/>
            <w:hideMark/>
          </w:tcPr>
          <w:p w14:paraId="205E2419" w14:textId="77777777" w:rsidR="00C755A0" w:rsidRPr="00082671" w:rsidRDefault="00C755A0" w:rsidP="00FF637D">
            <w:proofErr w:type="spellStart"/>
            <w:r w:rsidRPr="00082671">
              <w:t>Ruolo</w:t>
            </w:r>
            <w:proofErr w:type="spellEnd"/>
            <w:r w:rsidRPr="00082671">
              <w:t xml:space="preserve"> </w:t>
            </w:r>
          </w:p>
        </w:tc>
        <w:tc>
          <w:tcPr>
            <w:tcW w:w="2126" w:type="dxa"/>
            <w:hideMark/>
          </w:tcPr>
          <w:p w14:paraId="569B8BCD" w14:textId="77777777" w:rsidR="00C755A0" w:rsidRPr="00082671" w:rsidRDefault="00C755A0" w:rsidP="00FF637D">
            <w:proofErr w:type="spellStart"/>
            <w:r w:rsidRPr="00082671">
              <w:t>Dotazione</w:t>
            </w:r>
            <w:proofErr w:type="spellEnd"/>
          </w:p>
        </w:tc>
      </w:tr>
      <w:tr w:rsidR="00C755A0" w:rsidRPr="00082671" w14:paraId="393F5F98" w14:textId="77777777" w:rsidTr="00FF637D">
        <w:trPr>
          <w:trHeight w:val="977"/>
        </w:trPr>
        <w:tc>
          <w:tcPr>
            <w:tcW w:w="4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F3ABA7E" w14:textId="6C0F044C" w:rsidR="00C755A0" w:rsidRPr="00C755A0" w:rsidRDefault="00C755A0" w:rsidP="00C755A0">
            <w:r w:rsidRPr="00C755A0">
              <w:t>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118297" w14:textId="77114B01" w:rsidR="00C755A0" w:rsidRPr="00C755A0" w:rsidRDefault="00C755A0" w:rsidP="000F12A5">
            <w:pPr>
              <w:jc w:val="center"/>
            </w:pPr>
            <w:r w:rsidRPr="00C755A0">
              <w:t>SCIARRONE ANDREA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CB966D" w14:textId="145B8D39" w:rsidR="00C755A0" w:rsidRPr="00C755A0" w:rsidRDefault="00C755A0" w:rsidP="000F12A5">
            <w:pPr>
              <w:jc w:val="center"/>
            </w:pPr>
            <w:r w:rsidRPr="00C755A0">
              <w:t>2</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2569695" w14:textId="5EEE9843"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Asilo e apro cancello per eventuali soccorsi, riferisco al Coordinamento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731B541" w14:textId="77777777" w:rsidR="00C755A0" w:rsidRPr="00C755A0" w:rsidRDefault="00C755A0" w:rsidP="000F12A5">
            <w:pPr>
              <w:jc w:val="center"/>
              <w:rPr>
                <w:lang w:val="it-IT"/>
              </w:rPr>
            </w:pPr>
            <w:r w:rsidRPr="00C755A0">
              <w:rPr>
                <w:lang w:val="it-IT"/>
              </w:rPr>
              <w:t>Capo squadra</w:t>
            </w:r>
          </w:p>
          <w:p w14:paraId="2E9A4129" w14:textId="399012E5" w:rsidR="00C755A0" w:rsidRPr="00C755A0" w:rsidRDefault="00C755A0" w:rsidP="000F12A5">
            <w:pPr>
              <w:jc w:val="center"/>
              <w:rPr>
                <w:lang w:val="it-IT"/>
              </w:rPr>
            </w:pPr>
            <w:r w:rsidRPr="00C755A0">
              <w:rPr>
                <w:lang w:val="it-IT"/>
              </w:rPr>
              <w:t>Addetto primo soccorso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6EC290F1" w14:textId="3B8ADAE5" w:rsidR="00C755A0" w:rsidRPr="00C755A0" w:rsidRDefault="00C755A0" w:rsidP="000F12A5">
            <w:pPr>
              <w:jc w:val="center"/>
            </w:pPr>
            <w:proofErr w:type="spellStart"/>
            <w:r w:rsidRPr="00C755A0">
              <w:t>Giubbino</w:t>
            </w:r>
            <w:proofErr w:type="spellEnd"/>
            <w:r w:rsidRPr="00C755A0">
              <w:t>, RADIO</w:t>
            </w:r>
          </w:p>
        </w:tc>
      </w:tr>
      <w:tr w:rsidR="00C755A0" w:rsidRPr="00082671" w14:paraId="74199314" w14:textId="77777777" w:rsidTr="00FF637D">
        <w:trPr>
          <w:trHeight w:val="1249"/>
        </w:trPr>
        <w:tc>
          <w:tcPr>
            <w:tcW w:w="421" w:type="dxa"/>
            <w:tcBorders>
              <w:top w:val="nil"/>
              <w:left w:val="single" w:sz="8" w:space="0" w:color="auto"/>
              <w:bottom w:val="single" w:sz="4" w:space="0" w:color="auto"/>
              <w:right w:val="single" w:sz="4" w:space="0" w:color="auto"/>
            </w:tcBorders>
            <w:shd w:val="clear" w:color="auto" w:fill="auto"/>
            <w:vAlign w:val="center"/>
          </w:tcPr>
          <w:p w14:paraId="4F430F61" w14:textId="631CBE00" w:rsidR="00C755A0" w:rsidRPr="00C755A0" w:rsidRDefault="00C755A0" w:rsidP="00C755A0">
            <w:r w:rsidRPr="00C755A0">
              <w:t>2</w:t>
            </w:r>
          </w:p>
        </w:tc>
        <w:tc>
          <w:tcPr>
            <w:tcW w:w="1559" w:type="dxa"/>
            <w:tcBorders>
              <w:top w:val="nil"/>
              <w:left w:val="nil"/>
              <w:bottom w:val="single" w:sz="4" w:space="0" w:color="auto"/>
              <w:right w:val="single" w:sz="4" w:space="0" w:color="auto"/>
            </w:tcBorders>
            <w:shd w:val="clear" w:color="auto" w:fill="auto"/>
            <w:vAlign w:val="center"/>
          </w:tcPr>
          <w:p w14:paraId="16DCF9DF" w14:textId="77777777" w:rsidR="00C755A0" w:rsidRDefault="00C755A0" w:rsidP="000F12A5">
            <w:pPr>
              <w:jc w:val="center"/>
            </w:pPr>
            <w:r w:rsidRPr="00C755A0">
              <w:t>CARGENUTTI GERALDINA</w:t>
            </w:r>
          </w:p>
          <w:p w14:paraId="5AB1C8D0" w14:textId="022DB72D" w:rsidR="00C755A0" w:rsidRPr="00C755A0" w:rsidRDefault="00C755A0" w:rsidP="000F12A5">
            <w:pPr>
              <w:jc w:val="center"/>
            </w:pPr>
            <w:r w:rsidRPr="00C755A0">
              <w:t>LUISELLA ZECCHINI</w:t>
            </w:r>
          </w:p>
        </w:tc>
        <w:tc>
          <w:tcPr>
            <w:tcW w:w="1276" w:type="dxa"/>
            <w:tcBorders>
              <w:top w:val="nil"/>
              <w:left w:val="nil"/>
              <w:bottom w:val="single" w:sz="4" w:space="0" w:color="auto"/>
              <w:right w:val="single" w:sz="4" w:space="0" w:color="auto"/>
            </w:tcBorders>
            <w:shd w:val="clear" w:color="auto" w:fill="auto"/>
            <w:vAlign w:val="center"/>
          </w:tcPr>
          <w:p w14:paraId="766DD015" w14:textId="77777777" w:rsidR="00C755A0" w:rsidRDefault="00C755A0" w:rsidP="000F12A5">
            <w:pPr>
              <w:jc w:val="center"/>
            </w:pPr>
            <w:r w:rsidRPr="00C755A0">
              <w:t>1</w:t>
            </w:r>
          </w:p>
          <w:p w14:paraId="7171C5D3" w14:textId="5DE802C5" w:rsidR="00C755A0" w:rsidRPr="00C755A0" w:rsidRDefault="00C755A0" w:rsidP="000F12A5">
            <w:pPr>
              <w:jc w:val="center"/>
            </w:pPr>
            <w:r w:rsidRPr="00C755A0">
              <w:t>2</w:t>
            </w:r>
          </w:p>
        </w:tc>
        <w:tc>
          <w:tcPr>
            <w:tcW w:w="3543" w:type="dxa"/>
            <w:tcBorders>
              <w:top w:val="nil"/>
              <w:left w:val="nil"/>
              <w:bottom w:val="single" w:sz="4" w:space="0" w:color="auto"/>
              <w:right w:val="single" w:sz="4" w:space="0" w:color="auto"/>
            </w:tcBorders>
            <w:shd w:val="clear" w:color="auto" w:fill="auto"/>
            <w:vAlign w:val="center"/>
          </w:tcPr>
          <w:p w14:paraId="34BF2FEE" w14:textId="16955DC7"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Asilo e apro cancello per eventuali soccorsi, riferisco al Coordinamento</w:t>
            </w:r>
          </w:p>
        </w:tc>
        <w:tc>
          <w:tcPr>
            <w:tcW w:w="1418" w:type="dxa"/>
            <w:tcBorders>
              <w:top w:val="nil"/>
              <w:left w:val="nil"/>
              <w:bottom w:val="single" w:sz="4" w:space="0" w:color="auto"/>
              <w:right w:val="single" w:sz="4" w:space="0" w:color="auto"/>
            </w:tcBorders>
            <w:shd w:val="clear" w:color="auto" w:fill="auto"/>
            <w:vAlign w:val="center"/>
          </w:tcPr>
          <w:p w14:paraId="259E961A" w14:textId="2D74CB4D" w:rsidR="00C755A0" w:rsidRPr="00C755A0" w:rsidRDefault="00C755A0" w:rsidP="000F12A5">
            <w:pPr>
              <w:jc w:val="center"/>
            </w:pPr>
            <w:proofErr w:type="spellStart"/>
            <w:r w:rsidRPr="00C755A0">
              <w:t>Addetto</w:t>
            </w:r>
            <w:proofErr w:type="spellEnd"/>
            <w:r w:rsidRPr="00C755A0">
              <w:t xml:space="preserve"> primo </w:t>
            </w:r>
            <w:proofErr w:type="spellStart"/>
            <w:r w:rsidRPr="00C755A0">
              <w:t>soccorso</w:t>
            </w:r>
            <w:proofErr w:type="spellEnd"/>
          </w:p>
        </w:tc>
        <w:tc>
          <w:tcPr>
            <w:tcW w:w="2126" w:type="dxa"/>
            <w:tcBorders>
              <w:top w:val="nil"/>
              <w:left w:val="nil"/>
              <w:bottom w:val="single" w:sz="4" w:space="0" w:color="auto"/>
              <w:right w:val="single" w:sz="4" w:space="0" w:color="auto"/>
            </w:tcBorders>
            <w:shd w:val="clear" w:color="auto" w:fill="auto"/>
            <w:vAlign w:val="center"/>
          </w:tcPr>
          <w:p w14:paraId="4FF138B7" w14:textId="6DBA405C" w:rsidR="00C755A0" w:rsidRPr="00C755A0" w:rsidRDefault="00C755A0" w:rsidP="000F12A5">
            <w:pPr>
              <w:jc w:val="center"/>
            </w:pPr>
            <w:proofErr w:type="spellStart"/>
            <w:r w:rsidRPr="00C755A0">
              <w:t>Giubbino</w:t>
            </w:r>
            <w:proofErr w:type="spellEnd"/>
          </w:p>
        </w:tc>
      </w:tr>
      <w:tr w:rsidR="00C755A0" w:rsidRPr="00082671" w14:paraId="17B625AB" w14:textId="77777777" w:rsidTr="00FF637D">
        <w:trPr>
          <w:trHeight w:val="1249"/>
        </w:trPr>
        <w:tc>
          <w:tcPr>
            <w:tcW w:w="421" w:type="dxa"/>
            <w:tcBorders>
              <w:top w:val="nil"/>
              <w:left w:val="single" w:sz="8" w:space="0" w:color="auto"/>
              <w:bottom w:val="single" w:sz="8" w:space="0" w:color="auto"/>
              <w:right w:val="single" w:sz="4" w:space="0" w:color="auto"/>
            </w:tcBorders>
            <w:shd w:val="clear" w:color="auto" w:fill="auto"/>
            <w:vAlign w:val="center"/>
            <w:hideMark/>
          </w:tcPr>
          <w:p w14:paraId="142C54DD" w14:textId="514CC942" w:rsidR="00C755A0" w:rsidRPr="00C755A0" w:rsidRDefault="00C755A0" w:rsidP="00C755A0">
            <w:r w:rsidRPr="00C755A0">
              <w:t>3</w:t>
            </w:r>
          </w:p>
        </w:tc>
        <w:tc>
          <w:tcPr>
            <w:tcW w:w="1559" w:type="dxa"/>
            <w:tcBorders>
              <w:top w:val="nil"/>
              <w:left w:val="nil"/>
              <w:bottom w:val="single" w:sz="8" w:space="0" w:color="auto"/>
              <w:right w:val="single" w:sz="4" w:space="0" w:color="auto"/>
            </w:tcBorders>
            <w:shd w:val="clear" w:color="auto" w:fill="auto"/>
            <w:vAlign w:val="center"/>
            <w:hideMark/>
          </w:tcPr>
          <w:p w14:paraId="03C059A9" w14:textId="4F343D36" w:rsidR="00C755A0" w:rsidRPr="00C755A0" w:rsidRDefault="00C755A0" w:rsidP="000F12A5">
            <w:pPr>
              <w:jc w:val="center"/>
            </w:pPr>
            <w:r w:rsidRPr="00C755A0">
              <w:t>DINI ANNALISA</w:t>
            </w:r>
          </w:p>
        </w:tc>
        <w:tc>
          <w:tcPr>
            <w:tcW w:w="1276" w:type="dxa"/>
            <w:tcBorders>
              <w:top w:val="nil"/>
              <w:left w:val="nil"/>
              <w:bottom w:val="single" w:sz="8" w:space="0" w:color="auto"/>
              <w:right w:val="single" w:sz="4" w:space="0" w:color="auto"/>
            </w:tcBorders>
            <w:shd w:val="clear" w:color="auto" w:fill="auto"/>
            <w:vAlign w:val="center"/>
            <w:hideMark/>
          </w:tcPr>
          <w:p w14:paraId="053C64CA" w14:textId="4FA1424A" w:rsidR="00C755A0" w:rsidRPr="00C755A0" w:rsidRDefault="00C755A0" w:rsidP="000F12A5">
            <w:pPr>
              <w:jc w:val="center"/>
            </w:pPr>
            <w:r w:rsidRPr="00C755A0">
              <w:t>2</w:t>
            </w:r>
          </w:p>
        </w:tc>
        <w:tc>
          <w:tcPr>
            <w:tcW w:w="3543" w:type="dxa"/>
            <w:tcBorders>
              <w:top w:val="nil"/>
              <w:left w:val="nil"/>
              <w:bottom w:val="single" w:sz="8" w:space="0" w:color="auto"/>
              <w:right w:val="single" w:sz="4" w:space="0" w:color="auto"/>
            </w:tcBorders>
            <w:shd w:val="clear" w:color="auto" w:fill="auto"/>
            <w:vAlign w:val="center"/>
            <w:hideMark/>
          </w:tcPr>
          <w:p w14:paraId="78F35C4A" w14:textId="53DF9536" w:rsidR="00C755A0" w:rsidRPr="00C755A0" w:rsidRDefault="00C755A0" w:rsidP="000F12A5">
            <w:pPr>
              <w:jc w:val="center"/>
              <w:rPr>
                <w:lang w:val="it-IT"/>
              </w:rPr>
            </w:pPr>
            <w:r w:rsidRPr="00C755A0">
              <w:rPr>
                <w:lang w:val="it-IT"/>
              </w:rPr>
              <w:t>al suono dell'allarme mi reco al liv 0, opero eventuali interventi di primo soccorso, presidio l'ingresso al Passo Carraio Asilo e apro cancello per eventuali soccorsi, riferisco al Coordinamento</w:t>
            </w:r>
          </w:p>
        </w:tc>
        <w:tc>
          <w:tcPr>
            <w:tcW w:w="1418" w:type="dxa"/>
            <w:tcBorders>
              <w:top w:val="nil"/>
              <w:left w:val="nil"/>
              <w:bottom w:val="single" w:sz="8" w:space="0" w:color="auto"/>
              <w:right w:val="single" w:sz="4" w:space="0" w:color="auto"/>
            </w:tcBorders>
            <w:shd w:val="clear" w:color="auto" w:fill="auto"/>
            <w:vAlign w:val="center"/>
            <w:hideMark/>
          </w:tcPr>
          <w:p w14:paraId="2B288AF4" w14:textId="25F58E31" w:rsidR="00C755A0" w:rsidRPr="00C755A0" w:rsidRDefault="00C755A0" w:rsidP="000F12A5">
            <w:pPr>
              <w:jc w:val="center"/>
            </w:pPr>
            <w:proofErr w:type="spellStart"/>
            <w:r w:rsidRPr="00C755A0">
              <w:t>Addetto</w:t>
            </w:r>
            <w:proofErr w:type="spellEnd"/>
            <w:r w:rsidRPr="00C755A0">
              <w:t xml:space="preserve"> primo </w:t>
            </w:r>
            <w:proofErr w:type="spellStart"/>
            <w:r w:rsidRPr="00C755A0">
              <w:t>soccorso</w:t>
            </w:r>
            <w:proofErr w:type="spellEnd"/>
          </w:p>
        </w:tc>
        <w:tc>
          <w:tcPr>
            <w:tcW w:w="2126" w:type="dxa"/>
            <w:tcBorders>
              <w:top w:val="nil"/>
              <w:left w:val="nil"/>
              <w:bottom w:val="single" w:sz="8" w:space="0" w:color="auto"/>
              <w:right w:val="single" w:sz="4" w:space="0" w:color="auto"/>
            </w:tcBorders>
            <w:shd w:val="clear" w:color="auto" w:fill="auto"/>
            <w:vAlign w:val="center"/>
            <w:hideMark/>
          </w:tcPr>
          <w:p w14:paraId="4D678716" w14:textId="78D1425A" w:rsidR="00C755A0" w:rsidRPr="00C755A0" w:rsidRDefault="00C755A0" w:rsidP="000F12A5">
            <w:pPr>
              <w:jc w:val="center"/>
            </w:pPr>
            <w:proofErr w:type="spellStart"/>
            <w:r w:rsidRPr="00C755A0">
              <w:t>Giubbino</w:t>
            </w:r>
            <w:proofErr w:type="spellEnd"/>
          </w:p>
        </w:tc>
      </w:tr>
    </w:tbl>
    <w:tbl>
      <w:tblPr>
        <w:tblW w:w="10348" w:type="dxa"/>
        <w:tblInd w:w="-8" w:type="dxa"/>
        <w:tblLayout w:type="fixed"/>
        <w:tblCellMar>
          <w:left w:w="70" w:type="dxa"/>
          <w:right w:w="70" w:type="dxa"/>
        </w:tblCellMar>
        <w:tblLook w:val="0000" w:firstRow="0" w:lastRow="0" w:firstColumn="0" w:lastColumn="0" w:noHBand="0" w:noVBand="0"/>
      </w:tblPr>
      <w:tblGrid>
        <w:gridCol w:w="10348"/>
      </w:tblGrid>
      <w:tr w:rsidR="00C755A0" w:rsidRPr="009B65FA" w14:paraId="5EDD8367" w14:textId="77777777" w:rsidTr="00FF637D">
        <w:trPr>
          <w:trHeight w:val="232"/>
        </w:trPr>
        <w:tc>
          <w:tcPr>
            <w:tcW w:w="10348" w:type="dxa"/>
            <w:tcBorders>
              <w:top w:val="single" w:sz="6" w:space="0" w:color="auto"/>
              <w:left w:val="single" w:sz="6" w:space="0" w:color="auto"/>
              <w:bottom w:val="single" w:sz="6" w:space="0" w:color="auto"/>
              <w:right w:val="single" w:sz="6" w:space="0" w:color="auto"/>
            </w:tcBorders>
          </w:tcPr>
          <w:p w14:paraId="41CFE052" w14:textId="77777777" w:rsidR="00C755A0" w:rsidRPr="009B65FA" w:rsidRDefault="00C755A0" w:rsidP="00FF637D">
            <w:pPr>
              <w:autoSpaceDE w:val="0"/>
              <w:autoSpaceDN w:val="0"/>
              <w:adjustRightInd w:val="0"/>
              <w:spacing w:after="0" w:line="240" w:lineRule="auto"/>
              <w:rPr>
                <w:rFonts w:ascii="Times New Roman" w:hAnsi="Times New Roman" w:cs="Times New Roman"/>
                <w:color w:val="000000"/>
                <w:sz w:val="20"/>
                <w:szCs w:val="20"/>
                <w:lang w:val="it-IT"/>
              </w:rPr>
            </w:pPr>
            <w:r w:rsidRPr="009B65FA">
              <w:rPr>
                <w:rFonts w:ascii="Times New Roman" w:hAnsi="Times New Roman" w:cs="Times New Roman"/>
                <w:color w:val="000000"/>
                <w:sz w:val="20"/>
                <w:szCs w:val="20"/>
                <w:lang w:val="it-IT"/>
              </w:rPr>
              <w:t>NOTE ALLA TABELLA</w:t>
            </w:r>
          </w:p>
        </w:tc>
      </w:tr>
      <w:tr w:rsidR="00C755A0" w:rsidRPr="00565113" w14:paraId="6B3A859C" w14:textId="77777777" w:rsidTr="00FF637D">
        <w:trPr>
          <w:trHeight w:val="570"/>
        </w:trPr>
        <w:tc>
          <w:tcPr>
            <w:tcW w:w="10348" w:type="dxa"/>
            <w:tcBorders>
              <w:top w:val="nil"/>
              <w:left w:val="single" w:sz="8" w:space="0" w:color="auto"/>
              <w:bottom w:val="single" w:sz="8" w:space="0" w:color="auto"/>
              <w:right w:val="single" w:sz="4" w:space="0" w:color="auto"/>
            </w:tcBorders>
            <w:shd w:val="clear" w:color="auto" w:fill="auto"/>
          </w:tcPr>
          <w:p w14:paraId="7306E98C" w14:textId="353B8F98" w:rsidR="00C755A0" w:rsidRPr="009B65FA" w:rsidRDefault="00C755A0" w:rsidP="00FF637D">
            <w:pPr>
              <w:jc w:val="center"/>
              <w:rPr>
                <w:rFonts w:ascii="Times New Roman" w:hAnsi="Times New Roman" w:cs="Times New Roman"/>
                <w:color w:val="000000"/>
                <w:sz w:val="20"/>
                <w:szCs w:val="20"/>
                <w:lang w:val="it-IT"/>
              </w:rPr>
            </w:pPr>
            <w:r w:rsidRPr="00C755A0">
              <w:rPr>
                <w:rFonts w:ascii="Times New Roman" w:hAnsi="Times New Roman" w:cs="Times New Roman"/>
                <w:sz w:val="20"/>
                <w:szCs w:val="20"/>
                <w:lang w:val="it-IT"/>
              </w:rPr>
              <w:t>Al suono della sirena tutta la squadra si riunisce al liv 0 per  supplire a eventuali assenze e per valutare la necessità della ridistribuzione delle radio presenti in Reception, prendo chiavi per cancello via Scala Santa.</w:t>
            </w:r>
          </w:p>
        </w:tc>
      </w:tr>
      <w:tr w:rsidR="00C755A0" w:rsidRPr="00565113" w14:paraId="38E3F7FD" w14:textId="77777777" w:rsidTr="00FF637D">
        <w:trPr>
          <w:trHeight w:val="568"/>
        </w:trPr>
        <w:tc>
          <w:tcPr>
            <w:tcW w:w="10348" w:type="dxa"/>
            <w:tcBorders>
              <w:top w:val="nil"/>
              <w:left w:val="single" w:sz="8" w:space="0" w:color="auto"/>
              <w:bottom w:val="single" w:sz="8" w:space="0" w:color="auto"/>
              <w:right w:val="single" w:sz="4" w:space="0" w:color="auto"/>
            </w:tcBorders>
            <w:shd w:val="clear" w:color="auto" w:fill="auto"/>
          </w:tcPr>
          <w:p w14:paraId="3F24A549" w14:textId="77777777" w:rsidR="00C755A0" w:rsidRPr="009B65FA" w:rsidRDefault="00C755A0" w:rsidP="00FF637D">
            <w:pPr>
              <w:autoSpaceDE w:val="0"/>
              <w:autoSpaceDN w:val="0"/>
              <w:adjustRightInd w:val="0"/>
              <w:spacing w:after="0" w:line="240" w:lineRule="auto"/>
              <w:jc w:val="center"/>
              <w:rPr>
                <w:rFonts w:ascii="Times New Roman" w:hAnsi="Times New Roman" w:cs="Times New Roman"/>
                <w:b/>
                <w:color w:val="000000"/>
                <w:sz w:val="20"/>
                <w:szCs w:val="20"/>
                <w:lang w:val="it-IT"/>
              </w:rPr>
            </w:pPr>
            <w:r w:rsidRPr="009B65FA">
              <w:rPr>
                <w:rFonts w:ascii="Times New Roman" w:hAnsi="Times New Roman" w:cs="Times New Roman"/>
                <w:b/>
                <w:color w:val="000000"/>
                <w:sz w:val="20"/>
                <w:szCs w:val="20"/>
                <w:lang w:val="it-IT"/>
              </w:rPr>
              <w:t>CATENA COMANDO</w:t>
            </w:r>
          </w:p>
          <w:p w14:paraId="7BE5C5D8" w14:textId="77777777" w:rsidR="00C755A0" w:rsidRPr="009B65FA" w:rsidRDefault="00C755A0" w:rsidP="00FF637D">
            <w:pPr>
              <w:autoSpaceDE w:val="0"/>
              <w:autoSpaceDN w:val="0"/>
              <w:adjustRightInd w:val="0"/>
              <w:spacing w:after="0" w:line="240" w:lineRule="auto"/>
              <w:jc w:val="center"/>
              <w:rPr>
                <w:rFonts w:ascii="Times New Roman" w:hAnsi="Times New Roman" w:cs="Times New Roman"/>
                <w:color w:val="000000"/>
                <w:sz w:val="20"/>
                <w:szCs w:val="20"/>
                <w:lang w:val="it-IT"/>
              </w:rPr>
            </w:pPr>
            <w:r w:rsidRPr="00C755A0">
              <w:rPr>
                <w:rFonts w:ascii="Times New Roman" w:hAnsi="Times New Roman" w:cs="Times New Roman"/>
                <w:color w:val="000000"/>
                <w:sz w:val="20"/>
                <w:szCs w:val="20"/>
                <w:lang w:val="it-IT"/>
              </w:rPr>
              <w:t>in assenza del CAPO squadra, il n° 2 prende il comando della squadra e così via.</w:t>
            </w:r>
          </w:p>
        </w:tc>
      </w:tr>
    </w:tbl>
    <w:p w14:paraId="31C6D848" w14:textId="0ED6137D" w:rsidR="00930B7A" w:rsidRDefault="00930B7A" w:rsidP="003279D8">
      <w:pPr>
        <w:pStyle w:val="Titolo2"/>
        <w:spacing w:after="0"/>
        <w:ind w:left="142" w:right="168"/>
        <w:contextualSpacing/>
        <w:mirrorIndents/>
        <w:jc w:val="both"/>
        <w:rPr>
          <w:rFonts w:ascii="Times New Roman" w:hAnsi="Times New Roman"/>
          <w:kern w:val="32"/>
        </w:rPr>
      </w:pPr>
      <w:r>
        <w:rPr>
          <w:rFonts w:ascii="Times New Roman" w:hAnsi="Times New Roman"/>
          <w:kern w:val="32"/>
        </w:rPr>
        <w:br w:type="page"/>
      </w:r>
    </w:p>
    <w:p w14:paraId="1A2A48B6" w14:textId="35EA67EF" w:rsidR="00B303E7" w:rsidRPr="00B303E7" w:rsidRDefault="00111099" w:rsidP="00B303E7">
      <w:pPr>
        <w:pStyle w:val="Titolo2"/>
        <w:spacing w:after="0"/>
        <w:ind w:left="1080" w:right="168"/>
        <w:contextualSpacing/>
        <w:mirrorIndents/>
        <w:jc w:val="both"/>
        <w:rPr>
          <w:rFonts w:ascii="Times New Roman" w:hAnsi="Times New Roman"/>
          <w:kern w:val="32"/>
        </w:rPr>
      </w:pPr>
      <w:bookmarkStart w:id="139" w:name="_Toc472417836"/>
      <w:r w:rsidRPr="00695E02">
        <w:rPr>
          <w:rFonts w:ascii="Times New Roman" w:hAnsi="Times New Roman"/>
          <w:kern w:val="32"/>
        </w:rPr>
        <w:lastRenderedPageBreak/>
        <w:t xml:space="preserve">Allegato </w:t>
      </w:r>
      <w:r w:rsidR="00D975FA" w:rsidRPr="00695E02">
        <w:rPr>
          <w:rFonts w:ascii="Times New Roman" w:hAnsi="Times New Roman"/>
          <w:kern w:val="32"/>
        </w:rPr>
        <w:t>10</w:t>
      </w:r>
      <w:r w:rsidR="00175ACD" w:rsidRPr="00695E02">
        <w:rPr>
          <w:rFonts w:ascii="Times New Roman" w:hAnsi="Times New Roman"/>
          <w:kern w:val="32"/>
        </w:rPr>
        <w:t xml:space="preserve"> </w:t>
      </w:r>
      <w:r w:rsidR="00B303E7" w:rsidRPr="00B303E7">
        <w:rPr>
          <w:rFonts w:ascii="Times New Roman" w:hAnsi="Times New Roman"/>
          <w:kern w:val="32"/>
        </w:rPr>
        <w:t>Numeri telefonici utili</w:t>
      </w:r>
      <w:bookmarkEnd w:id="139"/>
    </w:p>
    <w:p w14:paraId="633437EB" w14:textId="77777777" w:rsidR="00B303E7" w:rsidRPr="00695E02" w:rsidRDefault="00B303E7" w:rsidP="00B303E7">
      <w:pPr>
        <w:spacing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 riportano i numeri telefonici più utili in Emergenza:</w:t>
      </w:r>
    </w:p>
    <w:tbl>
      <w:tblPr>
        <w:tblW w:w="10490" w:type="dxa"/>
        <w:tblInd w:w="207" w:type="dxa"/>
        <w:tblLayout w:type="fixed"/>
        <w:tblCellMar>
          <w:top w:w="28" w:type="dxa"/>
          <w:left w:w="28" w:type="dxa"/>
          <w:bottom w:w="28" w:type="dxa"/>
          <w:right w:w="28" w:type="dxa"/>
        </w:tblCellMar>
        <w:tblLook w:val="0000" w:firstRow="0" w:lastRow="0" w:firstColumn="0" w:lastColumn="0" w:noHBand="0" w:noVBand="0"/>
      </w:tblPr>
      <w:tblGrid>
        <w:gridCol w:w="7483"/>
        <w:gridCol w:w="3007"/>
      </w:tblGrid>
      <w:tr w:rsidR="00B303E7" w:rsidRPr="00695E02" w14:paraId="17D421F6" w14:textId="77777777" w:rsidTr="00B303E7">
        <w:trPr>
          <w:trHeight w:val="551"/>
        </w:trPr>
        <w:tc>
          <w:tcPr>
            <w:tcW w:w="7483" w:type="dxa"/>
            <w:tcBorders>
              <w:top w:val="single" w:sz="8" w:space="0" w:color="808080"/>
              <w:left w:val="single" w:sz="8" w:space="0" w:color="808080"/>
              <w:bottom w:val="single" w:sz="8" w:space="0" w:color="808080"/>
            </w:tcBorders>
            <w:shd w:val="clear" w:color="auto" w:fill="auto"/>
            <w:vAlign w:val="bottom"/>
          </w:tcPr>
          <w:p w14:paraId="65522F59"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Addetti alle Squadre di Gestione dell’Emergenza</w:t>
            </w:r>
          </w:p>
          <w:p w14:paraId="1CEF68A3"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Members of the EMERGENCY MANAGEMENT TEAM</w:t>
            </w:r>
          </w:p>
          <w:p w14:paraId="278DFFFF"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b/>
                <w:sz w:val="24"/>
                <w:szCs w:val="24"/>
                <w:lang w:eastAsia="it-IT"/>
              </w:rPr>
              <w:t>(09:00-17:00 from Monday to Thursday</w:t>
            </w:r>
          </w:p>
          <w:p w14:paraId="0DA297C1"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b/>
                <w:sz w:val="24"/>
                <w:szCs w:val="24"/>
                <w:lang w:eastAsia="it-IT"/>
              </w:rPr>
              <w:t xml:space="preserve">  09:00-15:00 on Friday)</w:t>
            </w:r>
          </w:p>
        </w:tc>
        <w:tc>
          <w:tcPr>
            <w:tcW w:w="3007" w:type="dxa"/>
            <w:tcBorders>
              <w:top w:val="single" w:sz="8" w:space="0" w:color="808080"/>
              <w:left w:val="single" w:sz="8" w:space="0" w:color="808080"/>
              <w:bottom w:val="single" w:sz="8" w:space="0" w:color="808080"/>
              <w:right w:val="single" w:sz="8" w:space="0" w:color="808080"/>
            </w:tcBorders>
          </w:tcPr>
          <w:p w14:paraId="31A490D8"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sz w:val="24"/>
                <w:szCs w:val="24"/>
                <w:lang w:eastAsia="it-IT"/>
              </w:rPr>
              <w:t>040 3787</w:t>
            </w:r>
            <w:r w:rsidRPr="00695E02">
              <w:rPr>
                <w:rFonts w:ascii="Times New Roman" w:eastAsia="Times New Roman" w:hAnsi="Times New Roman" w:cs="Times New Roman"/>
                <w:b/>
                <w:sz w:val="24"/>
                <w:szCs w:val="24"/>
                <w:lang w:eastAsia="it-IT"/>
              </w:rPr>
              <w:t xml:space="preserve"> 555</w:t>
            </w:r>
          </w:p>
          <w:p w14:paraId="11557E1F"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bCs/>
                <w:sz w:val="24"/>
                <w:szCs w:val="24"/>
                <w:u w:val="single"/>
                <w:lang w:val="it-IT" w:eastAsia="it-IT"/>
              </w:rPr>
            </w:pPr>
            <w:r w:rsidRPr="00695E02">
              <w:rPr>
                <w:rFonts w:ascii="Times New Roman" w:eastAsia="Times New Roman" w:hAnsi="Times New Roman" w:cs="Times New Roman"/>
                <w:b/>
                <w:sz w:val="24"/>
                <w:szCs w:val="24"/>
                <w:u w:val="single"/>
                <w:lang w:eastAsia="it-IT"/>
              </w:rPr>
              <w:t>555@sissa.</w:t>
            </w:r>
            <w:proofErr w:type="spellStart"/>
            <w:r w:rsidRPr="00695E02">
              <w:rPr>
                <w:rFonts w:ascii="Times New Roman" w:eastAsia="Times New Roman" w:hAnsi="Times New Roman" w:cs="Times New Roman"/>
                <w:b/>
                <w:sz w:val="24"/>
                <w:szCs w:val="24"/>
                <w:u w:val="single"/>
                <w:lang w:val="it-IT" w:eastAsia="it-IT"/>
              </w:rPr>
              <w:t>it</w:t>
            </w:r>
            <w:proofErr w:type="spellEnd"/>
          </w:p>
        </w:tc>
      </w:tr>
      <w:tr w:rsidR="00B303E7" w:rsidRPr="00695E02" w14:paraId="02F7F17A" w14:textId="77777777" w:rsidTr="00B303E7">
        <w:tblPrEx>
          <w:tblCellMar>
            <w:top w:w="0" w:type="dxa"/>
            <w:left w:w="70" w:type="dxa"/>
            <w:bottom w:w="0" w:type="dxa"/>
            <w:right w:w="70" w:type="dxa"/>
          </w:tblCellMar>
        </w:tblPrEx>
        <w:trPr>
          <w:trHeight w:val="551"/>
        </w:trPr>
        <w:tc>
          <w:tcPr>
            <w:tcW w:w="74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7A4C5"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Addetti alle Squadre di Primo Soccorso</w:t>
            </w:r>
          </w:p>
          <w:p w14:paraId="4BE90191"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(Members of the FIRST AID UNIT)</w:t>
            </w:r>
          </w:p>
          <w:p w14:paraId="44EDF603"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b/>
                <w:sz w:val="24"/>
                <w:szCs w:val="24"/>
                <w:lang w:eastAsia="it-IT"/>
              </w:rPr>
              <w:t xml:space="preserve"> (09:00-17:00 from Monday to Thursday</w:t>
            </w:r>
          </w:p>
          <w:p w14:paraId="78039EDD" w14:textId="77777777" w:rsidR="00B303E7" w:rsidRPr="00695E02" w:rsidRDefault="00B303E7" w:rsidP="00B303E7">
            <w:pPr>
              <w:spacing w:before="240" w:after="0" w:line="240" w:lineRule="auto"/>
              <w:ind w:left="-1"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b/>
                <w:sz w:val="24"/>
                <w:szCs w:val="24"/>
                <w:lang w:eastAsia="it-IT"/>
              </w:rPr>
              <w:t xml:space="preserve">  09:00-15:00 on Friday)</w:t>
            </w:r>
          </w:p>
        </w:tc>
        <w:tc>
          <w:tcPr>
            <w:tcW w:w="3007" w:type="dxa"/>
            <w:tcBorders>
              <w:top w:val="single" w:sz="4" w:space="0" w:color="auto"/>
              <w:left w:val="single" w:sz="4" w:space="0" w:color="auto"/>
              <w:bottom w:val="single" w:sz="4" w:space="0" w:color="auto"/>
              <w:right w:val="single" w:sz="4" w:space="0" w:color="auto"/>
            </w:tcBorders>
          </w:tcPr>
          <w:p w14:paraId="3DF272F4"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eastAsia="it-IT"/>
              </w:rPr>
            </w:pPr>
            <w:r w:rsidRPr="00695E02">
              <w:rPr>
                <w:rFonts w:ascii="Times New Roman" w:eastAsia="Times New Roman" w:hAnsi="Times New Roman" w:cs="Times New Roman"/>
                <w:sz w:val="24"/>
                <w:szCs w:val="24"/>
                <w:lang w:eastAsia="it-IT"/>
              </w:rPr>
              <w:t>040 3787</w:t>
            </w:r>
            <w:r w:rsidRPr="00695E02">
              <w:rPr>
                <w:rFonts w:ascii="Times New Roman" w:eastAsia="Times New Roman" w:hAnsi="Times New Roman" w:cs="Times New Roman"/>
                <w:b/>
                <w:sz w:val="24"/>
                <w:szCs w:val="24"/>
                <w:lang w:eastAsia="it-IT"/>
              </w:rPr>
              <w:t xml:space="preserve"> 911</w:t>
            </w:r>
          </w:p>
          <w:p w14:paraId="1930DF6C"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bCs/>
                <w:sz w:val="24"/>
                <w:szCs w:val="24"/>
                <w:u w:val="single"/>
                <w:lang w:eastAsia="it-IT"/>
              </w:rPr>
            </w:pPr>
            <w:r w:rsidRPr="00695E02">
              <w:rPr>
                <w:rFonts w:ascii="Times New Roman" w:eastAsia="Times New Roman" w:hAnsi="Times New Roman" w:cs="Times New Roman"/>
                <w:b/>
                <w:sz w:val="24"/>
                <w:szCs w:val="24"/>
                <w:u w:val="single"/>
                <w:lang w:eastAsia="it-IT"/>
              </w:rPr>
              <w:t>911@sissa.it</w:t>
            </w:r>
          </w:p>
        </w:tc>
      </w:tr>
      <w:tr w:rsidR="00B303E7" w:rsidRPr="00695E02" w14:paraId="14AFB523" w14:textId="77777777" w:rsidTr="00B303E7">
        <w:trPr>
          <w:trHeight w:val="284"/>
        </w:trPr>
        <w:tc>
          <w:tcPr>
            <w:tcW w:w="7483" w:type="dxa"/>
            <w:tcBorders>
              <w:top w:val="single" w:sz="8" w:space="0" w:color="808080"/>
              <w:left w:val="single" w:sz="8" w:space="0" w:color="808080"/>
              <w:bottom w:val="single" w:sz="8" w:space="0" w:color="808080"/>
            </w:tcBorders>
          </w:tcPr>
          <w:p w14:paraId="7CF7947B"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 xml:space="preserve">Presidio Tecnico </w:t>
            </w:r>
          </w:p>
          <w:p w14:paraId="4108379C"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proofErr w:type="spellStart"/>
            <w:r w:rsidRPr="00695E02">
              <w:rPr>
                <w:rFonts w:ascii="Times New Roman" w:eastAsia="Times New Roman" w:hAnsi="Times New Roman" w:cs="Times New Roman"/>
                <w:b/>
                <w:sz w:val="24"/>
                <w:szCs w:val="24"/>
                <w:lang w:val="it-IT" w:eastAsia="it-IT"/>
              </w:rPr>
              <w:t>Controll</w:t>
            </w:r>
            <w:proofErr w:type="spellEnd"/>
            <w:r w:rsidRPr="00695E02">
              <w:rPr>
                <w:rFonts w:ascii="Times New Roman" w:eastAsia="Times New Roman" w:hAnsi="Times New Roman" w:cs="Times New Roman"/>
                <w:b/>
                <w:sz w:val="24"/>
                <w:szCs w:val="24"/>
                <w:lang w:val="it-IT" w:eastAsia="it-IT"/>
              </w:rPr>
              <w:t xml:space="preserve"> Room </w:t>
            </w:r>
          </w:p>
          <w:p w14:paraId="734A2F10"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fr-FR" w:eastAsia="it-IT"/>
              </w:rPr>
              <w:t>(24H)</w:t>
            </w:r>
          </w:p>
        </w:tc>
        <w:tc>
          <w:tcPr>
            <w:tcW w:w="3007" w:type="dxa"/>
            <w:tcBorders>
              <w:top w:val="single" w:sz="8" w:space="0" w:color="808080"/>
              <w:left w:val="single" w:sz="8" w:space="0" w:color="808080"/>
              <w:bottom w:val="single" w:sz="8" w:space="0" w:color="808080"/>
              <w:right w:val="single" w:sz="8" w:space="0" w:color="808080"/>
            </w:tcBorders>
          </w:tcPr>
          <w:p w14:paraId="7FFC7F61"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fr-FR" w:eastAsia="it-IT"/>
              </w:rPr>
              <w:t>040 3787</w:t>
            </w:r>
            <w:r w:rsidRPr="00695E02">
              <w:rPr>
                <w:rFonts w:ascii="Times New Roman" w:eastAsia="Times New Roman" w:hAnsi="Times New Roman" w:cs="Times New Roman"/>
                <w:b/>
                <w:sz w:val="24"/>
                <w:szCs w:val="24"/>
                <w:lang w:val="fr-FR" w:eastAsia="it-IT"/>
              </w:rPr>
              <w:t xml:space="preserve"> 681</w:t>
            </w:r>
          </w:p>
        </w:tc>
      </w:tr>
      <w:tr w:rsidR="00B303E7" w:rsidRPr="00695E02" w14:paraId="5651A338" w14:textId="77777777" w:rsidTr="00B303E7">
        <w:trPr>
          <w:trHeight w:val="284"/>
        </w:trPr>
        <w:tc>
          <w:tcPr>
            <w:tcW w:w="7483" w:type="dxa"/>
            <w:tcBorders>
              <w:left w:val="single" w:sz="8" w:space="0" w:color="808080"/>
              <w:bottom w:val="single" w:sz="8" w:space="0" w:color="808080"/>
            </w:tcBorders>
          </w:tcPr>
          <w:p w14:paraId="33C4ADCC"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Guardia Tecnica</w:t>
            </w:r>
          </w:p>
        </w:tc>
        <w:tc>
          <w:tcPr>
            <w:tcW w:w="3007" w:type="dxa"/>
            <w:tcBorders>
              <w:left w:val="single" w:sz="8" w:space="0" w:color="808080"/>
              <w:bottom w:val="single" w:sz="8" w:space="0" w:color="808080"/>
              <w:right w:val="single" w:sz="8" w:space="0" w:color="808080"/>
            </w:tcBorders>
          </w:tcPr>
          <w:p w14:paraId="1B4C39C9"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it-IT" w:eastAsia="it-IT"/>
              </w:rPr>
              <w:t>040 3787</w:t>
            </w:r>
            <w:r w:rsidRPr="00695E02">
              <w:rPr>
                <w:rFonts w:ascii="Times New Roman" w:eastAsia="Times New Roman" w:hAnsi="Times New Roman" w:cs="Times New Roman"/>
                <w:b/>
                <w:sz w:val="24"/>
                <w:szCs w:val="24"/>
                <w:lang w:val="it-IT" w:eastAsia="it-IT"/>
              </w:rPr>
              <w:t xml:space="preserve"> 683</w:t>
            </w:r>
          </w:p>
        </w:tc>
      </w:tr>
      <w:tr w:rsidR="00B303E7" w:rsidRPr="00695E02" w14:paraId="123F4CEA" w14:textId="77777777" w:rsidTr="00B303E7">
        <w:trPr>
          <w:trHeight w:val="284"/>
        </w:trPr>
        <w:tc>
          <w:tcPr>
            <w:tcW w:w="7483" w:type="dxa"/>
            <w:tcBorders>
              <w:left w:val="single" w:sz="8" w:space="0" w:color="808080"/>
              <w:bottom w:val="single" w:sz="8" w:space="0" w:color="808080"/>
            </w:tcBorders>
          </w:tcPr>
          <w:p w14:paraId="14EF74F6"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Reception</w:t>
            </w:r>
          </w:p>
          <w:p w14:paraId="4166BE22"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(07:45-19:45 from Monday to Saturday)</w:t>
            </w:r>
          </w:p>
        </w:tc>
        <w:tc>
          <w:tcPr>
            <w:tcW w:w="3007" w:type="dxa"/>
            <w:tcBorders>
              <w:left w:val="single" w:sz="8" w:space="0" w:color="808080"/>
              <w:bottom w:val="single" w:sz="8" w:space="0" w:color="808080"/>
              <w:right w:val="single" w:sz="8" w:space="0" w:color="808080"/>
            </w:tcBorders>
          </w:tcPr>
          <w:p w14:paraId="1D99041B"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sz w:val="24"/>
                <w:szCs w:val="24"/>
                <w:lang w:val="it-IT" w:eastAsia="it-IT"/>
              </w:rPr>
              <w:t>040 3787</w:t>
            </w:r>
            <w:r w:rsidRPr="00695E02">
              <w:rPr>
                <w:rFonts w:ascii="Times New Roman" w:eastAsia="Times New Roman" w:hAnsi="Times New Roman" w:cs="Times New Roman"/>
                <w:b/>
                <w:sz w:val="24"/>
                <w:szCs w:val="24"/>
                <w:lang w:val="it-IT" w:eastAsia="it-IT"/>
              </w:rPr>
              <w:t xml:space="preserve"> 111</w:t>
            </w:r>
          </w:p>
        </w:tc>
      </w:tr>
      <w:tr w:rsidR="00B303E7" w:rsidRPr="00695E02" w14:paraId="340F447E" w14:textId="77777777" w:rsidTr="00B303E7">
        <w:trPr>
          <w:trHeight w:val="551"/>
        </w:trPr>
        <w:tc>
          <w:tcPr>
            <w:tcW w:w="7483" w:type="dxa"/>
            <w:tcBorders>
              <w:left w:val="single" w:sz="8" w:space="0" w:color="808080"/>
              <w:bottom w:val="single" w:sz="8" w:space="0" w:color="808080"/>
            </w:tcBorders>
          </w:tcPr>
          <w:p w14:paraId="21765CF7"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proofErr w:type="spellStart"/>
            <w:r w:rsidRPr="00695E02">
              <w:rPr>
                <w:rFonts w:ascii="Times New Roman" w:eastAsia="Times New Roman" w:hAnsi="Times New Roman" w:cs="Times New Roman"/>
                <w:b/>
                <w:sz w:val="24"/>
                <w:szCs w:val="24"/>
                <w:lang w:val="en-GB" w:eastAsia="it-IT"/>
              </w:rPr>
              <w:t>Stabulario</w:t>
            </w:r>
            <w:proofErr w:type="spellEnd"/>
          </w:p>
        </w:tc>
        <w:tc>
          <w:tcPr>
            <w:tcW w:w="3007" w:type="dxa"/>
            <w:tcBorders>
              <w:left w:val="single" w:sz="8" w:space="0" w:color="808080"/>
              <w:bottom w:val="single" w:sz="8" w:space="0" w:color="808080"/>
              <w:right w:val="single" w:sz="8" w:space="0" w:color="808080"/>
            </w:tcBorders>
          </w:tcPr>
          <w:p w14:paraId="54D92CCC"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fr-FR" w:eastAsia="it-IT"/>
              </w:rPr>
              <w:t xml:space="preserve">040 3787 </w:t>
            </w:r>
            <w:r w:rsidRPr="00695E02">
              <w:rPr>
                <w:rFonts w:ascii="Times New Roman" w:eastAsia="Times New Roman" w:hAnsi="Times New Roman" w:cs="Times New Roman"/>
                <w:b/>
                <w:sz w:val="24"/>
                <w:szCs w:val="24"/>
                <w:lang w:val="fr-FR" w:eastAsia="it-IT"/>
              </w:rPr>
              <w:t>791</w:t>
            </w:r>
          </w:p>
          <w:p w14:paraId="2A986960"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fr-FR" w:eastAsia="it-IT"/>
              </w:rPr>
              <w:t xml:space="preserve">040 3787 </w:t>
            </w:r>
            <w:r w:rsidRPr="00695E02">
              <w:rPr>
                <w:rFonts w:ascii="Times New Roman" w:eastAsia="Times New Roman" w:hAnsi="Times New Roman" w:cs="Times New Roman"/>
                <w:b/>
                <w:sz w:val="24"/>
                <w:szCs w:val="24"/>
                <w:lang w:val="fr-FR" w:eastAsia="it-IT"/>
              </w:rPr>
              <w:t>792</w:t>
            </w:r>
          </w:p>
        </w:tc>
      </w:tr>
      <w:tr w:rsidR="00B303E7" w:rsidRPr="00695E02" w14:paraId="70F3E1FC" w14:textId="77777777" w:rsidTr="00B303E7">
        <w:trPr>
          <w:trHeight w:val="551"/>
        </w:trPr>
        <w:tc>
          <w:tcPr>
            <w:tcW w:w="7483" w:type="dxa"/>
            <w:tcBorders>
              <w:left w:val="single" w:sz="8" w:space="0" w:color="808080"/>
              <w:bottom w:val="single" w:sz="8" w:space="0" w:color="808080"/>
            </w:tcBorders>
          </w:tcPr>
          <w:p w14:paraId="48C36D97"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Aula Magna</w:t>
            </w:r>
            <w:proofErr w:type="gramStart"/>
            <w:r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sz w:val="24"/>
                <w:szCs w:val="24"/>
                <w:lang w:val="it-IT" w:eastAsia="it-IT"/>
              </w:rPr>
              <w:t>(</w:t>
            </w:r>
            <w:proofErr w:type="gramEnd"/>
            <w:r w:rsidRPr="00695E02">
              <w:rPr>
                <w:rFonts w:ascii="Times New Roman" w:eastAsia="Times New Roman" w:hAnsi="Times New Roman" w:cs="Times New Roman"/>
                <w:sz w:val="24"/>
                <w:szCs w:val="24"/>
                <w:lang w:val="it-IT" w:eastAsia="it-IT"/>
              </w:rPr>
              <w:t>sala regia)</w:t>
            </w:r>
          </w:p>
          <w:p w14:paraId="0C500F34"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b/>
                <w:sz w:val="24"/>
                <w:szCs w:val="24"/>
                <w:lang w:val="it-IT" w:eastAsia="it-IT"/>
              </w:rPr>
              <w:t xml:space="preserve">                        </w:t>
            </w:r>
            <w:r w:rsidRPr="00695E02">
              <w:rPr>
                <w:rFonts w:ascii="Times New Roman" w:eastAsia="Times New Roman" w:hAnsi="Times New Roman" w:cs="Times New Roman"/>
                <w:sz w:val="24"/>
                <w:szCs w:val="24"/>
                <w:lang w:val="it-IT" w:eastAsia="it-IT"/>
              </w:rPr>
              <w:t>(reception)</w:t>
            </w:r>
          </w:p>
        </w:tc>
        <w:tc>
          <w:tcPr>
            <w:tcW w:w="3007" w:type="dxa"/>
            <w:tcBorders>
              <w:left w:val="single" w:sz="8" w:space="0" w:color="808080"/>
              <w:bottom w:val="single" w:sz="8" w:space="0" w:color="808080"/>
              <w:right w:val="single" w:sz="8" w:space="0" w:color="808080"/>
            </w:tcBorders>
          </w:tcPr>
          <w:p w14:paraId="7663ED18"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fr-FR" w:eastAsia="it-IT"/>
              </w:rPr>
              <w:t xml:space="preserve">040 3787 </w:t>
            </w:r>
            <w:r w:rsidRPr="00695E02">
              <w:rPr>
                <w:rFonts w:ascii="Times New Roman" w:eastAsia="Times New Roman" w:hAnsi="Times New Roman" w:cs="Times New Roman"/>
                <w:b/>
                <w:sz w:val="24"/>
                <w:szCs w:val="24"/>
                <w:lang w:val="fr-FR" w:eastAsia="it-IT"/>
              </w:rPr>
              <w:t>696</w:t>
            </w:r>
          </w:p>
          <w:p w14:paraId="728B9C30"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sz w:val="24"/>
                <w:szCs w:val="24"/>
                <w:lang w:val="fr-FR" w:eastAsia="it-IT"/>
              </w:rPr>
              <w:t xml:space="preserve">040 3787 </w:t>
            </w:r>
            <w:r w:rsidRPr="00695E02">
              <w:rPr>
                <w:rFonts w:ascii="Times New Roman" w:eastAsia="Times New Roman" w:hAnsi="Times New Roman" w:cs="Times New Roman"/>
                <w:b/>
                <w:sz w:val="24"/>
                <w:szCs w:val="24"/>
                <w:lang w:val="fr-FR" w:eastAsia="it-IT"/>
              </w:rPr>
              <w:t>921</w:t>
            </w:r>
          </w:p>
        </w:tc>
      </w:tr>
      <w:tr w:rsidR="00B303E7" w:rsidRPr="00695E02" w14:paraId="6FA005EA" w14:textId="77777777" w:rsidTr="00B303E7">
        <w:trPr>
          <w:trHeight w:val="303"/>
        </w:trPr>
        <w:tc>
          <w:tcPr>
            <w:tcW w:w="7483" w:type="dxa"/>
            <w:tcBorders>
              <w:left w:val="single" w:sz="8" w:space="0" w:color="808080"/>
              <w:bottom w:val="single" w:sz="8" w:space="0" w:color="808080"/>
            </w:tcBorders>
          </w:tcPr>
          <w:p w14:paraId="4074E5FA"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Vigili del Fuoco</w:t>
            </w:r>
          </w:p>
          <w:p w14:paraId="5FA7907E"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 xml:space="preserve">National </w:t>
            </w:r>
            <w:proofErr w:type="spellStart"/>
            <w:r w:rsidRPr="00695E02">
              <w:rPr>
                <w:rFonts w:ascii="Times New Roman" w:eastAsia="Times New Roman" w:hAnsi="Times New Roman" w:cs="Times New Roman"/>
                <w:b/>
                <w:sz w:val="24"/>
                <w:szCs w:val="24"/>
                <w:lang w:val="it-IT" w:eastAsia="it-IT"/>
              </w:rPr>
              <w:t>Fire</w:t>
            </w:r>
            <w:proofErr w:type="spellEnd"/>
            <w:r w:rsidRPr="00695E02">
              <w:rPr>
                <w:rFonts w:ascii="Times New Roman" w:eastAsia="Times New Roman" w:hAnsi="Times New Roman" w:cs="Times New Roman"/>
                <w:b/>
                <w:sz w:val="24"/>
                <w:szCs w:val="24"/>
                <w:lang w:val="it-IT" w:eastAsia="it-IT"/>
              </w:rPr>
              <w:t xml:space="preserve"> </w:t>
            </w:r>
            <w:proofErr w:type="spellStart"/>
            <w:r w:rsidRPr="00695E02">
              <w:rPr>
                <w:rFonts w:ascii="Times New Roman" w:eastAsia="Times New Roman" w:hAnsi="Times New Roman" w:cs="Times New Roman"/>
                <w:b/>
                <w:sz w:val="24"/>
                <w:szCs w:val="24"/>
                <w:lang w:val="it-IT" w:eastAsia="it-IT"/>
              </w:rPr>
              <w:t>Department</w:t>
            </w:r>
            <w:proofErr w:type="spellEnd"/>
          </w:p>
        </w:tc>
        <w:tc>
          <w:tcPr>
            <w:tcW w:w="3007" w:type="dxa"/>
            <w:tcBorders>
              <w:left w:val="single" w:sz="8" w:space="0" w:color="808080"/>
              <w:bottom w:val="single" w:sz="8" w:space="0" w:color="808080"/>
              <w:right w:val="single" w:sz="8" w:space="0" w:color="808080"/>
            </w:tcBorders>
          </w:tcPr>
          <w:p w14:paraId="3A5F2876"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b/>
                <w:sz w:val="24"/>
                <w:szCs w:val="24"/>
                <w:lang w:val="fr-FR" w:eastAsia="it-IT"/>
              </w:rPr>
              <w:t>115</w:t>
            </w:r>
          </w:p>
        </w:tc>
      </w:tr>
      <w:tr w:rsidR="00B303E7" w:rsidRPr="00695E02" w14:paraId="33EE741D" w14:textId="77777777" w:rsidTr="00B303E7">
        <w:trPr>
          <w:trHeight w:val="303"/>
        </w:trPr>
        <w:tc>
          <w:tcPr>
            <w:tcW w:w="7483" w:type="dxa"/>
            <w:tcBorders>
              <w:left w:val="single" w:sz="8" w:space="0" w:color="808080"/>
              <w:bottom w:val="single" w:sz="8" w:space="0" w:color="808080"/>
            </w:tcBorders>
          </w:tcPr>
          <w:p w14:paraId="690FD40C"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695E02">
              <w:rPr>
                <w:rFonts w:ascii="Times New Roman" w:eastAsia="Times New Roman" w:hAnsi="Times New Roman" w:cs="Times New Roman"/>
                <w:b/>
                <w:sz w:val="24"/>
                <w:szCs w:val="24"/>
                <w:lang w:val="it-IT" w:eastAsia="it-IT"/>
              </w:rPr>
              <w:t>Emergenza sanitaria</w:t>
            </w:r>
          </w:p>
          <w:p w14:paraId="1F46BBE2"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it-IT" w:eastAsia="it-IT"/>
              </w:rPr>
            </w:pPr>
            <w:proofErr w:type="spellStart"/>
            <w:r w:rsidRPr="00695E02">
              <w:rPr>
                <w:rFonts w:ascii="Times New Roman" w:eastAsia="Times New Roman" w:hAnsi="Times New Roman" w:cs="Times New Roman"/>
                <w:b/>
                <w:sz w:val="24"/>
                <w:szCs w:val="24"/>
                <w:lang w:val="it-IT" w:eastAsia="it-IT"/>
              </w:rPr>
              <w:t>Sanitary</w:t>
            </w:r>
            <w:proofErr w:type="spellEnd"/>
            <w:r w:rsidRPr="00695E02">
              <w:rPr>
                <w:rFonts w:ascii="Times New Roman" w:eastAsia="Times New Roman" w:hAnsi="Times New Roman" w:cs="Times New Roman"/>
                <w:b/>
                <w:sz w:val="24"/>
                <w:szCs w:val="24"/>
                <w:lang w:val="it-IT" w:eastAsia="it-IT"/>
              </w:rPr>
              <w:t xml:space="preserve"> Emergency (</w:t>
            </w:r>
            <w:proofErr w:type="spellStart"/>
            <w:r w:rsidRPr="00695E02">
              <w:rPr>
                <w:rFonts w:ascii="Times New Roman" w:eastAsia="Times New Roman" w:hAnsi="Times New Roman" w:cs="Times New Roman"/>
                <w:b/>
                <w:sz w:val="24"/>
                <w:szCs w:val="24"/>
                <w:lang w:val="it-IT" w:eastAsia="it-IT"/>
              </w:rPr>
              <w:t>medical</w:t>
            </w:r>
            <w:proofErr w:type="spellEnd"/>
            <w:r w:rsidRPr="00695E02">
              <w:rPr>
                <w:rFonts w:ascii="Times New Roman" w:eastAsia="Times New Roman" w:hAnsi="Times New Roman" w:cs="Times New Roman"/>
                <w:b/>
                <w:sz w:val="24"/>
                <w:szCs w:val="24"/>
                <w:lang w:val="it-IT" w:eastAsia="it-IT"/>
              </w:rPr>
              <w:t xml:space="preserve"> </w:t>
            </w:r>
            <w:proofErr w:type="spellStart"/>
            <w:r w:rsidRPr="00695E02">
              <w:rPr>
                <w:rFonts w:ascii="Times New Roman" w:eastAsia="Times New Roman" w:hAnsi="Times New Roman" w:cs="Times New Roman"/>
                <w:b/>
                <w:sz w:val="24"/>
                <w:szCs w:val="24"/>
                <w:lang w:val="it-IT" w:eastAsia="it-IT"/>
              </w:rPr>
              <w:t>alert</w:t>
            </w:r>
            <w:proofErr w:type="spellEnd"/>
            <w:r w:rsidRPr="00695E02">
              <w:rPr>
                <w:rFonts w:ascii="Times New Roman" w:eastAsia="Times New Roman" w:hAnsi="Times New Roman" w:cs="Times New Roman"/>
                <w:b/>
                <w:sz w:val="24"/>
                <w:szCs w:val="24"/>
                <w:lang w:val="it-IT" w:eastAsia="it-IT"/>
              </w:rPr>
              <w:t>)</w:t>
            </w:r>
          </w:p>
        </w:tc>
        <w:tc>
          <w:tcPr>
            <w:tcW w:w="3007" w:type="dxa"/>
            <w:tcBorders>
              <w:left w:val="single" w:sz="8" w:space="0" w:color="808080"/>
              <w:bottom w:val="single" w:sz="8" w:space="0" w:color="808080"/>
              <w:right w:val="single" w:sz="8" w:space="0" w:color="808080"/>
            </w:tcBorders>
          </w:tcPr>
          <w:p w14:paraId="77A299AD"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118</w:t>
            </w:r>
          </w:p>
        </w:tc>
      </w:tr>
      <w:tr w:rsidR="00B303E7" w:rsidRPr="00695E02" w14:paraId="04FB1209" w14:textId="77777777" w:rsidTr="00B303E7">
        <w:trPr>
          <w:trHeight w:val="303"/>
        </w:trPr>
        <w:tc>
          <w:tcPr>
            <w:tcW w:w="7483" w:type="dxa"/>
            <w:tcBorders>
              <w:left w:val="single" w:sz="8" w:space="0" w:color="808080"/>
              <w:bottom w:val="single" w:sz="8" w:space="0" w:color="808080"/>
            </w:tcBorders>
          </w:tcPr>
          <w:p w14:paraId="5DE95686"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proofErr w:type="spellStart"/>
            <w:r w:rsidRPr="00695E02">
              <w:rPr>
                <w:rFonts w:ascii="Times New Roman" w:eastAsia="Times New Roman" w:hAnsi="Times New Roman" w:cs="Times New Roman"/>
                <w:b/>
                <w:sz w:val="24"/>
                <w:szCs w:val="24"/>
                <w:lang w:val="en-GB" w:eastAsia="it-IT"/>
              </w:rPr>
              <w:t>Carabinieri</w:t>
            </w:r>
            <w:proofErr w:type="spellEnd"/>
            <w:r w:rsidRPr="00695E02">
              <w:rPr>
                <w:rFonts w:ascii="Times New Roman" w:eastAsia="Times New Roman" w:hAnsi="Times New Roman" w:cs="Times New Roman"/>
                <w:b/>
                <w:sz w:val="24"/>
                <w:szCs w:val="24"/>
                <w:lang w:val="en-GB" w:eastAsia="it-IT"/>
              </w:rPr>
              <w:t xml:space="preserve"> (emergency services)</w:t>
            </w:r>
          </w:p>
        </w:tc>
        <w:tc>
          <w:tcPr>
            <w:tcW w:w="3007" w:type="dxa"/>
            <w:tcBorders>
              <w:left w:val="single" w:sz="8" w:space="0" w:color="808080"/>
              <w:bottom w:val="single" w:sz="8" w:space="0" w:color="808080"/>
              <w:right w:val="single" w:sz="8" w:space="0" w:color="808080"/>
            </w:tcBorders>
          </w:tcPr>
          <w:p w14:paraId="5BA93249"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112</w:t>
            </w:r>
          </w:p>
        </w:tc>
      </w:tr>
      <w:tr w:rsidR="00B303E7" w:rsidRPr="00695E02" w14:paraId="4FDBF1B1" w14:textId="77777777" w:rsidTr="00B303E7">
        <w:trPr>
          <w:trHeight w:val="303"/>
        </w:trPr>
        <w:tc>
          <w:tcPr>
            <w:tcW w:w="7483" w:type="dxa"/>
            <w:tcBorders>
              <w:left w:val="single" w:sz="8" w:space="0" w:color="808080"/>
              <w:bottom w:val="single" w:sz="8" w:space="0" w:color="808080"/>
            </w:tcBorders>
          </w:tcPr>
          <w:p w14:paraId="2EEF8BE2"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State Police (public emergency services)</w:t>
            </w:r>
          </w:p>
        </w:tc>
        <w:tc>
          <w:tcPr>
            <w:tcW w:w="3007" w:type="dxa"/>
            <w:tcBorders>
              <w:left w:val="single" w:sz="8" w:space="0" w:color="808080"/>
              <w:bottom w:val="single" w:sz="8" w:space="0" w:color="808080"/>
              <w:right w:val="single" w:sz="8" w:space="0" w:color="808080"/>
            </w:tcBorders>
          </w:tcPr>
          <w:p w14:paraId="36D621D0"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en-GB" w:eastAsia="it-IT"/>
              </w:rPr>
              <w:t>113</w:t>
            </w:r>
          </w:p>
        </w:tc>
      </w:tr>
      <w:tr w:rsidR="00B303E7" w:rsidRPr="00695E02" w14:paraId="36C4E265" w14:textId="77777777" w:rsidTr="0075294B">
        <w:trPr>
          <w:trHeight w:val="303"/>
        </w:trPr>
        <w:tc>
          <w:tcPr>
            <w:tcW w:w="7483" w:type="dxa"/>
            <w:tcBorders>
              <w:left w:val="single" w:sz="8" w:space="0" w:color="808080"/>
              <w:bottom w:val="single" w:sz="4" w:space="0" w:color="auto"/>
            </w:tcBorders>
          </w:tcPr>
          <w:p w14:paraId="43D3F7EE" w14:textId="77777777" w:rsidR="00B303E7" w:rsidRPr="00695E02" w:rsidRDefault="00B303E7" w:rsidP="00B303E7">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it-IT" w:eastAsia="it-IT"/>
              </w:rPr>
              <w:t>Polizia Municipale</w:t>
            </w:r>
          </w:p>
        </w:tc>
        <w:tc>
          <w:tcPr>
            <w:tcW w:w="3007" w:type="dxa"/>
            <w:tcBorders>
              <w:left w:val="single" w:sz="8" w:space="0" w:color="808080"/>
              <w:bottom w:val="single" w:sz="4" w:space="0" w:color="auto"/>
              <w:right w:val="single" w:sz="8" w:space="0" w:color="808080"/>
            </w:tcBorders>
          </w:tcPr>
          <w:p w14:paraId="35DB3D21" w14:textId="77777777" w:rsidR="00B303E7" w:rsidRPr="00695E02" w:rsidRDefault="00B303E7" w:rsidP="00B303E7">
            <w:pPr>
              <w:spacing w:before="240" w:after="0" w:line="240" w:lineRule="auto"/>
              <w:ind w:left="142" w:right="168"/>
              <w:contextualSpacing/>
              <w:mirrorIndents/>
              <w:jc w:val="both"/>
              <w:rPr>
                <w:rFonts w:ascii="Times New Roman" w:eastAsia="Times New Roman" w:hAnsi="Times New Roman" w:cs="Times New Roman"/>
                <w:b/>
                <w:sz w:val="24"/>
                <w:szCs w:val="24"/>
                <w:lang w:val="en-GB" w:eastAsia="it-IT"/>
              </w:rPr>
            </w:pPr>
            <w:r w:rsidRPr="00695E02">
              <w:rPr>
                <w:rFonts w:ascii="Times New Roman" w:eastAsia="Times New Roman" w:hAnsi="Times New Roman" w:cs="Times New Roman"/>
                <w:b/>
                <w:sz w:val="24"/>
                <w:szCs w:val="24"/>
                <w:lang w:val="it-IT" w:eastAsia="it-IT"/>
              </w:rPr>
              <w:t>040 366111</w:t>
            </w:r>
          </w:p>
        </w:tc>
      </w:tr>
      <w:tr w:rsidR="00B303E7" w:rsidRPr="00695E02" w14:paraId="56B291DC" w14:textId="77777777" w:rsidTr="0075294B">
        <w:trPr>
          <w:trHeight w:val="420"/>
        </w:trPr>
        <w:tc>
          <w:tcPr>
            <w:tcW w:w="7483" w:type="dxa"/>
            <w:tcBorders>
              <w:top w:val="single" w:sz="4" w:space="0" w:color="auto"/>
              <w:left w:val="single" w:sz="4" w:space="0" w:color="auto"/>
              <w:bottom w:val="single" w:sz="4" w:space="0" w:color="auto"/>
              <w:right w:val="single" w:sz="4" w:space="0" w:color="auto"/>
            </w:tcBorders>
          </w:tcPr>
          <w:p w14:paraId="3A2E1A81" w14:textId="77777777" w:rsidR="00B303E7" w:rsidRPr="00695E02" w:rsidRDefault="00B303E7" w:rsidP="0075294B">
            <w:pPr>
              <w:spacing w:after="0" w:line="240" w:lineRule="auto"/>
              <w:ind w:left="44" w:right="168"/>
              <w:contextualSpacing/>
              <w:mirrorIndents/>
              <w:jc w:val="both"/>
              <w:rPr>
                <w:rFonts w:ascii="Times New Roman" w:eastAsia="Times New Roman" w:hAnsi="Times New Roman" w:cs="Times New Roman"/>
                <w:b/>
                <w:sz w:val="24"/>
                <w:szCs w:val="24"/>
                <w:lang w:val="en-GB" w:eastAsia="it-IT"/>
              </w:rPr>
            </w:pPr>
            <w:proofErr w:type="spellStart"/>
            <w:r w:rsidRPr="00695E02">
              <w:rPr>
                <w:rFonts w:ascii="Times New Roman" w:eastAsia="Times New Roman" w:hAnsi="Times New Roman" w:cs="Times New Roman"/>
                <w:b/>
                <w:sz w:val="24"/>
                <w:szCs w:val="24"/>
                <w:lang w:val="it-IT" w:eastAsia="it-IT"/>
              </w:rPr>
              <w:t>AcegasApsAmga</w:t>
            </w:r>
            <w:proofErr w:type="spellEnd"/>
            <w:r w:rsidRPr="00695E02">
              <w:rPr>
                <w:rFonts w:ascii="Times New Roman" w:eastAsia="Times New Roman" w:hAnsi="Times New Roman" w:cs="Times New Roman"/>
                <w:b/>
                <w:sz w:val="24"/>
                <w:szCs w:val="24"/>
                <w:lang w:val="it-IT" w:eastAsia="it-IT"/>
              </w:rPr>
              <w:t xml:space="preserve"> GAS</w:t>
            </w:r>
          </w:p>
        </w:tc>
        <w:tc>
          <w:tcPr>
            <w:tcW w:w="3007" w:type="dxa"/>
            <w:tcBorders>
              <w:top w:val="single" w:sz="4" w:space="0" w:color="auto"/>
              <w:left w:val="single" w:sz="4" w:space="0" w:color="auto"/>
              <w:bottom w:val="single" w:sz="4" w:space="0" w:color="auto"/>
              <w:right w:val="single" w:sz="4" w:space="0" w:color="auto"/>
            </w:tcBorders>
          </w:tcPr>
          <w:p w14:paraId="15BB8A3A" w14:textId="4736209E" w:rsidR="00B303E7" w:rsidRPr="0075294B" w:rsidRDefault="0075294B" w:rsidP="0075294B">
            <w:pPr>
              <w:spacing w:after="0" w:line="240" w:lineRule="auto"/>
              <w:ind w:left="142" w:right="168"/>
              <w:mirrorIndents/>
              <w:jc w:val="both"/>
              <w:rPr>
                <w:rFonts w:ascii="Times New Roman" w:eastAsia="Times New Roman" w:hAnsi="Times New Roman" w:cs="Times New Roman"/>
                <w:b/>
                <w:sz w:val="24"/>
                <w:szCs w:val="24"/>
                <w:lang w:val="en-GB" w:eastAsia="it-IT"/>
              </w:rPr>
            </w:pPr>
            <w:r>
              <w:rPr>
                <w:rFonts w:ascii="Times New Roman" w:eastAsia="Times New Roman" w:hAnsi="Times New Roman" w:cs="Times New Roman"/>
                <w:b/>
                <w:sz w:val="24"/>
                <w:szCs w:val="24"/>
                <w:lang w:val="it-IT" w:eastAsia="it-IT"/>
              </w:rPr>
              <w:t>800</w:t>
            </w:r>
            <w:r w:rsidRPr="0075294B">
              <w:rPr>
                <w:rFonts w:ascii="Times New Roman" w:eastAsia="Times New Roman" w:hAnsi="Times New Roman" w:cs="Times New Roman"/>
                <w:b/>
                <w:sz w:val="24"/>
                <w:szCs w:val="24"/>
                <w:lang w:val="it-IT" w:eastAsia="it-IT"/>
              </w:rPr>
              <w:t xml:space="preserve"> </w:t>
            </w:r>
            <w:r w:rsidR="00B303E7" w:rsidRPr="0075294B">
              <w:rPr>
                <w:rFonts w:ascii="Times New Roman" w:eastAsia="Times New Roman" w:hAnsi="Times New Roman" w:cs="Times New Roman"/>
                <w:b/>
                <w:sz w:val="24"/>
                <w:szCs w:val="24"/>
                <w:lang w:val="it-IT" w:eastAsia="it-IT"/>
              </w:rPr>
              <w:t>996 060</w:t>
            </w:r>
          </w:p>
        </w:tc>
      </w:tr>
      <w:tr w:rsidR="00110351" w:rsidRPr="00695E02" w14:paraId="69E37A4C" w14:textId="77777777" w:rsidTr="0075294B">
        <w:trPr>
          <w:trHeight w:val="420"/>
        </w:trPr>
        <w:tc>
          <w:tcPr>
            <w:tcW w:w="7483" w:type="dxa"/>
            <w:tcBorders>
              <w:top w:val="single" w:sz="4" w:space="0" w:color="auto"/>
              <w:left w:val="single" w:sz="4" w:space="0" w:color="auto"/>
              <w:bottom w:val="single" w:sz="4" w:space="0" w:color="auto"/>
              <w:right w:val="single" w:sz="4" w:space="0" w:color="auto"/>
            </w:tcBorders>
          </w:tcPr>
          <w:p w14:paraId="780FFAC7" w14:textId="5B91FF27" w:rsidR="00110351" w:rsidRPr="00695E02" w:rsidRDefault="00110351" w:rsidP="0075294B">
            <w:pPr>
              <w:spacing w:after="0" w:line="240" w:lineRule="auto"/>
              <w:ind w:left="44" w:right="168"/>
              <w:contextualSpacing/>
              <w:mirrorIndents/>
              <w:jc w:val="both"/>
              <w:rPr>
                <w:rFonts w:ascii="Times New Roman" w:eastAsia="Times New Roman" w:hAnsi="Times New Roman" w:cs="Times New Roman"/>
                <w:b/>
                <w:sz w:val="24"/>
                <w:szCs w:val="24"/>
                <w:lang w:val="it-IT" w:eastAsia="it-IT"/>
              </w:rPr>
            </w:pPr>
            <w:r>
              <w:rPr>
                <w:rFonts w:ascii="Times New Roman" w:eastAsia="Times New Roman" w:hAnsi="Times New Roman" w:cs="Times New Roman"/>
                <w:b/>
                <w:sz w:val="24"/>
                <w:szCs w:val="24"/>
                <w:lang w:val="it-IT" w:eastAsia="it-IT"/>
              </w:rPr>
              <w:t>Protezione Civile della Regione</w:t>
            </w:r>
          </w:p>
        </w:tc>
        <w:tc>
          <w:tcPr>
            <w:tcW w:w="3007" w:type="dxa"/>
            <w:tcBorders>
              <w:top w:val="single" w:sz="4" w:space="0" w:color="auto"/>
              <w:left w:val="single" w:sz="4" w:space="0" w:color="auto"/>
              <w:bottom w:val="single" w:sz="4" w:space="0" w:color="auto"/>
              <w:right w:val="single" w:sz="4" w:space="0" w:color="auto"/>
            </w:tcBorders>
          </w:tcPr>
          <w:p w14:paraId="18149D4E" w14:textId="23C86F8A" w:rsidR="00110351" w:rsidRDefault="00110351" w:rsidP="0075294B">
            <w:pPr>
              <w:spacing w:after="0" w:line="240" w:lineRule="auto"/>
              <w:ind w:left="142" w:right="168"/>
              <w:mirrorIndents/>
              <w:jc w:val="both"/>
              <w:rPr>
                <w:rFonts w:ascii="Times New Roman" w:eastAsia="Times New Roman" w:hAnsi="Times New Roman" w:cs="Times New Roman"/>
                <w:b/>
                <w:sz w:val="24"/>
                <w:szCs w:val="24"/>
                <w:lang w:val="it-IT" w:eastAsia="it-IT"/>
              </w:rPr>
            </w:pPr>
            <w:r>
              <w:rPr>
                <w:rFonts w:ascii="Times New Roman" w:eastAsia="Times New Roman" w:hAnsi="Times New Roman" w:cs="Times New Roman"/>
                <w:b/>
                <w:sz w:val="24"/>
                <w:szCs w:val="24"/>
                <w:lang w:val="it-IT" w:eastAsia="it-IT"/>
              </w:rPr>
              <w:t>800 500 300</w:t>
            </w:r>
          </w:p>
        </w:tc>
      </w:tr>
      <w:tr w:rsidR="00110351" w:rsidRPr="0075294B" w14:paraId="6051B302" w14:textId="77777777" w:rsidTr="0075294B">
        <w:trPr>
          <w:trHeight w:val="303"/>
        </w:trPr>
        <w:tc>
          <w:tcPr>
            <w:tcW w:w="7483" w:type="dxa"/>
            <w:tcBorders>
              <w:top w:val="single" w:sz="4" w:space="0" w:color="auto"/>
              <w:left w:val="single" w:sz="4" w:space="0" w:color="auto"/>
              <w:bottom w:val="single" w:sz="4" w:space="0" w:color="auto"/>
              <w:right w:val="single" w:sz="4" w:space="0" w:color="auto"/>
            </w:tcBorders>
          </w:tcPr>
          <w:p w14:paraId="44B27919" w14:textId="13B69C8C" w:rsidR="00110351" w:rsidRPr="00110351" w:rsidRDefault="00110351" w:rsidP="00110351">
            <w:pPr>
              <w:spacing w:after="0" w:line="240" w:lineRule="auto"/>
              <w:ind w:left="44" w:right="168"/>
              <w:contextualSpacing/>
              <w:mirrorIndents/>
              <w:jc w:val="both"/>
              <w:rPr>
                <w:rFonts w:ascii="Times New Roman" w:eastAsia="Times New Roman" w:hAnsi="Times New Roman" w:cs="Times New Roman"/>
                <w:b/>
                <w:sz w:val="24"/>
                <w:szCs w:val="24"/>
                <w:lang w:val="it-IT" w:eastAsia="it-IT"/>
              </w:rPr>
            </w:pPr>
            <w:r w:rsidRPr="00110351">
              <w:rPr>
                <w:rFonts w:ascii="Times New Roman" w:eastAsia="Times New Roman" w:hAnsi="Times New Roman" w:cs="Times New Roman"/>
                <w:b/>
                <w:sz w:val="24"/>
                <w:szCs w:val="24"/>
                <w:lang w:val="it-IT" w:eastAsia="it-IT"/>
              </w:rPr>
              <w:t>Servizio di manutenzione del verde, cura e pulizia delle aree esterne e del garage, sgombero neve e trattamento antighiaccio della viabilità interna</w:t>
            </w:r>
          </w:p>
        </w:tc>
        <w:tc>
          <w:tcPr>
            <w:tcW w:w="3007" w:type="dxa"/>
            <w:tcBorders>
              <w:top w:val="single" w:sz="4" w:space="0" w:color="auto"/>
              <w:left w:val="single" w:sz="4" w:space="0" w:color="auto"/>
              <w:bottom w:val="single" w:sz="4" w:space="0" w:color="auto"/>
              <w:right w:val="single" w:sz="4" w:space="0" w:color="auto"/>
            </w:tcBorders>
          </w:tcPr>
          <w:p w14:paraId="0DDC87C8" w14:textId="0B563108" w:rsidR="00110351" w:rsidRPr="0075294B" w:rsidRDefault="00110351" w:rsidP="0075294B">
            <w:pPr>
              <w:spacing w:after="0" w:line="240" w:lineRule="auto"/>
              <w:ind w:left="73" w:right="168"/>
              <w:mirrorIndents/>
              <w:jc w:val="both"/>
              <w:rPr>
                <w:rFonts w:ascii="Times New Roman" w:eastAsia="Times New Roman" w:hAnsi="Times New Roman" w:cs="Times New Roman"/>
                <w:b/>
                <w:bCs/>
                <w:sz w:val="24"/>
                <w:szCs w:val="24"/>
                <w:lang w:val="it-IT" w:eastAsia="it-IT"/>
              </w:rPr>
            </w:pPr>
            <w:r w:rsidRPr="00110351">
              <w:rPr>
                <w:rFonts w:ascii="Times New Roman" w:eastAsia="Times New Roman" w:hAnsi="Times New Roman" w:cs="Times New Roman"/>
                <w:b/>
                <w:sz w:val="24"/>
                <w:szCs w:val="24"/>
                <w:lang w:val="it-IT" w:eastAsia="it-IT"/>
              </w:rPr>
              <w:t>331</w:t>
            </w:r>
            <w:r>
              <w:rPr>
                <w:rFonts w:ascii="Times New Roman" w:eastAsia="Times New Roman" w:hAnsi="Times New Roman" w:cs="Times New Roman"/>
                <w:b/>
                <w:sz w:val="24"/>
                <w:szCs w:val="24"/>
                <w:lang w:val="it-IT" w:eastAsia="it-IT"/>
              </w:rPr>
              <w:t xml:space="preserve"> </w:t>
            </w:r>
            <w:r w:rsidRPr="00110351">
              <w:rPr>
                <w:rFonts w:ascii="Times New Roman" w:eastAsia="Times New Roman" w:hAnsi="Times New Roman" w:cs="Times New Roman"/>
                <w:b/>
                <w:sz w:val="24"/>
                <w:szCs w:val="24"/>
                <w:lang w:val="it-IT" w:eastAsia="it-IT"/>
              </w:rPr>
              <w:t>5767693</w:t>
            </w:r>
          </w:p>
        </w:tc>
      </w:tr>
      <w:tr w:rsidR="00110351" w:rsidRPr="00695E02" w14:paraId="4AD047FB" w14:textId="77777777" w:rsidTr="00792A0E">
        <w:trPr>
          <w:trHeight w:val="551"/>
        </w:trPr>
        <w:tc>
          <w:tcPr>
            <w:tcW w:w="7483" w:type="dxa"/>
            <w:tcBorders>
              <w:left w:val="single" w:sz="8" w:space="0" w:color="808080"/>
              <w:bottom w:val="single" w:sz="8" w:space="0" w:color="808080"/>
            </w:tcBorders>
          </w:tcPr>
          <w:p w14:paraId="54DA90B9" w14:textId="77777777" w:rsidR="00110351" w:rsidRPr="00695E02" w:rsidRDefault="00110351" w:rsidP="00792A0E">
            <w:pPr>
              <w:spacing w:before="240" w:after="0" w:line="240" w:lineRule="auto"/>
              <w:ind w:left="44" w:right="168"/>
              <w:contextualSpacing/>
              <w:mirrorIndents/>
              <w:jc w:val="both"/>
              <w:rPr>
                <w:rFonts w:ascii="Times New Roman" w:eastAsia="Times New Roman" w:hAnsi="Times New Roman" w:cs="Times New Roman"/>
                <w:b/>
                <w:sz w:val="24"/>
                <w:szCs w:val="24"/>
                <w:lang w:val="en-GB" w:eastAsia="it-IT"/>
              </w:rPr>
            </w:pPr>
            <w:proofErr w:type="spellStart"/>
            <w:r w:rsidRPr="00695E02">
              <w:rPr>
                <w:rFonts w:ascii="Times New Roman" w:eastAsia="Times New Roman" w:hAnsi="Times New Roman" w:cs="Times New Roman"/>
                <w:b/>
                <w:sz w:val="24"/>
                <w:szCs w:val="24"/>
                <w:lang w:val="en-GB" w:eastAsia="it-IT"/>
              </w:rPr>
              <w:t>Sorveglianza</w:t>
            </w:r>
            <w:proofErr w:type="spellEnd"/>
            <w:r w:rsidRPr="00695E02">
              <w:rPr>
                <w:rFonts w:ascii="Times New Roman" w:eastAsia="Times New Roman" w:hAnsi="Times New Roman" w:cs="Times New Roman"/>
                <w:b/>
                <w:sz w:val="24"/>
                <w:szCs w:val="24"/>
                <w:lang w:val="en-GB" w:eastAsia="it-IT"/>
              </w:rPr>
              <w:t xml:space="preserve"> </w:t>
            </w:r>
            <w:proofErr w:type="spellStart"/>
            <w:r w:rsidRPr="00695E02">
              <w:rPr>
                <w:rFonts w:ascii="Times New Roman" w:eastAsia="Times New Roman" w:hAnsi="Times New Roman" w:cs="Times New Roman"/>
                <w:b/>
                <w:sz w:val="24"/>
                <w:szCs w:val="24"/>
                <w:lang w:val="en-GB" w:eastAsia="it-IT"/>
              </w:rPr>
              <w:t>notturna</w:t>
            </w:r>
            <w:proofErr w:type="spellEnd"/>
          </w:p>
        </w:tc>
        <w:tc>
          <w:tcPr>
            <w:tcW w:w="3007" w:type="dxa"/>
            <w:tcBorders>
              <w:left w:val="single" w:sz="8" w:space="0" w:color="808080"/>
              <w:bottom w:val="single" w:sz="8" w:space="0" w:color="808080"/>
              <w:right w:val="single" w:sz="8" w:space="0" w:color="808080"/>
            </w:tcBorders>
          </w:tcPr>
          <w:p w14:paraId="5FEEFB3F" w14:textId="77777777" w:rsidR="00110351" w:rsidRPr="00695E02" w:rsidRDefault="00110351" w:rsidP="00792A0E">
            <w:pPr>
              <w:spacing w:before="240" w:after="0" w:line="240" w:lineRule="auto"/>
              <w:ind w:left="142" w:right="168"/>
              <w:contextualSpacing/>
              <w:mirrorIndents/>
              <w:jc w:val="both"/>
              <w:rPr>
                <w:rFonts w:ascii="Times New Roman" w:eastAsia="Times New Roman" w:hAnsi="Times New Roman" w:cs="Times New Roman"/>
                <w:b/>
                <w:sz w:val="24"/>
                <w:szCs w:val="24"/>
                <w:lang w:val="fr-FR" w:eastAsia="it-IT"/>
              </w:rPr>
            </w:pPr>
            <w:r w:rsidRPr="00695E02">
              <w:rPr>
                <w:rFonts w:ascii="Times New Roman" w:eastAsia="Times New Roman" w:hAnsi="Times New Roman" w:cs="Times New Roman"/>
                <w:b/>
                <w:sz w:val="24"/>
                <w:szCs w:val="24"/>
                <w:lang w:val="fr-FR" w:eastAsia="it-IT"/>
              </w:rPr>
              <w:t>031 58881</w:t>
            </w:r>
          </w:p>
          <w:p w14:paraId="6E298B42" w14:textId="77777777" w:rsidR="00110351" w:rsidRPr="00695E02" w:rsidRDefault="00110351" w:rsidP="00792A0E">
            <w:pPr>
              <w:spacing w:before="240" w:after="0" w:line="240" w:lineRule="auto"/>
              <w:ind w:left="142" w:right="168"/>
              <w:contextualSpacing/>
              <w:mirrorIndents/>
              <w:jc w:val="both"/>
              <w:rPr>
                <w:rFonts w:ascii="Times New Roman" w:eastAsia="Times New Roman" w:hAnsi="Times New Roman" w:cs="Times New Roman"/>
                <w:b/>
                <w:sz w:val="24"/>
                <w:szCs w:val="24"/>
                <w:u w:val="single"/>
                <w:lang w:val="fr-FR" w:eastAsia="it-IT"/>
              </w:rPr>
            </w:pPr>
            <w:r w:rsidRPr="00695E02">
              <w:rPr>
                <w:rFonts w:ascii="Times New Roman" w:eastAsia="Times New Roman" w:hAnsi="Times New Roman" w:cs="Times New Roman"/>
                <w:b/>
                <w:sz w:val="24"/>
                <w:szCs w:val="24"/>
                <w:u w:val="single"/>
                <w:lang w:val="fr-FR" w:eastAsia="it-IT"/>
              </w:rPr>
              <w:t>vigilanza@sicuritalia.it</w:t>
            </w:r>
          </w:p>
        </w:tc>
      </w:tr>
    </w:tbl>
    <w:p w14:paraId="639B0BB4" w14:textId="77777777" w:rsidR="00B303E7" w:rsidRDefault="00B303E7">
      <w:pPr>
        <w:rPr>
          <w:rFonts w:ascii="Times New Roman" w:eastAsia="Times New Roman" w:hAnsi="Times New Roman" w:cs="Times New Roman"/>
          <w:b/>
          <w:bCs/>
          <w:i/>
          <w:iCs/>
          <w:sz w:val="28"/>
          <w:szCs w:val="28"/>
          <w:lang w:val="it-IT" w:eastAsia="it-IT"/>
        </w:rPr>
      </w:pPr>
      <w:r w:rsidRPr="0075294B">
        <w:rPr>
          <w:rFonts w:ascii="Times New Roman" w:hAnsi="Times New Roman"/>
          <w:lang w:val="it-IT"/>
        </w:rPr>
        <w:br w:type="page"/>
      </w:r>
    </w:p>
    <w:p w14:paraId="31171CBC" w14:textId="36D63FFE" w:rsidR="007B6C09" w:rsidRPr="00695E02" w:rsidRDefault="00B303E7" w:rsidP="003279D8">
      <w:pPr>
        <w:pStyle w:val="Titolo2"/>
        <w:spacing w:after="0"/>
        <w:ind w:left="142" w:right="168"/>
        <w:contextualSpacing/>
        <w:mirrorIndents/>
        <w:jc w:val="both"/>
        <w:rPr>
          <w:rFonts w:ascii="Times New Roman" w:hAnsi="Times New Roman"/>
        </w:rPr>
      </w:pPr>
      <w:bookmarkStart w:id="140" w:name="_Toc472417837"/>
      <w:r w:rsidRPr="00695E02">
        <w:rPr>
          <w:rFonts w:ascii="Times New Roman" w:hAnsi="Times New Roman"/>
        </w:rPr>
        <w:lastRenderedPageBreak/>
        <w:t xml:space="preserve">Allegato </w:t>
      </w:r>
      <w:r>
        <w:rPr>
          <w:rFonts w:ascii="Times New Roman" w:hAnsi="Times New Roman"/>
        </w:rPr>
        <w:t xml:space="preserve">11 </w:t>
      </w:r>
      <w:r w:rsidR="00D720B1" w:rsidRPr="00695E02">
        <w:rPr>
          <w:rFonts w:ascii="Times New Roman" w:hAnsi="Times New Roman"/>
        </w:rPr>
        <w:t>MODULO VALUTAZIONE PRIMARIA EVENTO</w:t>
      </w:r>
      <w:bookmarkEnd w:id="140"/>
    </w:p>
    <w:tbl>
      <w:tblPr>
        <w:tblStyle w:val="Grigliatabella"/>
        <w:tblW w:w="0" w:type="auto"/>
        <w:tblLook w:val="04A0" w:firstRow="1" w:lastRow="0" w:firstColumn="1" w:lastColumn="0" w:noHBand="0" w:noVBand="1"/>
      </w:tblPr>
      <w:tblGrid>
        <w:gridCol w:w="1624"/>
        <w:gridCol w:w="2645"/>
        <w:gridCol w:w="2955"/>
        <w:gridCol w:w="3566"/>
      </w:tblGrid>
      <w:tr w:rsidR="00D720B1" w:rsidRPr="00695E02" w14:paraId="449BF4CC" w14:textId="77777777" w:rsidTr="00334E40">
        <w:tc>
          <w:tcPr>
            <w:tcW w:w="1624" w:type="dxa"/>
          </w:tcPr>
          <w:p w14:paraId="3768D72B" w14:textId="77777777" w:rsidR="00D720B1" w:rsidRPr="00695E02" w:rsidRDefault="00D720B1" w:rsidP="003279D8">
            <w:pPr>
              <w:spacing w:before="240"/>
              <w:ind w:right="168"/>
              <w:contextualSpacing/>
              <w:mirrorIndents/>
              <w:jc w:val="center"/>
              <w:rPr>
                <w:b/>
                <w:sz w:val="24"/>
                <w:szCs w:val="24"/>
                <w:lang w:val="it-IT" w:eastAsia="it-IT"/>
              </w:rPr>
            </w:pPr>
            <w:r w:rsidRPr="00695E02">
              <w:rPr>
                <w:b/>
                <w:sz w:val="24"/>
                <w:szCs w:val="24"/>
                <w:lang w:val="it-IT" w:eastAsia="it-IT"/>
              </w:rPr>
              <w:t>Orario</w:t>
            </w:r>
          </w:p>
          <w:p w14:paraId="5EB631D6" w14:textId="77777777" w:rsidR="00BF24A0" w:rsidRPr="00695E02" w:rsidRDefault="00BF24A0" w:rsidP="003279D8">
            <w:pPr>
              <w:spacing w:before="240"/>
              <w:ind w:right="168"/>
              <w:contextualSpacing/>
              <w:mirrorIndents/>
              <w:jc w:val="center"/>
              <w:rPr>
                <w:sz w:val="24"/>
                <w:szCs w:val="24"/>
                <w:lang w:val="it-IT" w:eastAsia="it-IT"/>
              </w:rPr>
            </w:pPr>
          </w:p>
        </w:tc>
        <w:tc>
          <w:tcPr>
            <w:tcW w:w="2645" w:type="dxa"/>
            <w:vAlign w:val="center"/>
          </w:tcPr>
          <w:p w14:paraId="0EA2BAE8" w14:textId="77777777" w:rsidR="00D720B1" w:rsidRPr="00695E02" w:rsidRDefault="00D720B1" w:rsidP="003279D8">
            <w:pPr>
              <w:spacing w:before="240"/>
              <w:ind w:right="168"/>
              <w:contextualSpacing/>
              <w:mirrorIndents/>
              <w:jc w:val="center"/>
              <w:rPr>
                <w:sz w:val="24"/>
                <w:szCs w:val="24"/>
                <w:lang w:val="it-IT" w:eastAsia="it-IT"/>
              </w:rPr>
            </w:pPr>
            <w:r w:rsidRPr="00695E02">
              <w:rPr>
                <w:b/>
                <w:sz w:val="24"/>
                <w:szCs w:val="24"/>
                <w:lang w:val="it-IT" w:eastAsia="it-IT"/>
              </w:rPr>
              <w:t>Azioni</w:t>
            </w:r>
          </w:p>
        </w:tc>
        <w:tc>
          <w:tcPr>
            <w:tcW w:w="2955" w:type="dxa"/>
            <w:vAlign w:val="center"/>
          </w:tcPr>
          <w:p w14:paraId="13E919CB" w14:textId="77777777" w:rsidR="00D720B1" w:rsidRPr="00695E02" w:rsidRDefault="00D720B1" w:rsidP="003279D8">
            <w:pPr>
              <w:spacing w:before="240"/>
              <w:ind w:right="168"/>
              <w:contextualSpacing/>
              <w:mirrorIndents/>
              <w:jc w:val="center"/>
              <w:rPr>
                <w:sz w:val="24"/>
                <w:szCs w:val="24"/>
                <w:lang w:val="it-IT" w:eastAsia="it-IT"/>
              </w:rPr>
            </w:pPr>
            <w:r w:rsidRPr="00695E02">
              <w:rPr>
                <w:b/>
                <w:sz w:val="24"/>
                <w:szCs w:val="24"/>
                <w:lang w:val="it-IT" w:eastAsia="it-IT"/>
              </w:rPr>
              <w:t>Attività</w:t>
            </w:r>
          </w:p>
        </w:tc>
        <w:tc>
          <w:tcPr>
            <w:tcW w:w="3566" w:type="dxa"/>
            <w:vAlign w:val="center"/>
          </w:tcPr>
          <w:p w14:paraId="708F4D78" w14:textId="77777777" w:rsidR="00D720B1" w:rsidRPr="00695E02" w:rsidRDefault="00D720B1" w:rsidP="003279D8">
            <w:pPr>
              <w:spacing w:before="240"/>
              <w:ind w:right="168"/>
              <w:contextualSpacing/>
              <w:mirrorIndents/>
              <w:jc w:val="center"/>
              <w:rPr>
                <w:b/>
                <w:sz w:val="24"/>
                <w:szCs w:val="24"/>
                <w:lang w:val="it-IT" w:eastAsia="it-IT"/>
              </w:rPr>
            </w:pPr>
            <w:r w:rsidRPr="00695E02">
              <w:rPr>
                <w:b/>
                <w:sz w:val="24"/>
                <w:szCs w:val="24"/>
                <w:lang w:val="it-IT" w:eastAsia="it-IT"/>
              </w:rPr>
              <w:t>Note</w:t>
            </w:r>
          </w:p>
        </w:tc>
      </w:tr>
      <w:tr w:rsidR="00D720B1" w:rsidRPr="00695E02" w14:paraId="1ECF1D1B" w14:textId="77777777" w:rsidTr="00334E40">
        <w:tc>
          <w:tcPr>
            <w:tcW w:w="1624" w:type="dxa"/>
          </w:tcPr>
          <w:p w14:paraId="2E0B07D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78393CE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6E2CD7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05F18D87"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5608E323" w14:textId="77777777" w:rsidTr="00334E40">
        <w:tc>
          <w:tcPr>
            <w:tcW w:w="1624" w:type="dxa"/>
          </w:tcPr>
          <w:p w14:paraId="0A9C5CF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BA7468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B485D0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22524FE"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63346B88" w14:textId="77777777" w:rsidTr="00334E40">
        <w:tc>
          <w:tcPr>
            <w:tcW w:w="1624" w:type="dxa"/>
          </w:tcPr>
          <w:p w14:paraId="2DFE9EC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1C1D920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3577112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3DA9289"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2B8BE186" w14:textId="77777777" w:rsidTr="00334E40">
        <w:tc>
          <w:tcPr>
            <w:tcW w:w="1624" w:type="dxa"/>
          </w:tcPr>
          <w:p w14:paraId="6D0E317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48CCC7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388CE57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04B15B1"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0B528D1" w14:textId="77777777" w:rsidTr="00334E40">
        <w:tc>
          <w:tcPr>
            <w:tcW w:w="1624" w:type="dxa"/>
          </w:tcPr>
          <w:p w14:paraId="30578A5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962784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1AD2BB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2B73B360"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68E03602" w14:textId="77777777" w:rsidTr="00334E40">
        <w:tc>
          <w:tcPr>
            <w:tcW w:w="1624" w:type="dxa"/>
          </w:tcPr>
          <w:p w14:paraId="10EBA395"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3AEF53C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0A6F0D6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616132A1"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412F5E95" w14:textId="77777777" w:rsidTr="00334E40">
        <w:tc>
          <w:tcPr>
            <w:tcW w:w="1624" w:type="dxa"/>
          </w:tcPr>
          <w:p w14:paraId="7C84DDA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1038B50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6A85812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EB92E3B"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2F53A7AA" w14:textId="77777777" w:rsidTr="00334E40">
        <w:tc>
          <w:tcPr>
            <w:tcW w:w="1624" w:type="dxa"/>
          </w:tcPr>
          <w:p w14:paraId="514C491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769D558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0CE6987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0573320C"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3067C3D6" w14:textId="77777777" w:rsidTr="00334E40">
        <w:tc>
          <w:tcPr>
            <w:tcW w:w="1624" w:type="dxa"/>
          </w:tcPr>
          <w:p w14:paraId="3753EC2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997E51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33BA6E6"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627EAAB5"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0690083" w14:textId="77777777" w:rsidTr="00334E40">
        <w:tc>
          <w:tcPr>
            <w:tcW w:w="1624" w:type="dxa"/>
          </w:tcPr>
          <w:p w14:paraId="17D0B9A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3D6F8F31"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7BD51BD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99B2862"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58F705C3" w14:textId="77777777" w:rsidTr="00334E40">
        <w:tc>
          <w:tcPr>
            <w:tcW w:w="1624" w:type="dxa"/>
          </w:tcPr>
          <w:p w14:paraId="27454AF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859304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009F0CF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70C1E18E"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56CEB0C5" w14:textId="77777777" w:rsidTr="00334E40">
        <w:tc>
          <w:tcPr>
            <w:tcW w:w="1624" w:type="dxa"/>
          </w:tcPr>
          <w:p w14:paraId="17A4F4E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E547E2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7A77E95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653FACA2"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32110BCC" w14:textId="77777777" w:rsidTr="00334E40">
        <w:tc>
          <w:tcPr>
            <w:tcW w:w="1624" w:type="dxa"/>
          </w:tcPr>
          <w:p w14:paraId="5260615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6821B8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58678966"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70EE918"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2FF6CB8C" w14:textId="77777777" w:rsidTr="00334E40">
        <w:tc>
          <w:tcPr>
            <w:tcW w:w="1624" w:type="dxa"/>
          </w:tcPr>
          <w:p w14:paraId="52FE4EED"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0126AE5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3FA398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717EFE83"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CCCC6F3" w14:textId="77777777" w:rsidTr="00334E40">
        <w:tc>
          <w:tcPr>
            <w:tcW w:w="1624" w:type="dxa"/>
          </w:tcPr>
          <w:p w14:paraId="29EB795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499A3939"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3C9211E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4AC5AEB9"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FD5FDA0" w14:textId="77777777" w:rsidTr="00334E40">
        <w:tc>
          <w:tcPr>
            <w:tcW w:w="1624" w:type="dxa"/>
          </w:tcPr>
          <w:p w14:paraId="76F926A6"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4F4CAE5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BC9C33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6539709"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72507F66" w14:textId="77777777" w:rsidTr="00334E40">
        <w:tc>
          <w:tcPr>
            <w:tcW w:w="1624" w:type="dxa"/>
          </w:tcPr>
          <w:p w14:paraId="6F6FB64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BB14CE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BE0759D"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7D0CE23F"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244FFF77" w14:textId="77777777" w:rsidTr="00334E40">
        <w:tc>
          <w:tcPr>
            <w:tcW w:w="1624" w:type="dxa"/>
          </w:tcPr>
          <w:p w14:paraId="1534574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140515F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2227552E"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59FB9A01"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349A197" w14:textId="77777777" w:rsidTr="00334E40">
        <w:tc>
          <w:tcPr>
            <w:tcW w:w="1624" w:type="dxa"/>
          </w:tcPr>
          <w:p w14:paraId="2C084FA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5E55259"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59950A81"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45C0DF77"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39B58841" w14:textId="77777777" w:rsidTr="00334E40">
        <w:tc>
          <w:tcPr>
            <w:tcW w:w="1624" w:type="dxa"/>
          </w:tcPr>
          <w:p w14:paraId="0AC8CAA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413A70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10FCD959"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4F2AD837"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2273ECDF" w14:textId="77777777" w:rsidTr="00334E40">
        <w:tc>
          <w:tcPr>
            <w:tcW w:w="1624" w:type="dxa"/>
          </w:tcPr>
          <w:p w14:paraId="0438EA0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1676BBCD"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640F763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40373EE0"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6B0D8059" w14:textId="77777777" w:rsidTr="00334E40">
        <w:tc>
          <w:tcPr>
            <w:tcW w:w="1624" w:type="dxa"/>
          </w:tcPr>
          <w:p w14:paraId="5452E42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0B078E6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3BEEBDE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50F89233"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398E5D78" w14:textId="77777777" w:rsidTr="00334E40">
        <w:tc>
          <w:tcPr>
            <w:tcW w:w="1624" w:type="dxa"/>
          </w:tcPr>
          <w:p w14:paraId="0001BDAA"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DD5C27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6C91AF9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2C0AE8B6"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002387EC" w14:textId="77777777" w:rsidTr="00334E40">
        <w:tc>
          <w:tcPr>
            <w:tcW w:w="1624" w:type="dxa"/>
          </w:tcPr>
          <w:p w14:paraId="25A485C9"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33AD248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145FCF0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A94F90F"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45EC3B79" w14:textId="77777777" w:rsidTr="00334E40">
        <w:tc>
          <w:tcPr>
            <w:tcW w:w="1624" w:type="dxa"/>
          </w:tcPr>
          <w:p w14:paraId="6E22298B"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2FA0BE46"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4B0403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89BA3EB"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54EE08E7" w14:textId="77777777" w:rsidTr="00334E40">
        <w:tc>
          <w:tcPr>
            <w:tcW w:w="1624" w:type="dxa"/>
          </w:tcPr>
          <w:p w14:paraId="12B26747"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6130CBD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2809923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239F80F"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450F0FF1" w14:textId="77777777" w:rsidTr="00334E40">
        <w:tc>
          <w:tcPr>
            <w:tcW w:w="1624" w:type="dxa"/>
          </w:tcPr>
          <w:p w14:paraId="4AD85B4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6931EEE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3BA724C1"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1639DE3A"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5A38C3C4" w14:textId="77777777" w:rsidTr="00334E40">
        <w:tc>
          <w:tcPr>
            <w:tcW w:w="1624" w:type="dxa"/>
          </w:tcPr>
          <w:p w14:paraId="6DE3653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47AEF8E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1E905F03"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2399B16F"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F7237A0" w14:textId="77777777" w:rsidTr="00334E40">
        <w:tc>
          <w:tcPr>
            <w:tcW w:w="1624" w:type="dxa"/>
          </w:tcPr>
          <w:p w14:paraId="4EBB2B3E"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7D76B8B8"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4E996AD2"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6EA3DD6B"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1F310503" w14:textId="77777777" w:rsidTr="00334E40">
        <w:tc>
          <w:tcPr>
            <w:tcW w:w="1624" w:type="dxa"/>
          </w:tcPr>
          <w:p w14:paraId="7BCCC25F"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7949C12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1D82EA54"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42645C2D" w14:textId="77777777" w:rsidR="00D720B1" w:rsidRPr="00695E02" w:rsidRDefault="00D720B1" w:rsidP="003279D8">
            <w:pPr>
              <w:spacing w:before="240"/>
              <w:ind w:left="142" w:right="168"/>
              <w:contextualSpacing/>
              <w:mirrorIndents/>
              <w:jc w:val="both"/>
              <w:rPr>
                <w:b/>
                <w:sz w:val="24"/>
                <w:szCs w:val="24"/>
                <w:lang w:val="it-IT" w:eastAsia="it-IT"/>
              </w:rPr>
            </w:pPr>
          </w:p>
        </w:tc>
      </w:tr>
      <w:tr w:rsidR="00D720B1" w:rsidRPr="00695E02" w14:paraId="61D4F569" w14:textId="77777777" w:rsidTr="00334E40">
        <w:tc>
          <w:tcPr>
            <w:tcW w:w="1624" w:type="dxa"/>
          </w:tcPr>
          <w:p w14:paraId="369A15B0"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645" w:type="dxa"/>
          </w:tcPr>
          <w:p w14:paraId="503ED35C" w14:textId="77777777" w:rsidR="00D720B1" w:rsidRPr="00695E02" w:rsidRDefault="00D720B1" w:rsidP="003279D8">
            <w:pPr>
              <w:spacing w:before="240"/>
              <w:ind w:left="142" w:right="168"/>
              <w:contextualSpacing/>
              <w:mirrorIndents/>
              <w:jc w:val="both"/>
              <w:rPr>
                <w:b/>
                <w:sz w:val="24"/>
                <w:szCs w:val="24"/>
                <w:lang w:val="it-IT" w:eastAsia="it-IT"/>
              </w:rPr>
            </w:pPr>
          </w:p>
        </w:tc>
        <w:tc>
          <w:tcPr>
            <w:tcW w:w="2955" w:type="dxa"/>
          </w:tcPr>
          <w:p w14:paraId="153F42C5" w14:textId="77777777" w:rsidR="00D720B1" w:rsidRPr="00695E02" w:rsidRDefault="00D720B1" w:rsidP="003279D8">
            <w:pPr>
              <w:spacing w:before="240"/>
              <w:ind w:left="142" w:right="168"/>
              <w:contextualSpacing/>
              <w:mirrorIndents/>
              <w:jc w:val="both"/>
              <w:rPr>
                <w:b/>
                <w:sz w:val="24"/>
                <w:szCs w:val="24"/>
                <w:lang w:val="it-IT" w:eastAsia="it-IT"/>
              </w:rPr>
            </w:pPr>
          </w:p>
        </w:tc>
        <w:tc>
          <w:tcPr>
            <w:tcW w:w="3566" w:type="dxa"/>
          </w:tcPr>
          <w:p w14:paraId="36F14AF2" w14:textId="77777777" w:rsidR="00D720B1" w:rsidRPr="00695E02" w:rsidRDefault="00D720B1" w:rsidP="003279D8">
            <w:pPr>
              <w:spacing w:before="240"/>
              <w:ind w:left="142" w:right="168"/>
              <w:contextualSpacing/>
              <w:mirrorIndents/>
              <w:jc w:val="both"/>
              <w:rPr>
                <w:b/>
                <w:sz w:val="24"/>
                <w:szCs w:val="24"/>
                <w:lang w:val="it-IT" w:eastAsia="it-IT"/>
              </w:rPr>
            </w:pPr>
          </w:p>
        </w:tc>
      </w:tr>
    </w:tbl>
    <w:p w14:paraId="7443E5EE" w14:textId="42ECB8E1" w:rsidR="004A7140" w:rsidRPr="00695E02" w:rsidRDefault="004A7140"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p>
    <w:p w14:paraId="32B663D0" w14:textId="43B6A21C" w:rsidR="0003212A" w:rsidRPr="00695E02" w:rsidRDefault="004A7140" w:rsidP="003279D8">
      <w:pPr>
        <w:pStyle w:val="Titolo2"/>
        <w:spacing w:before="0" w:after="240" w:line="360" w:lineRule="auto"/>
        <w:ind w:left="142" w:right="168"/>
        <w:contextualSpacing/>
        <w:mirrorIndents/>
        <w:jc w:val="both"/>
        <w:rPr>
          <w:rFonts w:ascii="Times New Roman" w:hAnsi="Times New Roman"/>
        </w:rPr>
      </w:pPr>
      <w:r w:rsidRPr="00695E02">
        <w:rPr>
          <w:rFonts w:ascii="Times New Roman" w:hAnsi="Times New Roman"/>
        </w:rPr>
        <w:br w:type="page"/>
      </w:r>
      <w:bookmarkStart w:id="141" w:name="_Toc439049194"/>
      <w:bookmarkStart w:id="142" w:name="_Toc470580501"/>
      <w:bookmarkStart w:id="143" w:name="_Toc470580568"/>
      <w:bookmarkStart w:id="144" w:name="_Toc470580689"/>
      <w:bookmarkStart w:id="145" w:name="_Toc491591489"/>
      <w:bookmarkStart w:id="146" w:name="_Toc528465583"/>
      <w:bookmarkStart w:id="147" w:name="_Toc185310259"/>
      <w:bookmarkStart w:id="148" w:name="_Toc472417838"/>
      <w:r w:rsidR="00175ACD" w:rsidRPr="00695E02">
        <w:rPr>
          <w:rFonts w:ascii="Times New Roman" w:hAnsi="Times New Roman"/>
          <w:kern w:val="32"/>
        </w:rPr>
        <w:lastRenderedPageBreak/>
        <w:t xml:space="preserve">Allegato </w:t>
      </w:r>
      <w:r w:rsidR="002E25B6" w:rsidRPr="00695E02">
        <w:rPr>
          <w:rFonts w:ascii="Times New Roman" w:hAnsi="Times New Roman"/>
          <w:kern w:val="32"/>
        </w:rPr>
        <w:t>1</w:t>
      </w:r>
      <w:r w:rsidR="00B303E7">
        <w:rPr>
          <w:rFonts w:ascii="Times New Roman" w:hAnsi="Times New Roman"/>
          <w:kern w:val="32"/>
        </w:rPr>
        <w:t>2</w:t>
      </w:r>
      <w:r w:rsidR="00175ACD" w:rsidRPr="00695E02">
        <w:rPr>
          <w:rFonts w:ascii="Times New Roman" w:hAnsi="Times New Roman"/>
          <w:kern w:val="32"/>
        </w:rPr>
        <w:t xml:space="preserve"> </w:t>
      </w:r>
      <w:r w:rsidR="0003212A" w:rsidRPr="00695E02">
        <w:rPr>
          <w:rFonts w:ascii="Times New Roman" w:hAnsi="Times New Roman"/>
        </w:rPr>
        <w:t>RAPPORTO DI FINE EMERGENZA INCENDIO</w:t>
      </w:r>
      <w:bookmarkEnd w:id="141"/>
      <w:bookmarkEnd w:id="142"/>
      <w:bookmarkEnd w:id="143"/>
      <w:bookmarkEnd w:id="144"/>
      <w:bookmarkEnd w:id="145"/>
      <w:bookmarkEnd w:id="146"/>
      <w:bookmarkEnd w:id="147"/>
      <w:bookmarkEnd w:id="148"/>
    </w:p>
    <w:p w14:paraId="579E930A" w14:textId="05E33585"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giorno ___________________</w:t>
      </w:r>
    </w:p>
    <w:p w14:paraId="797BBDC5"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si è verificata una emergenza incendio che ha coinvolto i seguenti locali:</w:t>
      </w:r>
    </w:p>
    <w:p w14:paraId="0A781CF8" w14:textId="2CEFC848"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__________________________________________________________________________________________</w:t>
      </w:r>
    </w:p>
    <w:p w14:paraId="3CFBFE68"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La segnalazione è pervenuta:</w:t>
      </w:r>
    </w:p>
    <w:p w14:paraId="2A5BAAFB"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tramite segnalazione del Sig.________________________________________</w:t>
      </w:r>
    </w:p>
    <w:p w14:paraId="19BB38CD"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segnale di emergenza incendio è stato dato alle ore ______________________</w:t>
      </w:r>
    </w:p>
    <w:p w14:paraId="3E7ECD3D"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segnale di evacuazione è stato dato alle ore ____________________________</w:t>
      </w:r>
    </w:p>
    <w:p w14:paraId="219482EA"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sym w:font="Wingdings" w:char="F070"/>
      </w:r>
      <w:r w:rsidRPr="00695E02">
        <w:rPr>
          <w:rFonts w:ascii="Times New Roman" w:eastAsia="Times New Roman" w:hAnsi="Times New Roman" w:cs="Times New Roman"/>
          <w:sz w:val="24"/>
          <w:szCs w:val="24"/>
          <w:lang w:val="it-IT" w:eastAsia="it-IT"/>
        </w:rPr>
        <w:t xml:space="preserve"> L'incendio è stato gestito tramite l’intervento della Squadra Aziendale</w:t>
      </w:r>
    </w:p>
    <w:p w14:paraId="596F181C"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sym w:font="Wingdings" w:char="F070"/>
      </w:r>
      <w:r w:rsidRPr="00695E02">
        <w:rPr>
          <w:rFonts w:ascii="Times New Roman" w:eastAsia="Times New Roman" w:hAnsi="Times New Roman" w:cs="Times New Roman"/>
          <w:sz w:val="24"/>
          <w:szCs w:val="24"/>
          <w:lang w:val="it-IT" w:eastAsia="it-IT"/>
        </w:rPr>
        <w:t xml:space="preserve"> L’incendio ha richiesto l’intervento dei VVFF alle ore ______________________</w:t>
      </w:r>
    </w:p>
    <w:p w14:paraId="1C715ED8"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Lo stato di emergenza è terminato alle ore _______________________________</w:t>
      </w:r>
    </w:p>
    <w:p w14:paraId="19421688" w14:textId="77777777" w:rsidR="0006551F"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 seguenti locali hanno subito i danni elencati:</w:t>
      </w:r>
    </w:p>
    <w:p w14:paraId="0A93572F" w14:textId="2F90FA1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_________________________________________________________________________________________________________________________________________________________________________________________________________________________________________</w:t>
      </w:r>
    </w:p>
    <w:p w14:paraId="51845547"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ruolo di:</w:t>
      </w:r>
    </w:p>
    <w:p w14:paraId="69322F6D" w14:textId="77777777" w:rsidR="0006551F"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Responsabile della Squadra Antincendio è stato assunto da</w:t>
      </w:r>
    </w:p>
    <w:p w14:paraId="106161D1" w14:textId="02103A3D"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__________________________________________</w:t>
      </w:r>
    </w:p>
    <w:p w14:paraId="4396F4BA" w14:textId="77777777" w:rsidR="0006551F"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Il presente RAPPORTO è stato compilato dai seguenti addetti</w:t>
      </w:r>
    </w:p>
    <w:p w14:paraId="23B931C8" w14:textId="67D720D1"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__________________________________________________________________________________________________________________________________</w:t>
      </w:r>
    </w:p>
    <w:p w14:paraId="12B782E1"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che lo sottoscrivono e ne confermano i contenuti.</w:t>
      </w:r>
    </w:p>
    <w:p w14:paraId="09E300A8" w14:textId="77777777" w:rsidR="0003212A" w:rsidRPr="00695E02"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Data _______________</w:t>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r w:rsidRPr="00695E02">
        <w:rPr>
          <w:rFonts w:ascii="Times New Roman" w:eastAsia="Times New Roman" w:hAnsi="Times New Roman" w:cs="Times New Roman"/>
          <w:sz w:val="24"/>
          <w:szCs w:val="24"/>
          <w:lang w:val="it-IT" w:eastAsia="it-IT"/>
        </w:rPr>
        <w:tab/>
      </w:r>
    </w:p>
    <w:p w14:paraId="0E7D5EDE" w14:textId="544DC958" w:rsidR="0003212A" w:rsidRDefault="0003212A" w:rsidP="003279D8">
      <w:pPr>
        <w:spacing w:after="240" w:line="36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sz w:val="24"/>
          <w:szCs w:val="24"/>
          <w:lang w:val="it-IT" w:eastAsia="it-IT"/>
        </w:rPr>
        <w:t>Firma ______________</w:t>
      </w:r>
      <w:r w:rsidR="00350C55" w:rsidRPr="00695E02">
        <w:rPr>
          <w:rFonts w:ascii="Times New Roman" w:eastAsia="Times New Roman" w:hAnsi="Times New Roman" w:cs="Times New Roman"/>
          <w:sz w:val="24"/>
          <w:szCs w:val="24"/>
          <w:lang w:val="it-IT" w:eastAsia="it-IT"/>
        </w:rPr>
        <w:tab/>
      </w:r>
      <w:r w:rsidR="00350C55" w:rsidRPr="00695E02">
        <w:rPr>
          <w:rFonts w:ascii="Times New Roman" w:eastAsia="Times New Roman" w:hAnsi="Times New Roman" w:cs="Times New Roman"/>
          <w:sz w:val="24"/>
          <w:szCs w:val="24"/>
          <w:lang w:val="it-IT" w:eastAsia="it-IT"/>
        </w:rPr>
        <w:tab/>
      </w:r>
      <w:r w:rsidR="00350C55" w:rsidRPr="00695E02">
        <w:rPr>
          <w:rFonts w:ascii="Times New Roman" w:eastAsia="Times New Roman" w:hAnsi="Times New Roman" w:cs="Times New Roman"/>
          <w:sz w:val="24"/>
          <w:szCs w:val="24"/>
          <w:lang w:val="it-IT" w:eastAsia="it-IT"/>
        </w:rPr>
        <w:tab/>
      </w:r>
      <w:r w:rsidR="00350C55" w:rsidRPr="00695E02">
        <w:rPr>
          <w:rFonts w:ascii="Times New Roman" w:eastAsia="Times New Roman" w:hAnsi="Times New Roman" w:cs="Times New Roman"/>
          <w:sz w:val="24"/>
          <w:szCs w:val="24"/>
          <w:lang w:val="it-IT" w:eastAsia="it-IT"/>
        </w:rPr>
        <w:tab/>
      </w:r>
      <w:r w:rsidR="00350C55" w:rsidRPr="00695E02">
        <w:rPr>
          <w:rFonts w:ascii="Times New Roman" w:eastAsia="Times New Roman" w:hAnsi="Times New Roman" w:cs="Times New Roman"/>
          <w:sz w:val="24"/>
          <w:szCs w:val="24"/>
          <w:lang w:val="it-IT" w:eastAsia="it-IT"/>
        </w:rPr>
        <w:tab/>
      </w:r>
      <w:proofErr w:type="spellStart"/>
      <w:r w:rsidRPr="00695E02">
        <w:rPr>
          <w:rFonts w:ascii="Times New Roman" w:eastAsia="Times New Roman" w:hAnsi="Times New Roman" w:cs="Times New Roman"/>
          <w:sz w:val="24"/>
          <w:szCs w:val="24"/>
          <w:lang w:val="it-IT" w:eastAsia="it-IT"/>
        </w:rPr>
        <w:t>Firma</w:t>
      </w:r>
      <w:proofErr w:type="spellEnd"/>
      <w:r w:rsidRPr="00695E02">
        <w:rPr>
          <w:rFonts w:ascii="Times New Roman" w:eastAsia="Times New Roman" w:hAnsi="Times New Roman" w:cs="Times New Roman"/>
          <w:sz w:val="24"/>
          <w:szCs w:val="24"/>
          <w:lang w:val="it-IT" w:eastAsia="it-IT"/>
        </w:rPr>
        <w:t xml:space="preserve"> ______________</w:t>
      </w:r>
      <w:r w:rsidRPr="00695E02">
        <w:rPr>
          <w:rFonts w:ascii="Times New Roman" w:eastAsia="Times New Roman" w:hAnsi="Times New Roman" w:cs="Times New Roman"/>
          <w:sz w:val="24"/>
          <w:szCs w:val="24"/>
          <w:lang w:val="it-IT" w:eastAsia="it-IT"/>
        </w:rPr>
        <w:br w:type="page"/>
      </w:r>
    </w:p>
    <w:p w14:paraId="47321FAB" w14:textId="301DA396" w:rsidR="00B303E7" w:rsidRPr="00B303E7" w:rsidRDefault="0075294B" w:rsidP="00B303E7">
      <w:pPr>
        <w:pStyle w:val="Titolo2"/>
        <w:rPr>
          <w:rFonts w:ascii="Times New Roman" w:hAnsi="Times New Roman"/>
          <w:sz w:val="24"/>
          <w:szCs w:val="24"/>
        </w:rPr>
      </w:pPr>
      <w:bookmarkStart w:id="149" w:name="_Toc472417839"/>
      <w:r w:rsidRPr="00695E02">
        <w:rPr>
          <w:rFonts w:ascii="Times New Roman" w:hAnsi="Times New Roman"/>
          <w:noProof/>
          <w:sz w:val="24"/>
          <w:szCs w:val="24"/>
        </w:rPr>
        <w:lastRenderedPageBreak/>
        <mc:AlternateContent>
          <mc:Choice Requires="wps">
            <w:drawing>
              <wp:anchor distT="0" distB="0" distL="114300" distR="114300" simplePos="0" relativeHeight="251664384" behindDoc="0" locked="0" layoutInCell="1" allowOverlap="1" wp14:anchorId="0C20DE2C" wp14:editId="21474830">
                <wp:simplePos x="0" y="0"/>
                <wp:positionH relativeFrom="column">
                  <wp:posOffset>114300</wp:posOffset>
                </wp:positionH>
                <wp:positionV relativeFrom="paragraph">
                  <wp:posOffset>2506345</wp:posOffset>
                </wp:positionV>
                <wp:extent cx="6592570" cy="2333625"/>
                <wp:effectExtent l="0" t="0" r="17780" b="28575"/>
                <wp:wrapTopAndBottom/>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2333625"/>
                        </a:xfrm>
                        <a:prstGeom prst="rect">
                          <a:avLst/>
                        </a:prstGeom>
                        <a:solidFill>
                          <a:srgbClr val="FFFFFF"/>
                        </a:solidFill>
                        <a:ln w="9525">
                          <a:solidFill>
                            <a:srgbClr val="000000"/>
                          </a:solidFill>
                          <a:miter lim="800000"/>
                          <a:headEnd/>
                          <a:tailEnd/>
                        </a:ln>
                      </wps:spPr>
                      <wps:txbx>
                        <w:txbxContent>
                          <w:p w14:paraId="6D4BC14A" w14:textId="77777777" w:rsidR="00A65407" w:rsidRPr="004A7140" w:rsidRDefault="00A65407" w:rsidP="004A7140">
                            <w:pPr>
                              <w:rPr>
                                <w:lang w:val="it-IT"/>
                              </w:rPr>
                            </w:pPr>
                            <w:r w:rsidRPr="004A7140">
                              <w:rPr>
                                <w:lang w:val="it-IT"/>
                              </w:rPr>
                              <w:t>Attività svolta al momento dell'infortunio / descrizione particolareggiata della dinamica e circostanze dell'infortunio:</w:t>
                            </w:r>
                          </w:p>
                          <w:p w14:paraId="4345B544" w14:textId="432363D3" w:rsidR="00A65407" w:rsidRPr="004A7140" w:rsidRDefault="00A65407" w:rsidP="004A7140">
                            <w:pPr>
                              <w:rPr>
                                <w:sz w:val="28"/>
                                <w:lang w:val="it-IT"/>
                              </w:rPr>
                            </w:pPr>
                            <w:r w:rsidRPr="004A7140">
                              <w:rPr>
                                <w:sz w:val="28"/>
                                <w:lang w:val="it-IT"/>
                              </w:rPr>
                              <w:t>……………………………………………………………………………………………………………………………………………………………………………………………………………………………………………………………………………………………………………………………………………………</w:t>
                            </w:r>
                            <w:r>
                              <w:rPr>
                                <w:sz w:val="28"/>
                                <w:lang w:val="it-IT"/>
                              </w:rPr>
                              <w:t>…………………………………………………………………………</w:t>
                            </w:r>
                          </w:p>
                          <w:p w14:paraId="320A9D27" w14:textId="77777777" w:rsidR="00A65407" w:rsidRPr="004A7140" w:rsidRDefault="00A65407" w:rsidP="004A7140">
                            <w:pPr>
                              <w:rPr>
                                <w:lang w:val="it-IT"/>
                              </w:rPr>
                            </w:pPr>
                            <w:r w:rsidRPr="004A7140">
                              <w:rPr>
                                <w:lang w:val="it-IT"/>
                              </w:rPr>
                              <w:t>Descrizione del tipo e della sede della lesione:</w:t>
                            </w:r>
                          </w:p>
                          <w:p w14:paraId="5C3BA13B" w14:textId="77777777" w:rsidR="00A65407" w:rsidRPr="004A7140" w:rsidRDefault="00A65407" w:rsidP="004A7140">
                            <w:pPr>
                              <w:rPr>
                                <w:sz w:val="28"/>
                                <w:lang w:val="it-IT"/>
                              </w:rPr>
                            </w:pPr>
                            <w:r w:rsidRPr="004A7140">
                              <w:rPr>
                                <w:sz w:val="28"/>
                                <w:lang w:val="it-IT"/>
                              </w:rPr>
                              <w:t>…………………………………………………………………………………………………………………………………………………………………………</w:t>
                            </w:r>
                          </w:p>
                          <w:p w14:paraId="76A539E2" w14:textId="77777777" w:rsidR="00A65407" w:rsidRPr="004A7140" w:rsidRDefault="00A65407" w:rsidP="004A7140">
                            <w:pPr>
                              <w:rPr>
                                <w:sz w:val="16"/>
                                <w:lang w:val="it-IT"/>
                              </w:rPr>
                            </w:pPr>
                          </w:p>
                          <w:p w14:paraId="3BAA910E" w14:textId="77777777" w:rsidR="00A65407" w:rsidRPr="004A7140" w:rsidRDefault="00A65407" w:rsidP="004A7140">
                            <w:pPr>
                              <w:rPr>
                                <w:lang w:val="it-IT"/>
                              </w:rPr>
                            </w:pPr>
                            <w:r w:rsidRPr="004A7140">
                              <w:rPr>
                                <w:lang w:val="it-IT"/>
                              </w:rPr>
                              <w:t>Viene richiesta:</w:t>
                            </w:r>
                          </w:p>
                          <w:p w14:paraId="198BACF7" w14:textId="77777777" w:rsidR="00A65407" w:rsidRPr="004A7140" w:rsidRDefault="00A65407" w:rsidP="004A7140">
                            <w:pPr>
                              <w:rPr>
                                <w:sz w:val="28"/>
                                <w:vertAlign w:val="superscript"/>
                                <w:lang w:val="it-IT"/>
                              </w:rPr>
                            </w:pPr>
                            <w:r w:rsidRPr="004A7140">
                              <w:rPr>
                                <w:sz w:val="40"/>
                                <w:lang w:val="it-IT"/>
                              </w:rPr>
                              <w:t>○</w:t>
                            </w:r>
                            <w:r w:rsidRPr="004A7140">
                              <w:rPr>
                                <w:lang w:val="it-IT"/>
                              </w:rPr>
                              <w:t xml:space="preserve"> visita medica</w:t>
                            </w:r>
                            <w:r w:rsidRPr="004A7140">
                              <w:rPr>
                                <w:sz w:val="28"/>
                                <w:vertAlign w:val="superscript"/>
                                <w:lang w:val="it-IT"/>
                              </w:rPr>
                              <w:tab/>
                              <w:t xml:space="preserve">    </w:t>
                            </w:r>
                            <w:r w:rsidRPr="004A7140">
                              <w:rPr>
                                <w:sz w:val="40"/>
                                <w:lang w:val="it-IT"/>
                              </w:rPr>
                              <w:t>○</w:t>
                            </w:r>
                            <w:r w:rsidRPr="004A7140">
                              <w:rPr>
                                <w:lang w:val="it-IT"/>
                              </w:rPr>
                              <w:t xml:space="preserve"> accertamento/ricovero ospedaliero</w:t>
                            </w:r>
                            <w:r w:rsidRPr="004A7140">
                              <w:rPr>
                                <w:sz w:val="28"/>
                                <w:vertAlign w:val="superscript"/>
                                <w:lang w:val="it-IT"/>
                              </w:rPr>
                              <w:t xml:space="preserve">       </w:t>
                            </w:r>
                            <w:r w:rsidRPr="004A7140">
                              <w:rPr>
                                <w:sz w:val="40"/>
                                <w:lang w:val="it-IT"/>
                              </w:rPr>
                              <w:t>○</w:t>
                            </w:r>
                            <w:r w:rsidRPr="004A7140">
                              <w:rPr>
                                <w:lang w:val="it-IT"/>
                              </w:rPr>
                              <w:t xml:space="preserve"> indagine Servizio di Prevenzione e Protezione</w:t>
                            </w:r>
                            <w:r w:rsidRPr="004A7140">
                              <w:rPr>
                                <w:sz w:val="28"/>
                                <w:vertAlign w:val="superscript"/>
                                <w:lang w:val="it-IT"/>
                              </w:rPr>
                              <w:t xml:space="preserve"> Aziendale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0DE2C" id="_x0000_t202" coordsize="21600,21600" o:spt="202" path="m,l,21600r21600,l21600,xe">
                <v:stroke joinstyle="miter"/>
                <v:path gradientshapeok="t" o:connecttype="rect"/>
              </v:shapetype>
              <v:shape id="Text Box 23" o:spid="_x0000_s1026" type="#_x0000_t202" style="position:absolute;margin-left:9pt;margin-top:197.35pt;width:519.1pt;height:18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">
                <v:textbox>
                  <w:txbxContent>
                    <w:p w14:paraId="6D4BC14A" w14:textId="77777777" w:rsidR="00A65407" w:rsidRPr="004A7140" w:rsidRDefault="00A65407" w:rsidP="004A7140">
                      <w:pPr>
                        <w:rPr>
                          <w:lang w:val="it-IT"/>
                        </w:rPr>
                      </w:pPr>
                      <w:r w:rsidRPr="004A7140">
                        <w:rPr>
                          <w:lang w:val="it-IT"/>
                        </w:rPr>
                        <w:t>Attività svolta al momento dell'infortunio / descrizione particolareggiata della dinamica e circostanze dell'infortunio:</w:t>
                      </w:r>
                    </w:p>
                    <w:p w14:paraId="4345B544" w14:textId="432363D3" w:rsidR="00A65407" w:rsidRPr="004A7140" w:rsidRDefault="00A65407" w:rsidP="004A7140">
                      <w:pPr>
                        <w:rPr>
                          <w:sz w:val="28"/>
                          <w:lang w:val="it-IT"/>
                        </w:rPr>
                      </w:pPr>
                      <w:r w:rsidRPr="004A7140">
                        <w:rPr>
                          <w:sz w:val="28"/>
                          <w:lang w:val="it-IT"/>
                        </w:rPr>
                        <w:t>……………………………………………………………………………………………………………………………………………………………………………………………………………………………………………………………………………………………………………………………………………………</w:t>
                      </w:r>
                      <w:r>
                        <w:rPr>
                          <w:sz w:val="28"/>
                          <w:lang w:val="it-IT"/>
                        </w:rPr>
                        <w:t>…………………………………………………………………………</w:t>
                      </w:r>
                    </w:p>
                    <w:p w14:paraId="320A9D27" w14:textId="77777777" w:rsidR="00A65407" w:rsidRPr="004A7140" w:rsidRDefault="00A65407" w:rsidP="004A7140">
                      <w:pPr>
                        <w:rPr>
                          <w:lang w:val="it-IT"/>
                        </w:rPr>
                      </w:pPr>
                      <w:r w:rsidRPr="004A7140">
                        <w:rPr>
                          <w:lang w:val="it-IT"/>
                        </w:rPr>
                        <w:t>Descrizione del tipo e della sede della lesione:</w:t>
                      </w:r>
                    </w:p>
                    <w:p w14:paraId="5C3BA13B" w14:textId="77777777" w:rsidR="00A65407" w:rsidRPr="004A7140" w:rsidRDefault="00A65407" w:rsidP="004A7140">
                      <w:pPr>
                        <w:rPr>
                          <w:sz w:val="28"/>
                          <w:lang w:val="it-IT"/>
                        </w:rPr>
                      </w:pPr>
                      <w:r w:rsidRPr="004A7140">
                        <w:rPr>
                          <w:sz w:val="28"/>
                          <w:lang w:val="it-IT"/>
                        </w:rPr>
                        <w:t>…………………………………………………………………………………………………………………………………………………………………………</w:t>
                      </w:r>
                    </w:p>
                    <w:p w14:paraId="76A539E2" w14:textId="77777777" w:rsidR="00A65407" w:rsidRPr="004A7140" w:rsidRDefault="00A65407" w:rsidP="004A7140">
                      <w:pPr>
                        <w:rPr>
                          <w:sz w:val="16"/>
                          <w:lang w:val="it-IT"/>
                        </w:rPr>
                      </w:pPr>
                    </w:p>
                    <w:p w14:paraId="3BAA910E" w14:textId="77777777" w:rsidR="00A65407" w:rsidRPr="004A7140" w:rsidRDefault="00A65407" w:rsidP="004A7140">
                      <w:pPr>
                        <w:rPr>
                          <w:lang w:val="it-IT"/>
                        </w:rPr>
                      </w:pPr>
                      <w:r w:rsidRPr="004A7140">
                        <w:rPr>
                          <w:lang w:val="it-IT"/>
                        </w:rPr>
                        <w:t>Viene richiesta:</w:t>
                      </w:r>
                    </w:p>
                    <w:p w14:paraId="198BACF7" w14:textId="77777777" w:rsidR="00A65407" w:rsidRPr="004A7140" w:rsidRDefault="00A65407" w:rsidP="004A7140">
                      <w:pPr>
                        <w:rPr>
                          <w:sz w:val="28"/>
                          <w:vertAlign w:val="superscript"/>
                          <w:lang w:val="it-IT"/>
                        </w:rPr>
                      </w:pPr>
                      <w:r w:rsidRPr="004A7140">
                        <w:rPr>
                          <w:sz w:val="40"/>
                          <w:lang w:val="it-IT"/>
                        </w:rPr>
                        <w:t>○</w:t>
                      </w:r>
                      <w:r w:rsidRPr="004A7140">
                        <w:rPr>
                          <w:lang w:val="it-IT"/>
                        </w:rPr>
                        <w:t xml:space="preserve"> visita medica</w:t>
                      </w:r>
                      <w:r w:rsidRPr="004A7140">
                        <w:rPr>
                          <w:sz w:val="28"/>
                          <w:vertAlign w:val="superscript"/>
                          <w:lang w:val="it-IT"/>
                        </w:rPr>
                        <w:tab/>
                        <w:t xml:space="preserve">    </w:t>
                      </w:r>
                      <w:r w:rsidRPr="004A7140">
                        <w:rPr>
                          <w:sz w:val="40"/>
                          <w:lang w:val="it-IT"/>
                        </w:rPr>
                        <w:t>○</w:t>
                      </w:r>
                      <w:r w:rsidRPr="004A7140">
                        <w:rPr>
                          <w:lang w:val="it-IT"/>
                        </w:rPr>
                        <w:t xml:space="preserve"> accertamento/ricovero ospedaliero</w:t>
                      </w:r>
                      <w:r w:rsidRPr="004A7140">
                        <w:rPr>
                          <w:sz w:val="28"/>
                          <w:vertAlign w:val="superscript"/>
                          <w:lang w:val="it-IT"/>
                        </w:rPr>
                        <w:t xml:space="preserve">       </w:t>
                      </w:r>
                      <w:r w:rsidRPr="004A7140">
                        <w:rPr>
                          <w:sz w:val="40"/>
                          <w:lang w:val="it-IT"/>
                        </w:rPr>
                        <w:t>○</w:t>
                      </w:r>
                      <w:r w:rsidRPr="004A7140">
                        <w:rPr>
                          <w:lang w:val="it-IT"/>
                        </w:rPr>
                        <w:t xml:space="preserve"> indagine Servizio di Prevenzione e Protezione</w:t>
                      </w:r>
                      <w:r w:rsidRPr="004A7140">
                        <w:rPr>
                          <w:sz w:val="28"/>
                          <w:vertAlign w:val="superscript"/>
                          <w:lang w:val="it-IT"/>
                        </w:rPr>
                        <w:t xml:space="preserve"> Aziendale</w:t>
                      </w:r>
                    </w:p>
                  </w:txbxContent>
                </v:textbox>
                <w10:wrap type="topAndBottom"/>
              </v:shape>
            </w:pict>
          </mc:Fallback>
        </mc:AlternateContent>
      </w:r>
      <w:r w:rsidRPr="00695E02">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256A203" wp14:editId="52F6DAD4">
                <wp:simplePos x="0" y="0"/>
                <wp:positionH relativeFrom="column">
                  <wp:posOffset>3242310</wp:posOffset>
                </wp:positionH>
                <wp:positionV relativeFrom="paragraph">
                  <wp:posOffset>2017395</wp:posOffset>
                </wp:positionV>
                <wp:extent cx="3465195" cy="493395"/>
                <wp:effectExtent l="0" t="0" r="20955" b="20955"/>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493395"/>
                        </a:xfrm>
                        <a:prstGeom prst="rect">
                          <a:avLst/>
                        </a:prstGeom>
                        <a:solidFill>
                          <a:srgbClr val="FFFFFF"/>
                        </a:solidFill>
                        <a:ln w="9525">
                          <a:solidFill>
                            <a:srgbClr val="000000"/>
                          </a:solidFill>
                          <a:miter lim="800000"/>
                          <a:headEnd/>
                          <a:tailEnd/>
                        </a:ln>
                      </wps:spPr>
                      <wps:txbx>
                        <w:txbxContent>
                          <w:p w14:paraId="3811CBA4" w14:textId="77777777" w:rsidR="00A65407" w:rsidRPr="004A7140" w:rsidRDefault="00A65407" w:rsidP="004A7140">
                            <w:pPr>
                              <w:rPr>
                                <w:lang w:val="it-IT"/>
                              </w:rPr>
                            </w:pPr>
                            <w:r w:rsidRPr="004A7140">
                              <w:rPr>
                                <w:lang w:val="it-IT"/>
                              </w:rPr>
                              <w:t>N. di ore trascorse dall'inizio dell'orario di lavoro</w:t>
                            </w:r>
                          </w:p>
                          <w:p w14:paraId="1DBE2108" w14:textId="77777777" w:rsidR="00A65407" w:rsidRDefault="00A65407" w:rsidP="004A7140">
                            <w:r>
                              <w:rPr>
                                <w:sz w:val="28"/>
                              </w:rPr>
                              <w:t>…………...</w:t>
                            </w:r>
                            <w:r>
                              <w:rPr>
                                <w:sz w:val="40"/>
                              </w:rPr>
                              <w:t xml:space="preserve"> </w:t>
                            </w:r>
                            <w:r>
                              <w:rPr>
                                <w:sz w:val="40"/>
                              </w:rPr>
                              <w:tab/>
                            </w:r>
                            <w:r>
                              <w:rPr>
                                <w:sz w:val="40"/>
                              </w:rPr>
                              <w:tab/>
                            </w:r>
                            <w:r>
                              <w:rPr>
                                <w:sz w:val="28"/>
                                <w:vertAlign w:val="superscrip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6A203" id="Text Box 26" o:spid="_x0000_s1027" type="#_x0000_t202" style="position:absolute;margin-left:255.3pt;margin-top:158.85pt;width:272.85pt;height:3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">
                <v:textbox>
                  <w:txbxContent>
                    <w:p w14:paraId="3811CBA4" w14:textId="77777777" w:rsidR="00A65407" w:rsidRPr="004A7140" w:rsidRDefault="00A65407" w:rsidP="004A7140">
                      <w:pPr>
                        <w:rPr>
                          <w:lang w:val="it-IT"/>
                        </w:rPr>
                      </w:pPr>
                      <w:r w:rsidRPr="004A7140">
                        <w:rPr>
                          <w:lang w:val="it-IT"/>
                        </w:rPr>
                        <w:t>N. di ore trascorse dall'inizio dell'orario di lavoro</w:t>
                      </w:r>
                    </w:p>
                    <w:p w14:paraId="1DBE2108" w14:textId="77777777" w:rsidR="00A65407" w:rsidRDefault="00A65407" w:rsidP="004A7140">
                      <w:r>
                        <w:rPr>
                          <w:sz w:val="28"/>
                        </w:rPr>
                        <w:t>…………...</w:t>
                      </w:r>
                      <w:r>
                        <w:rPr>
                          <w:sz w:val="40"/>
                        </w:rPr>
                        <w:t xml:space="preserve"> </w:t>
                      </w:r>
                      <w:r>
                        <w:rPr>
                          <w:sz w:val="40"/>
                        </w:rPr>
                        <w:tab/>
                      </w:r>
                      <w:r>
                        <w:rPr>
                          <w:sz w:val="40"/>
                        </w:rPr>
                        <w:tab/>
                      </w:r>
                      <w:r>
                        <w:rPr>
                          <w:sz w:val="28"/>
                          <w:vertAlign w:val="superscript"/>
                        </w:rPr>
                        <w:tab/>
                      </w:r>
                    </w:p>
                  </w:txbxContent>
                </v:textbox>
                <w10:wrap type="topAndBottom"/>
              </v:shape>
            </w:pict>
          </mc:Fallback>
        </mc:AlternateContent>
      </w:r>
      <w:r w:rsidRPr="00695E02">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53EED2FC" wp14:editId="1CCF31A6">
                <wp:simplePos x="0" y="0"/>
                <wp:positionH relativeFrom="column">
                  <wp:posOffset>123825</wp:posOffset>
                </wp:positionH>
                <wp:positionV relativeFrom="paragraph">
                  <wp:posOffset>2014855</wp:posOffset>
                </wp:positionV>
                <wp:extent cx="3177540" cy="494030"/>
                <wp:effectExtent l="0" t="0" r="22860" b="2032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494030"/>
                        </a:xfrm>
                        <a:prstGeom prst="rect">
                          <a:avLst/>
                        </a:prstGeom>
                        <a:solidFill>
                          <a:srgbClr val="FFFFFF"/>
                        </a:solidFill>
                        <a:ln w="9525">
                          <a:solidFill>
                            <a:srgbClr val="000000"/>
                          </a:solidFill>
                          <a:miter lim="800000"/>
                          <a:headEnd/>
                          <a:tailEnd/>
                        </a:ln>
                      </wps:spPr>
                      <wps:txbx>
                        <w:txbxContent>
                          <w:p w14:paraId="072C6A52" w14:textId="11F4E52F" w:rsidR="00A65407" w:rsidRPr="004A7140" w:rsidRDefault="00A65407" w:rsidP="004A7140">
                            <w:pPr>
                              <w:rPr>
                                <w:lang w:val="it-IT"/>
                              </w:rPr>
                            </w:pPr>
                            <w:r w:rsidRPr="004A7140">
                              <w:rPr>
                                <w:lang w:val="it-IT"/>
                              </w:rPr>
                              <w:t>Luogo in cui è avvenuto l'incidente:</w:t>
                            </w:r>
                          </w:p>
                          <w:p w14:paraId="4DF78E8D" w14:textId="77777777" w:rsidR="00A65407" w:rsidRPr="004A7140" w:rsidRDefault="00A65407" w:rsidP="004A7140">
                            <w:pPr>
                              <w:rPr>
                                <w:sz w:val="10"/>
                                <w:lang w:val="it-IT"/>
                              </w:rPr>
                            </w:pPr>
                          </w:p>
                          <w:p w14:paraId="2D248AFE" w14:textId="77777777" w:rsidR="00A65407" w:rsidRDefault="00A65407" w:rsidP="004A7140">
                            <w:pPr>
                              <w:rPr>
                                <w:sz w:val="28"/>
                              </w:rPr>
                            </w:pPr>
                            <w:r>
                              <w:rPr>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D2FC" id="Text Box 24" o:spid="_x0000_s1028" type="#_x0000_t202" style="position:absolute;margin-left:9.75pt;margin-top:158.65pt;width:250.2pt;height:3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">
                <v:textbox>
                  <w:txbxContent>
                    <w:p w14:paraId="072C6A52" w14:textId="11F4E52F" w:rsidR="00A65407" w:rsidRPr="004A7140" w:rsidRDefault="00A65407" w:rsidP="004A7140">
                      <w:pPr>
                        <w:rPr>
                          <w:lang w:val="it-IT"/>
                        </w:rPr>
                      </w:pPr>
                      <w:r w:rsidRPr="004A7140">
                        <w:rPr>
                          <w:lang w:val="it-IT"/>
                        </w:rPr>
                        <w:t>Luogo in cui è avvenuto l'incidente:</w:t>
                      </w:r>
                    </w:p>
                    <w:p w14:paraId="4DF78E8D" w14:textId="77777777" w:rsidR="00A65407" w:rsidRPr="004A7140" w:rsidRDefault="00A65407" w:rsidP="004A7140">
                      <w:pPr>
                        <w:rPr>
                          <w:sz w:val="10"/>
                          <w:lang w:val="it-IT"/>
                        </w:rPr>
                      </w:pPr>
                    </w:p>
                    <w:p w14:paraId="2D248AFE" w14:textId="77777777" w:rsidR="00A65407" w:rsidRDefault="00A65407" w:rsidP="004A7140">
                      <w:pPr>
                        <w:rPr>
                          <w:sz w:val="28"/>
                        </w:rPr>
                      </w:pPr>
                      <w:r>
                        <w:rPr>
                          <w:sz w:val="28"/>
                        </w:rPr>
                        <w:t>………………………………………….</w:t>
                      </w:r>
                    </w:p>
                  </w:txbxContent>
                </v:textbox>
                <w10:wrap type="topAndBottom"/>
              </v:shape>
            </w:pict>
          </mc:Fallback>
        </mc:AlternateContent>
      </w:r>
      <w:r w:rsidRPr="00695E02">
        <w:rPr>
          <w:rFonts w:ascii="Times New Roman" w:hAnsi="Times New Roman"/>
          <w:noProof/>
          <w:sz w:val="24"/>
          <w:szCs w:val="24"/>
        </w:rPr>
        <mc:AlternateContent>
          <mc:Choice Requires="wps">
            <w:drawing>
              <wp:anchor distT="0" distB="0" distL="114300" distR="114300" simplePos="0" relativeHeight="251668480" behindDoc="0" locked="0" layoutInCell="0" allowOverlap="1" wp14:anchorId="10923458" wp14:editId="3DE12F8F">
                <wp:simplePos x="0" y="0"/>
                <wp:positionH relativeFrom="column">
                  <wp:posOffset>123825</wp:posOffset>
                </wp:positionH>
                <wp:positionV relativeFrom="paragraph">
                  <wp:posOffset>1182370</wp:posOffset>
                </wp:positionV>
                <wp:extent cx="6602730" cy="828675"/>
                <wp:effectExtent l="0" t="0" r="26670" b="28575"/>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828675"/>
                        </a:xfrm>
                        <a:prstGeom prst="rect">
                          <a:avLst/>
                        </a:prstGeom>
                        <a:solidFill>
                          <a:srgbClr val="FFFFFF"/>
                        </a:solidFill>
                        <a:ln w="9525">
                          <a:solidFill>
                            <a:srgbClr val="000000"/>
                          </a:solidFill>
                          <a:miter lim="800000"/>
                          <a:headEnd/>
                          <a:tailEnd/>
                        </a:ln>
                      </wps:spPr>
                      <wps:txbx>
                        <w:txbxContent>
                          <w:p w14:paraId="57F68C81" w14:textId="0EAD74C2" w:rsidR="00A65407" w:rsidRPr="004A7140" w:rsidRDefault="00A65407" w:rsidP="004A7140">
                            <w:pPr>
                              <w:rPr>
                                <w:sz w:val="28"/>
                                <w:vertAlign w:val="superscript"/>
                                <w:lang w:val="it-IT"/>
                              </w:rPr>
                            </w:pPr>
                            <w:r w:rsidRPr="004A7140">
                              <w:rPr>
                                <w:sz w:val="40"/>
                                <w:lang w:val="it-IT"/>
                              </w:rPr>
                              <w:t>○</w:t>
                            </w:r>
                            <w:r w:rsidRPr="004A7140">
                              <w:rPr>
                                <w:sz w:val="10"/>
                                <w:lang w:val="it-IT"/>
                              </w:rPr>
                              <w:t xml:space="preserve"> </w:t>
                            </w:r>
                            <w:r w:rsidRPr="004A7140">
                              <w:rPr>
                                <w:sz w:val="19"/>
                                <w:lang w:val="it-IT"/>
                              </w:rPr>
                              <w:t>Dipendente</w:t>
                            </w:r>
                            <w:r w:rsidRPr="004A7140">
                              <w:rPr>
                                <w:sz w:val="19"/>
                                <w:lang w:val="it-IT"/>
                              </w:rPr>
                              <w:tab/>
                            </w:r>
                            <w:r w:rsidRPr="004A7140">
                              <w:rPr>
                                <w:sz w:val="19"/>
                                <w:lang w:val="it-IT"/>
                              </w:rPr>
                              <w:tab/>
                            </w:r>
                            <w:r w:rsidRPr="004A7140">
                              <w:rPr>
                                <w:sz w:val="40"/>
                                <w:lang w:val="it-IT"/>
                              </w:rPr>
                              <w:t>○</w:t>
                            </w:r>
                            <w:r w:rsidRPr="004A7140">
                              <w:rPr>
                                <w:sz w:val="10"/>
                                <w:lang w:val="it-IT"/>
                              </w:rPr>
                              <w:t xml:space="preserve"> </w:t>
                            </w:r>
                            <w:r w:rsidRPr="004A7140">
                              <w:rPr>
                                <w:sz w:val="19"/>
                                <w:lang w:val="it-IT"/>
                              </w:rPr>
                              <w:t>Studente</w:t>
                            </w:r>
                            <w:r w:rsidRPr="004A7140">
                              <w:rPr>
                                <w:sz w:val="28"/>
                                <w:vertAlign w:val="superscript"/>
                                <w:lang w:val="it-IT"/>
                              </w:rPr>
                              <w:t xml:space="preserve"> </w:t>
                            </w:r>
                            <w:r w:rsidRPr="004A7140">
                              <w:rPr>
                                <w:sz w:val="28"/>
                                <w:vertAlign w:val="superscript"/>
                                <w:lang w:val="it-IT"/>
                              </w:rPr>
                              <w:tab/>
                            </w:r>
                            <w:r w:rsidRPr="004A7140">
                              <w:rPr>
                                <w:sz w:val="28"/>
                                <w:vertAlign w:val="superscript"/>
                                <w:lang w:val="it-IT"/>
                              </w:rPr>
                              <w:tab/>
                            </w:r>
                            <w:r w:rsidRPr="004A7140">
                              <w:rPr>
                                <w:sz w:val="40"/>
                                <w:lang w:val="it-IT"/>
                              </w:rPr>
                              <w:t>○</w:t>
                            </w:r>
                            <w:r w:rsidRPr="004A7140">
                              <w:rPr>
                                <w:sz w:val="10"/>
                                <w:lang w:val="it-IT"/>
                              </w:rPr>
                              <w:t xml:space="preserve"> </w:t>
                            </w:r>
                            <w:r w:rsidRPr="004A7140">
                              <w:rPr>
                                <w:sz w:val="19"/>
                                <w:lang w:val="it-IT"/>
                              </w:rPr>
                              <w:t>Borsista</w:t>
                            </w:r>
                            <w:r w:rsidRPr="004A7140">
                              <w:rPr>
                                <w:sz w:val="28"/>
                                <w:vertAlign w:val="superscript"/>
                                <w:lang w:val="it-IT"/>
                              </w:rPr>
                              <w:tab/>
                            </w:r>
                            <w:r w:rsidRPr="004A7140">
                              <w:rPr>
                                <w:sz w:val="28"/>
                                <w:vertAlign w:val="superscript"/>
                                <w:lang w:val="it-IT"/>
                              </w:rPr>
                              <w:tab/>
                            </w:r>
                            <w:r w:rsidRPr="004A7140">
                              <w:rPr>
                                <w:sz w:val="40"/>
                                <w:lang w:val="it-IT"/>
                              </w:rPr>
                              <w:t>○</w:t>
                            </w:r>
                            <w:r w:rsidRPr="004A7140">
                              <w:rPr>
                                <w:sz w:val="10"/>
                                <w:lang w:val="it-IT"/>
                              </w:rPr>
                              <w:t xml:space="preserve"> </w:t>
                            </w:r>
                            <w:r w:rsidRPr="004A7140">
                              <w:rPr>
                                <w:sz w:val="19"/>
                                <w:lang w:val="it-IT"/>
                              </w:rPr>
                              <w:t>Personale Ditta esterna</w:t>
                            </w:r>
                          </w:p>
                          <w:p w14:paraId="287912DF" w14:textId="0D10F454" w:rsidR="00A65407" w:rsidRPr="004A7140" w:rsidRDefault="00A65407" w:rsidP="004A7140">
                            <w:pPr>
                              <w:rPr>
                                <w:sz w:val="40"/>
                                <w:lang w:val="it-IT"/>
                              </w:rPr>
                            </w:pPr>
                            <w:r w:rsidRPr="004A7140">
                              <w:rPr>
                                <w:sz w:val="40"/>
                                <w:lang w:val="it-IT"/>
                              </w:rPr>
                              <w:t>○</w:t>
                            </w:r>
                            <w:r w:rsidRPr="004A7140">
                              <w:rPr>
                                <w:sz w:val="10"/>
                                <w:lang w:val="it-IT"/>
                              </w:rPr>
                              <w:t xml:space="preserve"> </w:t>
                            </w:r>
                            <w:r w:rsidRPr="004A7140">
                              <w:rPr>
                                <w:sz w:val="19"/>
                                <w:lang w:val="it-IT"/>
                              </w:rPr>
                              <w:t xml:space="preserve">Lavoratore autonomo </w:t>
                            </w:r>
                            <w:r w:rsidRPr="004A7140">
                              <w:rPr>
                                <w:sz w:val="19"/>
                                <w:lang w:val="it-IT"/>
                              </w:rPr>
                              <w:tab/>
                            </w:r>
                            <w:r w:rsidRPr="004A7140">
                              <w:rPr>
                                <w:sz w:val="40"/>
                                <w:lang w:val="it-IT"/>
                              </w:rPr>
                              <w:t>○</w:t>
                            </w:r>
                            <w:r w:rsidRPr="004A7140">
                              <w:rPr>
                                <w:sz w:val="10"/>
                                <w:lang w:val="it-IT"/>
                              </w:rPr>
                              <w:t xml:space="preserve"> </w:t>
                            </w:r>
                            <w:r w:rsidRPr="004A7140">
                              <w:rPr>
                                <w:sz w:val="19"/>
                                <w:lang w:val="it-IT"/>
                              </w:rPr>
                              <w:t>Lavoratore interinale</w:t>
                            </w:r>
                            <w:r w:rsidRPr="004A7140">
                              <w:rPr>
                                <w:sz w:val="19"/>
                                <w:lang w:val="it-IT"/>
                              </w:rPr>
                              <w:tab/>
                            </w:r>
                            <w:r w:rsidRPr="004A7140">
                              <w:rPr>
                                <w:sz w:val="40"/>
                                <w:lang w:val="it-IT"/>
                              </w:rPr>
                              <w:t>○</w:t>
                            </w:r>
                            <w:r w:rsidRPr="004A7140">
                              <w:rPr>
                                <w:sz w:val="10"/>
                                <w:lang w:val="it-IT"/>
                              </w:rPr>
                              <w:t xml:space="preserve"> </w:t>
                            </w:r>
                            <w:r w:rsidRPr="004A7140">
                              <w:rPr>
                                <w:sz w:val="19"/>
                                <w:lang w:val="it-IT"/>
                              </w:rPr>
                              <w:t>Collaboratore</w:t>
                            </w:r>
                            <w:r>
                              <w:rPr>
                                <w:sz w:val="19"/>
                                <w:lang w:val="it-IT"/>
                              </w:rPr>
                              <w:tab/>
                            </w:r>
                            <w:r w:rsidRPr="004A7140">
                              <w:rPr>
                                <w:sz w:val="24"/>
                                <w:lang w:val="it-IT"/>
                              </w:rPr>
                              <w:tab/>
                            </w:r>
                            <w:r w:rsidRPr="004A7140">
                              <w:rPr>
                                <w:sz w:val="40"/>
                                <w:lang w:val="it-IT"/>
                              </w:rPr>
                              <w:t>○</w:t>
                            </w:r>
                            <w:r w:rsidRPr="004A7140">
                              <w:rPr>
                                <w:sz w:val="10"/>
                                <w:lang w:val="it-IT"/>
                              </w:rPr>
                              <w:t xml:space="preserve"> </w:t>
                            </w:r>
                            <w:r w:rsidRPr="004A7140">
                              <w:rPr>
                                <w:sz w:val="19"/>
                                <w:lang w:val="it-IT"/>
                              </w:rPr>
                              <w:t>Prestatore d'opera occasionale</w:t>
                            </w:r>
                          </w:p>
                          <w:p w14:paraId="47D5BEF7" w14:textId="77777777" w:rsidR="00A65407" w:rsidRDefault="00A65407" w:rsidP="004A7140">
                            <w:pPr>
                              <w:rPr>
                                <w:sz w:val="28"/>
                              </w:rPr>
                            </w:pPr>
                            <w:r>
                              <w:rPr>
                                <w:sz w:val="40"/>
                              </w:rPr>
                              <w:t>○</w:t>
                            </w:r>
                            <w:proofErr w:type="spellStart"/>
                            <w:r>
                              <w:rPr>
                                <w:sz w:val="18"/>
                                <w:szCs w:val="18"/>
                              </w:rPr>
                              <w:t>Altro</w:t>
                            </w:r>
                            <w:proofErr w:type="spellEnd"/>
                            <w:r>
                              <w:rPr>
                                <w:sz w:val="28"/>
                                <w:vertAlign w:val="superscript"/>
                              </w:rPr>
                              <w:tab/>
                            </w:r>
                            <w:r>
                              <w:rPr>
                                <w:sz w:val="28"/>
                              </w:rPr>
                              <w:t>………………………………………….</w:t>
                            </w:r>
                          </w:p>
                          <w:p w14:paraId="6E0BEE48" w14:textId="77777777" w:rsidR="00A65407" w:rsidRDefault="00A65407" w:rsidP="004A7140">
                            <w:pPr>
                              <w:rPr>
                                <w:sz w:val="28"/>
                                <w:vertAlign w:val="superscript"/>
                              </w:rPr>
                            </w:pPr>
                          </w:p>
                          <w:p w14:paraId="5AC13737" w14:textId="77777777" w:rsidR="00A65407" w:rsidRPr="001A4FA7" w:rsidRDefault="00A65407" w:rsidP="004A7140">
                            <w:pPr>
                              <w:rPr>
                                <w:sz w:val="19"/>
                              </w:rPr>
                            </w:pPr>
                            <w:r>
                              <w:rPr>
                                <w:sz w:val="28"/>
                                <w:vertAlign w:val="superscript"/>
                              </w:rPr>
                              <w:tab/>
                            </w:r>
                            <w:r>
                              <w:rPr>
                                <w:sz w:val="28"/>
                                <w:vertAlign w:val="superscript"/>
                              </w:rPr>
                              <w:tab/>
                            </w:r>
                            <w:r>
                              <w:rPr>
                                <w:sz w:val="28"/>
                                <w:vertAlign w:val="superscript"/>
                              </w:rPr>
                              <w:tab/>
                            </w:r>
                            <w:r>
                              <w:rPr>
                                <w:sz w:val="28"/>
                                <w:vertAlign w:val="superscript"/>
                              </w:rPr>
                              <w:tab/>
                            </w:r>
                            <w:r>
                              <w:rPr>
                                <w:sz w:val="28"/>
                                <w:vertAlign w:val="superscrip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23458" id="Text Box 25" o:spid="_x0000_s1029" type="#_x0000_t202" style="position:absolute;margin-left:9.75pt;margin-top:93.1pt;width:519.9pt;height:6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" o:allowincell="f">
                <v:textbox>
                  <w:txbxContent>
                    <w:p w14:paraId="57F68C81" w14:textId="0EAD74C2" w:rsidR="00A65407" w:rsidRPr="004A7140" w:rsidRDefault="00A65407" w:rsidP="004A7140">
                      <w:pPr>
                        <w:rPr>
                          <w:sz w:val="28"/>
                          <w:vertAlign w:val="superscript"/>
                          <w:lang w:val="it-IT"/>
                        </w:rPr>
                      </w:pPr>
                      <w:r w:rsidRPr="004A7140">
                        <w:rPr>
                          <w:sz w:val="40"/>
                          <w:lang w:val="it-IT"/>
                        </w:rPr>
                        <w:t>○</w:t>
                      </w:r>
                      <w:r w:rsidRPr="004A7140">
                        <w:rPr>
                          <w:sz w:val="10"/>
                          <w:lang w:val="it-IT"/>
                        </w:rPr>
                        <w:t xml:space="preserve"> </w:t>
                      </w:r>
                      <w:r w:rsidRPr="004A7140">
                        <w:rPr>
                          <w:sz w:val="19"/>
                          <w:lang w:val="it-IT"/>
                        </w:rPr>
                        <w:t>Dipendente</w:t>
                      </w:r>
                      <w:r w:rsidRPr="004A7140">
                        <w:rPr>
                          <w:sz w:val="19"/>
                          <w:lang w:val="it-IT"/>
                        </w:rPr>
                        <w:tab/>
                      </w:r>
                      <w:r w:rsidRPr="004A7140">
                        <w:rPr>
                          <w:sz w:val="19"/>
                          <w:lang w:val="it-IT"/>
                        </w:rPr>
                        <w:tab/>
                      </w:r>
                      <w:r w:rsidRPr="004A7140">
                        <w:rPr>
                          <w:sz w:val="40"/>
                          <w:lang w:val="it-IT"/>
                        </w:rPr>
                        <w:t>○</w:t>
                      </w:r>
                      <w:r w:rsidRPr="004A7140">
                        <w:rPr>
                          <w:sz w:val="10"/>
                          <w:lang w:val="it-IT"/>
                        </w:rPr>
                        <w:t xml:space="preserve"> </w:t>
                      </w:r>
                      <w:r w:rsidRPr="004A7140">
                        <w:rPr>
                          <w:sz w:val="19"/>
                          <w:lang w:val="it-IT"/>
                        </w:rPr>
                        <w:t>Studente</w:t>
                      </w:r>
                      <w:r w:rsidRPr="004A7140">
                        <w:rPr>
                          <w:sz w:val="28"/>
                          <w:vertAlign w:val="superscript"/>
                          <w:lang w:val="it-IT"/>
                        </w:rPr>
                        <w:t xml:space="preserve"> </w:t>
                      </w:r>
                      <w:r w:rsidRPr="004A7140">
                        <w:rPr>
                          <w:sz w:val="28"/>
                          <w:vertAlign w:val="superscript"/>
                          <w:lang w:val="it-IT"/>
                        </w:rPr>
                        <w:tab/>
                      </w:r>
                      <w:r w:rsidRPr="004A7140">
                        <w:rPr>
                          <w:sz w:val="28"/>
                          <w:vertAlign w:val="superscript"/>
                          <w:lang w:val="it-IT"/>
                        </w:rPr>
                        <w:tab/>
                      </w:r>
                      <w:r w:rsidRPr="004A7140">
                        <w:rPr>
                          <w:sz w:val="40"/>
                          <w:lang w:val="it-IT"/>
                        </w:rPr>
                        <w:t>○</w:t>
                      </w:r>
                      <w:r w:rsidRPr="004A7140">
                        <w:rPr>
                          <w:sz w:val="10"/>
                          <w:lang w:val="it-IT"/>
                        </w:rPr>
                        <w:t xml:space="preserve"> </w:t>
                      </w:r>
                      <w:r w:rsidRPr="004A7140">
                        <w:rPr>
                          <w:sz w:val="19"/>
                          <w:lang w:val="it-IT"/>
                        </w:rPr>
                        <w:t>Borsista</w:t>
                      </w:r>
                      <w:r w:rsidRPr="004A7140">
                        <w:rPr>
                          <w:sz w:val="28"/>
                          <w:vertAlign w:val="superscript"/>
                          <w:lang w:val="it-IT"/>
                        </w:rPr>
                        <w:tab/>
                      </w:r>
                      <w:r w:rsidRPr="004A7140">
                        <w:rPr>
                          <w:sz w:val="28"/>
                          <w:vertAlign w:val="superscript"/>
                          <w:lang w:val="it-IT"/>
                        </w:rPr>
                        <w:tab/>
                      </w:r>
                      <w:r w:rsidRPr="004A7140">
                        <w:rPr>
                          <w:sz w:val="40"/>
                          <w:lang w:val="it-IT"/>
                        </w:rPr>
                        <w:t>○</w:t>
                      </w:r>
                      <w:r w:rsidRPr="004A7140">
                        <w:rPr>
                          <w:sz w:val="10"/>
                          <w:lang w:val="it-IT"/>
                        </w:rPr>
                        <w:t xml:space="preserve"> </w:t>
                      </w:r>
                      <w:r w:rsidRPr="004A7140">
                        <w:rPr>
                          <w:sz w:val="19"/>
                          <w:lang w:val="it-IT"/>
                        </w:rPr>
                        <w:t>Personale Ditta esterna</w:t>
                      </w:r>
                    </w:p>
                    <w:p w14:paraId="287912DF" w14:textId="0D10F454" w:rsidR="00A65407" w:rsidRPr="004A7140" w:rsidRDefault="00A65407" w:rsidP="004A7140">
                      <w:pPr>
                        <w:rPr>
                          <w:sz w:val="40"/>
                          <w:lang w:val="it-IT"/>
                        </w:rPr>
                      </w:pPr>
                      <w:r w:rsidRPr="004A7140">
                        <w:rPr>
                          <w:sz w:val="40"/>
                          <w:lang w:val="it-IT"/>
                        </w:rPr>
                        <w:t>○</w:t>
                      </w:r>
                      <w:r w:rsidRPr="004A7140">
                        <w:rPr>
                          <w:sz w:val="10"/>
                          <w:lang w:val="it-IT"/>
                        </w:rPr>
                        <w:t xml:space="preserve"> </w:t>
                      </w:r>
                      <w:r w:rsidRPr="004A7140">
                        <w:rPr>
                          <w:sz w:val="19"/>
                          <w:lang w:val="it-IT"/>
                        </w:rPr>
                        <w:t xml:space="preserve">Lavoratore autonomo </w:t>
                      </w:r>
                      <w:r w:rsidRPr="004A7140">
                        <w:rPr>
                          <w:sz w:val="19"/>
                          <w:lang w:val="it-IT"/>
                        </w:rPr>
                        <w:tab/>
                      </w:r>
                      <w:r w:rsidRPr="004A7140">
                        <w:rPr>
                          <w:sz w:val="40"/>
                          <w:lang w:val="it-IT"/>
                        </w:rPr>
                        <w:t>○</w:t>
                      </w:r>
                      <w:r w:rsidRPr="004A7140">
                        <w:rPr>
                          <w:sz w:val="10"/>
                          <w:lang w:val="it-IT"/>
                        </w:rPr>
                        <w:t xml:space="preserve"> </w:t>
                      </w:r>
                      <w:r w:rsidRPr="004A7140">
                        <w:rPr>
                          <w:sz w:val="19"/>
                          <w:lang w:val="it-IT"/>
                        </w:rPr>
                        <w:t>Lavoratore interinale</w:t>
                      </w:r>
                      <w:r w:rsidRPr="004A7140">
                        <w:rPr>
                          <w:sz w:val="19"/>
                          <w:lang w:val="it-IT"/>
                        </w:rPr>
                        <w:tab/>
                      </w:r>
                      <w:r w:rsidRPr="004A7140">
                        <w:rPr>
                          <w:sz w:val="40"/>
                          <w:lang w:val="it-IT"/>
                        </w:rPr>
                        <w:t>○</w:t>
                      </w:r>
                      <w:r w:rsidRPr="004A7140">
                        <w:rPr>
                          <w:sz w:val="10"/>
                          <w:lang w:val="it-IT"/>
                        </w:rPr>
                        <w:t xml:space="preserve"> </w:t>
                      </w:r>
                      <w:r w:rsidRPr="004A7140">
                        <w:rPr>
                          <w:sz w:val="19"/>
                          <w:lang w:val="it-IT"/>
                        </w:rPr>
                        <w:t>Collaboratore</w:t>
                      </w:r>
                      <w:r>
                        <w:rPr>
                          <w:sz w:val="19"/>
                          <w:lang w:val="it-IT"/>
                        </w:rPr>
                        <w:tab/>
                      </w:r>
                      <w:r w:rsidRPr="004A7140">
                        <w:rPr>
                          <w:sz w:val="24"/>
                          <w:lang w:val="it-IT"/>
                        </w:rPr>
                        <w:tab/>
                      </w:r>
                      <w:r w:rsidRPr="004A7140">
                        <w:rPr>
                          <w:sz w:val="40"/>
                          <w:lang w:val="it-IT"/>
                        </w:rPr>
                        <w:t>○</w:t>
                      </w:r>
                      <w:r w:rsidRPr="004A7140">
                        <w:rPr>
                          <w:sz w:val="10"/>
                          <w:lang w:val="it-IT"/>
                        </w:rPr>
                        <w:t xml:space="preserve"> </w:t>
                      </w:r>
                      <w:r w:rsidRPr="004A7140">
                        <w:rPr>
                          <w:sz w:val="19"/>
                          <w:lang w:val="it-IT"/>
                        </w:rPr>
                        <w:t>Prestatore d'opera occasionale</w:t>
                      </w:r>
                    </w:p>
                    <w:p w14:paraId="47D5BEF7" w14:textId="77777777" w:rsidR="00A65407" w:rsidRDefault="00A65407" w:rsidP="004A7140">
                      <w:pPr>
                        <w:rPr>
                          <w:sz w:val="28"/>
                        </w:rPr>
                      </w:pPr>
                      <w:r>
                        <w:rPr>
                          <w:sz w:val="40"/>
                        </w:rPr>
                        <w:t>○</w:t>
                      </w:r>
                      <w:proofErr w:type="spellStart"/>
                      <w:r>
                        <w:rPr>
                          <w:sz w:val="18"/>
                          <w:szCs w:val="18"/>
                        </w:rPr>
                        <w:t>Altro</w:t>
                      </w:r>
                      <w:proofErr w:type="spellEnd"/>
                      <w:r>
                        <w:rPr>
                          <w:sz w:val="28"/>
                          <w:vertAlign w:val="superscript"/>
                        </w:rPr>
                        <w:tab/>
                      </w:r>
                      <w:r>
                        <w:rPr>
                          <w:sz w:val="28"/>
                        </w:rPr>
                        <w:t>………………………………………….</w:t>
                      </w:r>
                    </w:p>
                    <w:p w14:paraId="6E0BEE48" w14:textId="77777777" w:rsidR="00A65407" w:rsidRDefault="00A65407" w:rsidP="004A7140">
                      <w:pPr>
                        <w:rPr>
                          <w:sz w:val="28"/>
                          <w:vertAlign w:val="superscript"/>
                        </w:rPr>
                      </w:pPr>
                    </w:p>
                    <w:p w14:paraId="5AC13737" w14:textId="77777777" w:rsidR="00A65407" w:rsidRPr="001A4FA7" w:rsidRDefault="00A65407" w:rsidP="004A7140">
                      <w:pPr>
                        <w:rPr>
                          <w:sz w:val="19"/>
                        </w:rPr>
                      </w:pPr>
                      <w:r>
                        <w:rPr>
                          <w:sz w:val="28"/>
                          <w:vertAlign w:val="superscript"/>
                        </w:rPr>
                        <w:tab/>
                      </w:r>
                      <w:r>
                        <w:rPr>
                          <w:sz w:val="28"/>
                          <w:vertAlign w:val="superscript"/>
                        </w:rPr>
                        <w:tab/>
                      </w:r>
                      <w:r>
                        <w:rPr>
                          <w:sz w:val="28"/>
                          <w:vertAlign w:val="superscript"/>
                        </w:rPr>
                        <w:tab/>
                      </w:r>
                      <w:r>
                        <w:rPr>
                          <w:sz w:val="28"/>
                          <w:vertAlign w:val="superscript"/>
                        </w:rPr>
                        <w:tab/>
                      </w:r>
                      <w:r>
                        <w:rPr>
                          <w:sz w:val="28"/>
                          <w:vertAlign w:val="superscript"/>
                        </w:rPr>
                        <w:tab/>
                      </w:r>
                    </w:p>
                  </w:txbxContent>
                </v:textbox>
                <w10:wrap type="topAndBottom"/>
              </v:shape>
            </w:pict>
          </mc:Fallback>
        </mc:AlternateContent>
      </w:r>
      <w:r w:rsidR="00B303E7" w:rsidRPr="00B303E7">
        <w:rPr>
          <w:rFonts w:ascii="Times New Roman" w:hAnsi="Times New Roman"/>
          <w:kern w:val="32"/>
        </w:rPr>
        <w:t>Allegato 1</w:t>
      </w:r>
      <w:r>
        <w:rPr>
          <w:rFonts w:ascii="Times New Roman" w:hAnsi="Times New Roman"/>
          <w:kern w:val="32"/>
        </w:rPr>
        <w:t>3</w:t>
      </w:r>
      <w:r w:rsidR="00B303E7" w:rsidRPr="00B303E7">
        <w:rPr>
          <w:rFonts w:ascii="Times New Roman" w:hAnsi="Times New Roman"/>
          <w:kern w:val="32"/>
        </w:rPr>
        <w:t xml:space="preserve"> </w:t>
      </w:r>
      <w:r w:rsidR="00B303E7" w:rsidRPr="00B303E7">
        <w:rPr>
          <w:rFonts w:ascii="Times New Roman" w:hAnsi="Times New Roman"/>
        </w:rPr>
        <w:t>RAPPORTO DI IN</w:t>
      </w:r>
      <w:r w:rsidR="00B303E7">
        <w:rPr>
          <w:rFonts w:ascii="Times New Roman" w:hAnsi="Times New Roman"/>
        </w:rPr>
        <w:t>FORTUNIO</w:t>
      </w:r>
      <w:bookmarkEnd w:id="149"/>
    </w:p>
    <w:p w14:paraId="1E9A234F" w14:textId="605708C9" w:rsidR="004A7140" w:rsidRPr="00695E02" w:rsidRDefault="00B303E7" w:rsidP="00B303E7">
      <w:pPr>
        <w:spacing w:before="240" w:after="0" w:line="240" w:lineRule="auto"/>
        <w:ind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5408" behindDoc="0" locked="0" layoutInCell="0" allowOverlap="1" wp14:anchorId="0E80BDFE" wp14:editId="64C9A00A">
                <wp:simplePos x="0" y="0"/>
                <wp:positionH relativeFrom="column">
                  <wp:posOffset>114300</wp:posOffset>
                </wp:positionH>
                <wp:positionV relativeFrom="paragraph">
                  <wp:posOffset>4921885</wp:posOffset>
                </wp:positionV>
                <wp:extent cx="6592570" cy="1743075"/>
                <wp:effectExtent l="0" t="0" r="17780" b="28575"/>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743075"/>
                        </a:xfrm>
                        <a:prstGeom prst="rect">
                          <a:avLst/>
                        </a:prstGeom>
                        <a:solidFill>
                          <a:srgbClr val="FFFFFF"/>
                        </a:solidFill>
                        <a:ln w="9525">
                          <a:solidFill>
                            <a:srgbClr val="000000"/>
                          </a:solidFill>
                          <a:miter lim="800000"/>
                          <a:headEnd/>
                          <a:tailEnd/>
                        </a:ln>
                      </wps:spPr>
                      <wps:txbx>
                        <w:txbxContent>
                          <w:p w14:paraId="2D093710" w14:textId="77777777" w:rsidR="00A65407" w:rsidRPr="003B0813" w:rsidRDefault="00A65407" w:rsidP="004A7140">
                            <w:pPr>
                              <w:rPr>
                                <w:rFonts w:ascii="Times New Roman" w:hAnsi="Times New Roman" w:cs="Times New Roman"/>
                                <w:sz w:val="24"/>
                                <w:szCs w:val="24"/>
                              </w:rPr>
                            </w:pPr>
                            <w:proofErr w:type="spellStart"/>
                            <w:r w:rsidRPr="003B0813">
                              <w:rPr>
                                <w:rFonts w:ascii="Times New Roman" w:hAnsi="Times New Roman" w:cs="Times New Roman"/>
                                <w:sz w:val="24"/>
                                <w:szCs w:val="24"/>
                              </w:rPr>
                              <w:t>Testimonianze</w:t>
                            </w:r>
                            <w:proofErr w:type="spellEnd"/>
                          </w:p>
                          <w:p w14:paraId="559227EB"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63124AAB"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4FC77C54"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32F9862C"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299D0FCA"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09738F01"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3141CBF1" w14:textId="77777777" w:rsidR="00A65407" w:rsidRDefault="00A65407" w:rsidP="004A7140">
                            <w:pPr>
                              <w:rPr>
                                <w:sz w:val="28"/>
                              </w:rPr>
                            </w:pPr>
                            <w:r>
                              <w:rPr>
                                <w:sz w:val="28"/>
                              </w:rPr>
                              <w:t>……………………………………………………………………………………</w:t>
                            </w:r>
                          </w:p>
                          <w:p w14:paraId="4439A754" w14:textId="77777777" w:rsidR="00A65407" w:rsidRDefault="00A65407" w:rsidP="004A7140">
                            <w:pPr>
                              <w:rPr>
                                <w:sz w:val="28"/>
                              </w:rPr>
                            </w:pPr>
                            <w:r>
                              <w:rPr>
                                <w:sz w:val="28"/>
                              </w:rPr>
                              <w:t>……………………………………………………………………………………</w:t>
                            </w:r>
                          </w:p>
                          <w:p w14:paraId="72D525FE" w14:textId="77777777" w:rsidR="00A65407" w:rsidRDefault="00A65407" w:rsidP="004A7140">
                            <w:pPr>
                              <w:rPr>
                                <w:sz w:val="28"/>
                              </w:rPr>
                            </w:pPr>
                            <w:r>
                              <w:rPr>
                                <w:sz w:val="28"/>
                              </w:rPr>
                              <w:t>……………………………………………………………………………………</w:t>
                            </w:r>
                          </w:p>
                          <w:p w14:paraId="761F715D" w14:textId="77777777" w:rsidR="00A65407" w:rsidRDefault="00A65407" w:rsidP="004A7140">
                            <w:pPr>
                              <w:rPr>
                                <w:sz w:val="28"/>
                              </w:rPr>
                            </w:pPr>
                            <w:r>
                              <w:rPr>
                                <w:sz w:val="28"/>
                              </w:rPr>
                              <w:t>……………………………………………………………………………………</w:t>
                            </w:r>
                          </w:p>
                          <w:p w14:paraId="2F4CF2CC" w14:textId="77777777" w:rsidR="00A65407" w:rsidRDefault="00A65407" w:rsidP="004A71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0BDFE" id="Text Box 16" o:spid="_x0000_s1030" type="#_x0000_t202" style="position:absolute;left:0;text-align:left;margin-left:9pt;margin-top:387.55pt;width:519.1pt;height:1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" o:allowincell="f">
                <v:textbox>
                  <w:txbxContent>
                    <w:p w14:paraId="2D093710" w14:textId="77777777" w:rsidR="00A65407" w:rsidRPr="003B0813" w:rsidRDefault="00A65407" w:rsidP="004A7140">
                      <w:pPr>
                        <w:rPr>
                          <w:rFonts w:ascii="Times New Roman" w:hAnsi="Times New Roman" w:cs="Times New Roman"/>
                          <w:sz w:val="24"/>
                          <w:szCs w:val="24"/>
                        </w:rPr>
                      </w:pPr>
                      <w:proofErr w:type="spellStart"/>
                      <w:r w:rsidRPr="003B0813">
                        <w:rPr>
                          <w:rFonts w:ascii="Times New Roman" w:hAnsi="Times New Roman" w:cs="Times New Roman"/>
                          <w:sz w:val="24"/>
                          <w:szCs w:val="24"/>
                        </w:rPr>
                        <w:t>Testimonianze</w:t>
                      </w:r>
                      <w:proofErr w:type="spellEnd"/>
                    </w:p>
                    <w:p w14:paraId="559227EB"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63124AAB"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4FC77C54"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32F9862C"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299D0FCA"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09738F01" w14:textId="77777777" w:rsidR="00A65407" w:rsidRPr="003B0813" w:rsidRDefault="00A65407" w:rsidP="004A7140">
                      <w:pPr>
                        <w:rPr>
                          <w:rFonts w:ascii="Times New Roman" w:hAnsi="Times New Roman" w:cs="Times New Roman"/>
                          <w:sz w:val="24"/>
                          <w:szCs w:val="24"/>
                        </w:rPr>
                      </w:pPr>
                      <w:r w:rsidRPr="003B0813">
                        <w:rPr>
                          <w:rFonts w:ascii="Times New Roman" w:hAnsi="Times New Roman" w:cs="Times New Roman"/>
                          <w:sz w:val="24"/>
                          <w:szCs w:val="24"/>
                        </w:rPr>
                        <w:t>……………………………………………………………………………………</w:t>
                      </w:r>
                    </w:p>
                    <w:p w14:paraId="3141CBF1" w14:textId="77777777" w:rsidR="00A65407" w:rsidRDefault="00A65407" w:rsidP="004A7140">
                      <w:pPr>
                        <w:rPr>
                          <w:sz w:val="28"/>
                        </w:rPr>
                      </w:pPr>
                      <w:r>
                        <w:rPr>
                          <w:sz w:val="28"/>
                        </w:rPr>
                        <w:t>……………………………………………………………………………………</w:t>
                      </w:r>
                    </w:p>
                    <w:p w14:paraId="4439A754" w14:textId="77777777" w:rsidR="00A65407" w:rsidRDefault="00A65407" w:rsidP="004A7140">
                      <w:pPr>
                        <w:rPr>
                          <w:sz w:val="28"/>
                        </w:rPr>
                      </w:pPr>
                      <w:r>
                        <w:rPr>
                          <w:sz w:val="28"/>
                        </w:rPr>
                        <w:t>……………………………………………………………………………………</w:t>
                      </w:r>
                    </w:p>
                    <w:p w14:paraId="72D525FE" w14:textId="77777777" w:rsidR="00A65407" w:rsidRDefault="00A65407" w:rsidP="004A7140">
                      <w:pPr>
                        <w:rPr>
                          <w:sz w:val="28"/>
                        </w:rPr>
                      </w:pPr>
                      <w:r>
                        <w:rPr>
                          <w:sz w:val="28"/>
                        </w:rPr>
                        <w:t>……………………………………………………………………………………</w:t>
                      </w:r>
                    </w:p>
                    <w:p w14:paraId="761F715D" w14:textId="77777777" w:rsidR="00A65407" w:rsidRDefault="00A65407" w:rsidP="004A7140">
                      <w:pPr>
                        <w:rPr>
                          <w:sz w:val="28"/>
                        </w:rPr>
                      </w:pPr>
                      <w:r>
                        <w:rPr>
                          <w:sz w:val="28"/>
                        </w:rPr>
                        <w:t>……………………………………………………………………………………</w:t>
                      </w:r>
                    </w:p>
                    <w:p w14:paraId="2F4CF2CC" w14:textId="77777777" w:rsidR="00A65407" w:rsidRDefault="00A65407" w:rsidP="004A7140"/>
                  </w:txbxContent>
                </v:textbox>
                <w10:wrap type="topAndBottom"/>
              </v:shape>
            </w:pict>
          </mc:Fallback>
        </mc:AlternateContent>
      </w:r>
      <w:r w:rsidR="00DF5692"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6432" behindDoc="0" locked="0" layoutInCell="0" allowOverlap="1" wp14:anchorId="7C057FDA" wp14:editId="6D6496B7">
                <wp:simplePos x="0" y="0"/>
                <wp:positionH relativeFrom="margin">
                  <wp:posOffset>104775</wp:posOffset>
                </wp:positionH>
                <wp:positionV relativeFrom="paragraph">
                  <wp:posOffset>6392545</wp:posOffset>
                </wp:positionV>
                <wp:extent cx="6602730" cy="640080"/>
                <wp:effectExtent l="0" t="0" r="26670" b="2667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640080"/>
                        </a:xfrm>
                        <a:prstGeom prst="rect">
                          <a:avLst/>
                        </a:prstGeom>
                        <a:solidFill>
                          <a:srgbClr val="FFFFFF"/>
                        </a:solidFill>
                        <a:ln w="9525">
                          <a:solidFill>
                            <a:srgbClr val="000000"/>
                          </a:solidFill>
                          <a:miter lim="800000"/>
                          <a:headEnd/>
                          <a:tailEnd/>
                        </a:ln>
                      </wps:spPr>
                      <wps:txbx>
                        <w:txbxContent>
                          <w:p w14:paraId="6C6B9742" w14:textId="03B09396" w:rsidR="00A65407" w:rsidRPr="003B0813" w:rsidRDefault="00A65407" w:rsidP="00DF5692">
                            <w:pPr>
                              <w:ind w:firstLine="720"/>
                              <w:rPr>
                                <w:lang w:val="it-IT"/>
                              </w:rPr>
                            </w:pPr>
                            <w:r w:rsidRPr="003B0813">
                              <w:rPr>
                                <w:lang w:val="it-IT"/>
                              </w:rPr>
                              <w:t>Data di compilazione</w:t>
                            </w:r>
                            <w:r w:rsidRPr="003B0813">
                              <w:rPr>
                                <w:lang w:val="it-IT"/>
                              </w:rPr>
                              <w:tab/>
                            </w:r>
                            <w:r w:rsidRPr="003B0813">
                              <w:rPr>
                                <w:lang w:val="it-IT"/>
                              </w:rPr>
                              <w:tab/>
                            </w:r>
                            <w:r w:rsidRPr="003B0813">
                              <w:rPr>
                                <w:lang w:val="it-IT"/>
                              </w:rPr>
                              <w:tab/>
                            </w:r>
                            <w:r w:rsidRPr="003B0813">
                              <w:rPr>
                                <w:lang w:val="it-IT"/>
                              </w:rPr>
                              <w:tab/>
                            </w:r>
                            <w:r w:rsidRPr="003B0813">
                              <w:rPr>
                                <w:lang w:val="it-IT"/>
                              </w:rPr>
                              <w:tab/>
                              <w:t xml:space="preserve">Firma Responsabile </w:t>
                            </w:r>
                          </w:p>
                          <w:p w14:paraId="7696A2DA" w14:textId="1148EC4E" w:rsidR="00A65407" w:rsidRPr="003B0813" w:rsidRDefault="00A65407" w:rsidP="004A7140">
                            <w:pPr>
                              <w:rPr>
                                <w:sz w:val="28"/>
                                <w:lang w:val="it-IT"/>
                              </w:rPr>
                            </w:pPr>
                            <w:r w:rsidRPr="003B0813">
                              <w:rPr>
                                <w:sz w:val="28"/>
                                <w:lang w:val="it-IT"/>
                              </w:rPr>
                              <w:t>……………………</w:t>
                            </w:r>
                            <w:r w:rsidRPr="003B0813">
                              <w:rPr>
                                <w:sz w:val="28"/>
                                <w:lang w:val="it-IT"/>
                              </w:rPr>
                              <w:tab/>
                            </w:r>
                            <w:r w:rsidRPr="003B0813">
                              <w:rPr>
                                <w:sz w:val="28"/>
                                <w:lang w:val="it-IT"/>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57FDA" id="Text Box 15" o:spid="_x0000_s1031" type="#_x0000_t202" style="position:absolute;left:0;text-align:left;margin-left:8.25pt;margin-top:503.35pt;width:519.9pt;height:50.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J1JLQIAAFkEAAAOAAAAZHJzL2Uyb0RvYy54bWysVNtu2zAMfR+wfxD0vtjJkjQ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" o:allowincell="f">
                <v:textbox>
                  <w:txbxContent>
                    <w:p w14:paraId="6C6B9742" w14:textId="03B09396" w:rsidR="00A65407" w:rsidRPr="003B0813" w:rsidRDefault="00A65407" w:rsidP="00DF5692">
                      <w:pPr>
                        <w:ind w:firstLine="720"/>
                        <w:rPr>
                          <w:lang w:val="it-IT"/>
                        </w:rPr>
                      </w:pPr>
                      <w:r w:rsidRPr="003B0813">
                        <w:rPr>
                          <w:lang w:val="it-IT"/>
                        </w:rPr>
                        <w:t>Data di compilazione</w:t>
                      </w:r>
                      <w:r w:rsidRPr="003B0813">
                        <w:rPr>
                          <w:lang w:val="it-IT"/>
                        </w:rPr>
                        <w:tab/>
                      </w:r>
                      <w:r w:rsidRPr="003B0813">
                        <w:rPr>
                          <w:lang w:val="it-IT"/>
                        </w:rPr>
                        <w:tab/>
                      </w:r>
                      <w:r w:rsidRPr="003B0813">
                        <w:rPr>
                          <w:lang w:val="it-IT"/>
                        </w:rPr>
                        <w:tab/>
                      </w:r>
                      <w:r w:rsidRPr="003B0813">
                        <w:rPr>
                          <w:lang w:val="it-IT"/>
                        </w:rPr>
                        <w:tab/>
                      </w:r>
                      <w:r w:rsidRPr="003B0813">
                        <w:rPr>
                          <w:lang w:val="it-IT"/>
                        </w:rPr>
                        <w:tab/>
                        <w:t xml:space="preserve">Firma Responsabile </w:t>
                      </w:r>
                    </w:p>
                    <w:p w14:paraId="7696A2DA" w14:textId="1148EC4E" w:rsidR="00A65407" w:rsidRPr="003B0813" w:rsidRDefault="00A65407" w:rsidP="004A7140">
                      <w:pPr>
                        <w:rPr>
                          <w:sz w:val="28"/>
                          <w:lang w:val="it-IT"/>
                        </w:rPr>
                      </w:pPr>
                      <w:r w:rsidRPr="003B0813">
                        <w:rPr>
                          <w:sz w:val="28"/>
                          <w:lang w:val="it-IT"/>
                        </w:rPr>
                        <w:t>……………………</w:t>
                      </w:r>
                      <w:r w:rsidRPr="003B0813">
                        <w:rPr>
                          <w:sz w:val="28"/>
                          <w:lang w:val="it-IT"/>
                        </w:rPr>
                        <w:tab/>
                      </w:r>
                      <w:r w:rsidRPr="003B0813">
                        <w:rPr>
                          <w:sz w:val="28"/>
                          <w:lang w:val="it-IT"/>
                        </w:rPr>
                        <w:tab/>
                        <w:t>………………………………………………</w:t>
                      </w:r>
                    </w:p>
                  </w:txbxContent>
                </v:textbox>
                <w10:wrap type="topAndBottom" anchorx="margin"/>
              </v:shape>
            </w:pict>
          </mc:Fallback>
        </mc:AlternateContent>
      </w:r>
      <w:r w:rsidR="00DF5692"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1312" behindDoc="0" locked="0" layoutInCell="0" allowOverlap="1" wp14:anchorId="7AE29122" wp14:editId="49D671B7">
                <wp:simplePos x="0" y="0"/>
                <wp:positionH relativeFrom="column">
                  <wp:posOffset>113665</wp:posOffset>
                </wp:positionH>
                <wp:positionV relativeFrom="paragraph">
                  <wp:posOffset>477520</wp:posOffset>
                </wp:positionV>
                <wp:extent cx="809625" cy="457200"/>
                <wp:effectExtent l="0" t="0" r="28575" b="19050"/>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457200"/>
                        </a:xfrm>
                        <a:prstGeom prst="rect">
                          <a:avLst/>
                        </a:prstGeom>
                        <a:solidFill>
                          <a:srgbClr val="FFFFFF"/>
                        </a:solidFill>
                        <a:ln w="9525">
                          <a:solidFill>
                            <a:srgbClr val="000000"/>
                          </a:solidFill>
                          <a:miter lim="800000"/>
                          <a:headEnd/>
                          <a:tailEnd/>
                        </a:ln>
                      </wps:spPr>
                      <wps:txbx>
                        <w:txbxContent>
                          <w:p w14:paraId="726C41FB" w14:textId="77777777" w:rsidR="00A65407" w:rsidRDefault="00A65407" w:rsidP="004A7140">
                            <w:r>
                              <w:t>Data</w:t>
                            </w:r>
                          </w:p>
                          <w:p w14:paraId="3E2C3C09" w14:textId="77777777" w:rsidR="00A65407" w:rsidRDefault="00A65407" w:rsidP="004A7140">
                            <w:pPr>
                              <w:rPr>
                                <w:sz w:val="10"/>
                              </w:rPr>
                            </w:pPr>
                          </w:p>
                          <w:p w14:paraId="42080268" w14:textId="77777777" w:rsidR="00A65407" w:rsidRDefault="00A65407" w:rsidP="004A714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29122" id="Text Box 18" o:spid="_x0000_s1032" type="#_x0000_t202" style="position:absolute;left:0;text-align:left;margin-left:8.95pt;margin-top:37.6pt;width:63.7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" o:allowincell="f">
                <v:textbox>
                  <w:txbxContent>
                    <w:p w14:paraId="726C41FB" w14:textId="77777777" w:rsidR="00A65407" w:rsidRDefault="00A65407" w:rsidP="004A7140">
                      <w:r>
                        <w:t>Data</w:t>
                      </w:r>
                    </w:p>
                    <w:p w14:paraId="3E2C3C09" w14:textId="77777777" w:rsidR="00A65407" w:rsidRDefault="00A65407" w:rsidP="004A7140">
                      <w:pPr>
                        <w:rPr>
                          <w:sz w:val="10"/>
                        </w:rPr>
                      </w:pPr>
                    </w:p>
                    <w:p w14:paraId="42080268" w14:textId="77777777" w:rsidR="00A65407" w:rsidRDefault="00A65407" w:rsidP="004A7140">
                      <w:r>
                        <w:t>……………...</w:t>
                      </w:r>
                    </w:p>
                  </w:txbxContent>
                </v:textbox>
                <w10:wrap type="topAndBottom"/>
              </v:shape>
            </w:pict>
          </mc:Fallback>
        </mc:AlternateContent>
      </w:r>
      <w:r w:rsidR="00DF5692"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9744" behindDoc="0" locked="0" layoutInCell="0" allowOverlap="1" wp14:anchorId="5D646B29" wp14:editId="3B552160">
                <wp:simplePos x="0" y="0"/>
                <wp:positionH relativeFrom="column">
                  <wp:posOffset>114300</wp:posOffset>
                </wp:positionH>
                <wp:positionV relativeFrom="paragraph">
                  <wp:posOffset>10795</wp:posOffset>
                </wp:positionV>
                <wp:extent cx="2263140" cy="457200"/>
                <wp:effectExtent l="0" t="0" r="22860" b="19050"/>
                <wp:wrapTopAndBottom/>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57200"/>
                        </a:xfrm>
                        <a:prstGeom prst="rect">
                          <a:avLst/>
                        </a:prstGeom>
                        <a:solidFill>
                          <a:srgbClr val="FFFFFF"/>
                        </a:solidFill>
                        <a:ln w="9525">
                          <a:solidFill>
                            <a:srgbClr val="000000"/>
                          </a:solidFill>
                          <a:miter lim="800000"/>
                          <a:headEnd/>
                          <a:tailEnd/>
                        </a:ln>
                      </wps:spPr>
                      <wps:txbx>
                        <w:txbxContent>
                          <w:p w14:paraId="2DFEDEA1" w14:textId="38F03BE9" w:rsidR="00A65407" w:rsidRPr="004A7140" w:rsidRDefault="00A65407" w:rsidP="00AF4FD1">
                            <w:pPr>
                              <w:rPr>
                                <w:b/>
                                <w:lang w:val="it-IT"/>
                              </w:rPr>
                            </w:pPr>
                            <w:r w:rsidRPr="004A7140">
                              <w:rPr>
                                <w:rFonts w:ascii="Times New Roman" w:eastAsia="Times New Roman" w:hAnsi="Times New Roman" w:cs="Times New Roman"/>
                                <w:b/>
                                <w:sz w:val="24"/>
                                <w:szCs w:val="24"/>
                                <w:lang w:val="it-IT" w:eastAsia="it-IT"/>
                              </w:rPr>
                              <w:t>Nota: inviare con urgenza in originale all’Ufficio</w:t>
                            </w:r>
                            <w:r>
                              <w:rPr>
                                <w:rFonts w:ascii="Times New Roman" w:eastAsia="Times New Roman" w:hAnsi="Times New Roman" w:cs="Times New Roman"/>
                                <w:b/>
                                <w:sz w:val="24"/>
                                <w:szCs w:val="24"/>
                                <w:lang w:val="it-IT" w:eastAsia="it-IT"/>
                              </w:rPr>
                              <w:t xml:space="preserve"> SPP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46B29" id="Text Box 27" o:spid="_x0000_s1033" type="#_x0000_t202" style="position:absolute;left:0;text-align:left;margin-left:9pt;margin-top:.85pt;width:178.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" o:allowincell="f">
                <v:textbox>
                  <w:txbxContent>
                    <w:p w14:paraId="2DFEDEA1" w14:textId="38F03BE9" w:rsidR="00A65407" w:rsidRPr="004A7140" w:rsidRDefault="00A65407" w:rsidP="00AF4FD1">
                      <w:pPr>
                        <w:rPr>
                          <w:b/>
                          <w:lang w:val="it-IT"/>
                        </w:rPr>
                      </w:pPr>
                      <w:r w:rsidRPr="004A7140">
                        <w:rPr>
                          <w:rFonts w:ascii="Times New Roman" w:eastAsia="Times New Roman" w:hAnsi="Times New Roman" w:cs="Times New Roman"/>
                          <w:b/>
                          <w:sz w:val="24"/>
                          <w:szCs w:val="24"/>
                          <w:lang w:val="it-IT" w:eastAsia="it-IT"/>
                        </w:rPr>
                        <w:t>Nota: inviare con urgenza in originale all’Ufficio</w:t>
                      </w:r>
                      <w:r>
                        <w:rPr>
                          <w:rFonts w:ascii="Times New Roman" w:eastAsia="Times New Roman" w:hAnsi="Times New Roman" w:cs="Times New Roman"/>
                          <w:b/>
                          <w:sz w:val="24"/>
                          <w:szCs w:val="24"/>
                          <w:lang w:val="it-IT" w:eastAsia="it-IT"/>
                        </w:rPr>
                        <w:t xml:space="preserve"> SPP</w:t>
                      </w:r>
                    </w:p>
                  </w:txbxContent>
                </v:textbox>
                <w10:wrap type="topAndBottom"/>
              </v:shape>
            </w:pict>
          </mc:Fallback>
        </mc:AlternateContent>
      </w:r>
      <w:r w:rsidR="003B0813"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2336" behindDoc="0" locked="0" layoutInCell="0" allowOverlap="1" wp14:anchorId="60E6BA2A" wp14:editId="57A97AF9">
                <wp:simplePos x="0" y="0"/>
                <wp:positionH relativeFrom="column">
                  <wp:posOffset>925830</wp:posOffset>
                </wp:positionH>
                <wp:positionV relativeFrom="paragraph">
                  <wp:posOffset>477520</wp:posOffset>
                </wp:positionV>
                <wp:extent cx="822960" cy="457200"/>
                <wp:effectExtent l="0" t="0" r="15240" b="1905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7200"/>
                        </a:xfrm>
                        <a:prstGeom prst="rect">
                          <a:avLst/>
                        </a:prstGeom>
                        <a:solidFill>
                          <a:srgbClr val="FFFFFF"/>
                        </a:solidFill>
                        <a:ln w="9525">
                          <a:solidFill>
                            <a:srgbClr val="000000"/>
                          </a:solidFill>
                          <a:miter lim="800000"/>
                          <a:headEnd/>
                          <a:tailEnd/>
                        </a:ln>
                      </wps:spPr>
                      <wps:txbx>
                        <w:txbxContent>
                          <w:p w14:paraId="6B71B90C" w14:textId="77777777" w:rsidR="00A65407" w:rsidRDefault="00A65407" w:rsidP="004A7140">
                            <w:proofErr w:type="spellStart"/>
                            <w:r>
                              <w:t>Ora</w:t>
                            </w:r>
                            <w:proofErr w:type="spellEnd"/>
                          </w:p>
                          <w:p w14:paraId="04D4E013" w14:textId="77777777" w:rsidR="00A65407" w:rsidRDefault="00A65407" w:rsidP="004A7140">
                            <w:pPr>
                              <w:rPr>
                                <w:sz w:val="10"/>
                              </w:rPr>
                            </w:pPr>
                          </w:p>
                          <w:p w14:paraId="75A4DCCA" w14:textId="77777777" w:rsidR="00A65407" w:rsidRDefault="00A65407" w:rsidP="004A714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6BA2A" id="Text Box 17" o:spid="_x0000_s1034" type="#_x0000_t202" style="position:absolute;left:0;text-align:left;margin-left:72.9pt;margin-top:37.6pt;width:64.8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" o:allowincell="f">
                <v:textbox>
                  <w:txbxContent>
                    <w:p w14:paraId="6B71B90C" w14:textId="77777777" w:rsidR="00A65407" w:rsidRDefault="00A65407" w:rsidP="004A7140">
                      <w:proofErr w:type="spellStart"/>
                      <w:r>
                        <w:t>Ora</w:t>
                      </w:r>
                      <w:proofErr w:type="spellEnd"/>
                    </w:p>
                    <w:p w14:paraId="04D4E013" w14:textId="77777777" w:rsidR="00A65407" w:rsidRDefault="00A65407" w:rsidP="004A7140">
                      <w:pPr>
                        <w:rPr>
                          <w:sz w:val="10"/>
                        </w:rPr>
                      </w:pPr>
                    </w:p>
                    <w:p w14:paraId="75A4DCCA" w14:textId="77777777" w:rsidR="00A65407" w:rsidRDefault="00A65407" w:rsidP="004A7140">
                      <w:r>
                        <w:t>…………...</w:t>
                      </w:r>
                    </w:p>
                  </w:txbxContent>
                </v:textbox>
                <w10:wrap type="topAndBottom"/>
              </v:shape>
            </w:pict>
          </mc:Fallback>
        </mc:AlternateContent>
      </w:r>
      <w:r w:rsidR="003B0813"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3360" behindDoc="0" locked="0" layoutInCell="0" allowOverlap="1" wp14:anchorId="63F8028B" wp14:editId="7C76206C">
                <wp:simplePos x="0" y="0"/>
                <wp:positionH relativeFrom="column">
                  <wp:posOffset>1743710</wp:posOffset>
                </wp:positionH>
                <wp:positionV relativeFrom="paragraph">
                  <wp:posOffset>477520</wp:posOffset>
                </wp:positionV>
                <wp:extent cx="4964430" cy="457200"/>
                <wp:effectExtent l="0" t="0" r="26670" b="1905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4430" cy="457200"/>
                        </a:xfrm>
                        <a:prstGeom prst="rect">
                          <a:avLst/>
                        </a:prstGeom>
                        <a:solidFill>
                          <a:srgbClr val="FFFFFF"/>
                        </a:solidFill>
                        <a:ln w="9525">
                          <a:solidFill>
                            <a:srgbClr val="000000"/>
                          </a:solidFill>
                          <a:miter lim="800000"/>
                          <a:headEnd/>
                          <a:tailEnd/>
                        </a:ln>
                      </wps:spPr>
                      <wps:txbx>
                        <w:txbxContent>
                          <w:p w14:paraId="60360FEE" w14:textId="77777777" w:rsidR="00A65407" w:rsidRDefault="00A65407" w:rsidP="004A7140">
                            <w:proofErr w:type="spellStart"/>
                            <w:r>
                              <w:t>Cognome</w:t>
                            </w:r>
                            <w:proofErr w:type="spellEnd"/>
                            <w:r>
                              <w:t xml:space="preserve"> e Nome </w:t>
                            </w:r>
                            <w:proofErr w:type="spellStart"/>
                            <w:r>
                              <w:t>dell'infortunato</w:t>
                            </w:r>
                            <w:proofErr w:type="spellEnd"/>
                          </w:p>
                          <w:p w14:paraId="150E0683" w14:textId="77777777" w:rsidR="00A65407" w:rsidRDefault="00A65407" w:rsidP="004A7140">
                            <w:pPr>
                              <w:rPr>
                                <w:sz w:val="10"/>
                              </w:rPr>
                            </w:pPr>
                          </w:p>
                          <w:p w14:paraId="561C9C64" w14:textId="77777777" w:rsidR="00A65407" w:rsidRDefault="00A65407" w:rsidP="004A714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8028B" id="Text Box 22" o:spid="_x0000_s1035" type="#_x0000_t202" style="position:absolute;left:0;text-align:left;margin-left:137.3pt;margin-top:37.6pt;width:390.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" o:allowincell="f">
                <v:textbox>
                  <w:txbxContent>
                    <w:p w14:paraId="60360FEE" w14:textId="77777777" w:rsidR="00A65407" w:rsidRDefault="00A65407" w:rsidP="004A7140">
                      <w:proofErr w:type="spellStart"/>
                      <w:r>
                        <w:t>Cognome</w:t>
                      </w:r>
                      <w:proofErr w:type="spellEnd"/>
                      <w:r>
                        <w:t xml:space="preserve"> e Nome </w:t>
                      </w:r>
                      <w:proofErr w:type="spellStart"/>
                      <w:r>
                        <w:t>dell'infortunato</w:t>
                      </w:r>
                      <w:proofErr w:type="spellEnd"/>
                    </w:p>
                    <w:p w14:paraId="150E0683" w14:textId="77777777" w:rsidR="00A65407" w:rsidRDefault="00A65407" w:rsidP="004A7140">
                      <w:pPr>
                        <w:rPr>
                          <w:sz w:val="10"/>
                        </w:rPr>
                      </w:pPr>
                    </w:p>
                    <w:p w14:paraId="561C9C64" w14:textId="77777777" w:rsidR="00A65407" w:rsidRDefault="00A65407" w:rsidP="004A7140">
                      <w:r>
                        <w:t>……………………………………………………………………………………..</w:t>
                      </w:r>
                    </w:p>
                  </w:txbxContent>
                </v:textbox>
                <w10:wrap type="topAndBottom"/>
              </v:shape>
            </w:pict>
          </mc:Fallback>
        </mc:AlternateContent>
      </w:r>
      <w:r w:rsidR="00AF4FD1"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1552" behindDoc="0" locked="0" layoutInCell="0" allowOverlap="1" wp14:anchorId="72C429D1" wp14:editId="08804063">
                <wp:simplePos x="0" y="0"/>
                <wp:positionH relativeFrom="column">
                  <wp:posOffset>2378710</wp:posOffset>
                </wp:positionH>
                <wp:positionV relativeFrom="paragraph">
                  <wp:posOffset>14605</wp:posOffset>
                </wp:positionV>
                <wp:extent cx="2377440" cy="457200"/>
                <wp:effectExtent l="0" t="0" r="22860" b="1905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w="9525">
                          <a:solidFill>
                            <a:srgbClr val="000000"/>
                          </a:solidFill>
                          <a:miter lim="800000"/>
                          <a:headEnd/>
                          <a:tailEnd/>
                        </a:ln>
                      </wps:spPr>
                      <wps:txbx>
                        <w:txbxContent>
                          <w:p w14:paraId="73372578" w14:textId="1087A986" w:rsidR="00A65407" w:rsidRPr="004A7140" w:rsidRDefault="00A65407" w:rsidP="00AF4FD1">
                            <w:pPr>
                              <w:rPr>
                                <w:b/>
                                <w:lang w:val="it-IT"/>
                              </w:rPr>
                            </w:pPr>
                            <w:r w:rsidRPr="004A7140">
                              <w:rPr>
                                <w:b/>
                                <w:lang w:val="it-IT"/>
                              </w:rPr>
                              <w:t>COMUNICAZIONE D'INFORTUNIO</w:t>
                            </w:r>
                          </w:p>
                          <w:p w14:paraId="7CA2BC4E" w14:textId="77777777" w:rsidR="00A65407" w:rsidRPr="004A7140" w:rsidRDefault="00A65407" w:rsidP="004A7140">
                            <w:pPr>
                              <w:rPr>
                                <w:b/>
                                <w:lang w:val="it-IT"/>
                              </w:rPr>
                            </w:pPr>
                            <w:r w:rsidRPr="004A7140">
                              <w:rPr>
                                <w:b/>
                                <w:lang w:val="it-IT"/>
                              </w:rPr>
                              <w:t>O “NEAR MISS”</w:t>
                            </w:r>
                          </w:p>
                          <w:p w14:paraId="0A1EEDDB" w14:textId="77777777" w:rsidR="00A65407" w:rsidRPr="004A7140" w:rsidRDefault="00A65407" w:rsidP="004A7140">
                            <w:pPr>
                              <w:rPr>
                                <w:b/>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29D1" id="Text Box 13" o:spid="_x0000_s1036" type="#_x0000_t202" style="position:absolute;left:0;text-align:left;margin-left:187.3pt;margin-top:1.15pt;width:187.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" o:allowincell="f">
                <v:textbox>
                  <w:txbxContent>
                    <w:p w14:paraId="73372578" w14:textId="1087A986" w:rsidR="00A65407" w:rsidRPr="004A7140" w:rsidRDefault="00A65407" w:rsidP="00AF4FD1">
                      <w:pPr>
                        <w:rPr>
                          <w:b/>
                          <w:lang w:val="it-IT"/>
                        </w:rPr>
                      </w:pPr>
                      <w:r w:rsidRPr="004A7140">
                        <w:rPr>
                          <w:b/>
                          <w:lang w:val="it-IT"/>
                        </w:rPr>
                        <w:t>COMUNICAZIONE D'INFORTUNIO</w:t>
                      </w:r>
                    </w:p>
                    <w:p w14:paraId="7CA2BC4E" w14:textId="77777777" w:rsidR="00A65407" w:rsidRPr="004A7140" w:rsidRDefault="00A65407" w:rsidP="004A7140">
                      <w:pPr>
                        <w:rPr>
                          <w:b/>
                          <w:lang w:val="it-IT"/>
                        </w:rPr>
                      </w:pPr>
                      <w:r w:rsidRPr="004A7140">
                        <w:rPr>
                          <w:b/>
                          <w:lang w:val="it-IT"/>
                        </w:rPr>
                        <w:t>O “NEAR MISS”</w:t>
                      </w:r>
                    </w:p>
                    <w:p w14:paraId="0A1EEDDB" w14:textId="77777777" w:rsidR="00A65407" w:rsidRPr="004A7140" w:rsidRDefault="00A65407" w:rsidP="004A7140">
                      <w:pPr>
                        <w:rPr>
                          <w:b/>
                          <w:lang w:val="it-IT"/>
                        </w:rPr>
                      </w:pPr>
                    </w:p>
                  </w:txbxContent>
                </v:textbox>
                <w10:wrap type="topAndBottom"/>
              </v:shape>
            </w:pict>
          </mc:Fallback>
        </mc:AlternateContent>
      </w:r>
      <w:r w:rsidR="00AF4FD1"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60288" behindDoc="0" locked="0" layoutInCell="0" allowOverlap="1" wp14:anchorId="7A06D271" wp14:editId="2DF2E992">
                <wp:simplePos x="0" y="0"/>
                <wp:positionH relativeFrom="column">
                  <wp:posOffset>4765675</wp:posOffset>
                </wp:positionH>
                <wp:positionV relativeFrom="paragraph">
                  <wp:posOffset>14605</wp:posOffset>
                </wp:positionV>
                <wp:extent cx="1920240" cy="457200"/>
                <wp:effectExtent l="0" t="0" r="22860" b="1905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57200"/>
                        </a:xfrm>
                        <a:prstGeom prst="rect">
                          <a:avLst/>
                        </a:prstGeom>
                        <a:solidFill>
                          <a:srgbClr val="FFFFFF"/>
                        </a:solidFill>
                        <a:ln w="9525">
                          <a:solidFill>
                            <a:srgbClr val="000000"/>
                          </a:solidFill>
                          <a:miter lim="800000"/>
                          <a:headEnd/>
                          <a:tailEnd/>
                        </a:ln>
                      </wps:spPr>
                      <wps:txbx>
                        <w:txbxContent>
                          <w:p w14:paraId="72B22343" w14:textId="77777777" w:rsidR="00A65407" w:rsidRDefault="00A65407" w:rsidP="004A7140">
                            <w:pPr>
                              <w:jc w:val="center"/>
                              <w:rPr>
                                <w:b/>
                              </w:rPr>
                            </w:pPr>
                            <w:r>
                              <w:rPr>
                                <w:b/>
                              </w:rPr>
                              <w:t>SETTORE</w:t>
                            </w:r>
                          </w:p>
                          <w:p w14:paraId="36FFC49D" w14:textId="77777777" w:rsidR="00A65407" w:rsidRDefault="00A65407" w:rsidP="004A7140">
                            <w:pPr>
                              <w:rPr>
                                <w:b/>
                                <w:sz w:val="10"/>
                              </w:rPr>
                            </w:pPr>
                          </w:p>
                          <w:p w14:paraId="0D269DDE" w14:textId="77777777" w:rsidR="00A65407" w:rsidRDefault="00A65407" w:rsidP="004A714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6D271" id="Text Box 14" o:spid="_x0000_s1037" type="#_x0000_t202" style="position:absolute;left:0;text-align:left;margin-left:375.25pt;margin-top:1.15pt;width:151.2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" o:allowincell="f">
                <v:textbox>
                  <w:txbxContent>
                    <w:p w14:paraId="72B22343" w14:textId="77777777" w:rsidR="00A65407" w:rsidRDefault="00A65407" w:rsidP="004A7140">
                      <w:pPr>
                        <w:jc w:val="center"/>
                        <w:rPr>
                          <w:b/>
                        </w:rPr>
                      </w:pPr>
                      <w:r>
                        <w:rPr>
                          <w:b/>
                        </w:rPr>
                        <w:t>SETTORE</w:t>
                      </w:r>
                    </w:p>
                    <w:p w14:paraId="36FFC49D" w14:textId="77777777" w:rsidR="00A65407" w:rsidRDefault="00A65407" w:rsidP="004A7140">
                      <w:pPr>
                        <w:rPr>
                          <w:b/>
                          <w:sz w:val="10"/>
                        </w:rPr>
                      </w:pPr>
                    </w:p>
                    <w:p w14:paraId="0D269DDE" w14:textId="77777777" w:rsidR="00A65407" w:rsidRDefault="00A65407" w:rsidP="004A7140">
                      <w:r>
                        <w:t>…………………………………...</w:t>
                      </w:r>
                    </w:p>
                  </w:txbxContent>
                </v:textbox>
                <w10:wrap type="topAndBottom"/>
              </v:shape>
            </w:pict>
          </mc:Fallback>
        </mc:AlternateContent>
      </w:r>
    </w:p>
    <w:p w14:paraId="070416D6" w14:textId="6C7A4520" w:rsidR="0008498E" w:rsidRPr="00695E02" w:rsidRDefault="00DF5692" w:rsidP="003279D8">
      <w:pPr>
        <w:spacing w:before="240" w:after="0" w:line="240" w:lineRule="auto"/>
        <w:ind w:left="142" w:right="168"/>
        <w:contextualSpacing/>
        <w:mirrorIndents/>
        <w:jc w:val="both"/>
        <w:rPr>
          <w:rFonts w:ascii="Times New Roman" w:eastAsia="Times New Roman" w:hAnsi="Times New Roman" w:cs="Times New Roman"/>
          <w:sz w:val="24"/>
          <w:szCs w:val="24"/>
          <w:lang w:val="it-IT" w:eastAsia="it-IT"/>
        </w:rPr>
      </w:pPr>
      <w:r w:rsidRPr="00695E02">
        <w:rPr>
          <w:rFonts w:ascii="Times New Roman" w:eastAsia="Times New Roman" w:hAnsi="Times New Roman" w:cs="Times New Roman"/>
          <w:noProof/>
          <w:sz w:val="24"/>
          <w:szCs w:val="24"/>
          <w:lang w:val="it-IT" w:eastAsia="it-IT"/>
        </w:rPr>
        <w:lastRenderedPageBreak/>
        <mc:AlternateContent>
          <mc:Choice Requires="wps">
            <w:drawing>
              <wp:anchor distT="0" distB="0" distL="114300" distR="114300" simplePos="0" relativeHeight="251677696" behindDoc="0" locked="0" layoutInCell="0" allowOverlap="1" wp14:anchorId="10032862" wp14:editId="3742B8D2">
                <wp:simplePos x="0" y="0"/>
                <wp:positionH relativeFrom="column">
                  <wp:posOffset>3848100</wp:posOffset>
                </wp:positionH>
                <wp:positionV relativeFrom="paragraph">
                  <wp:posOffset>6221095</wp:posOffset>
                </wp:positionV>
                <wp:extent cx="2859405" cy="820420"/>
                <wp:effectExtent l="0" t="0" r="17145" b="17780"/>
                <wp:wrapTopAndBottom/>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820420"/>
                        </a:xfrm>
                        <a:prstGeom prst="rect">
                          <a:avLst/>
                        </a:prstGeom>
                        <a:solidFill>
                          <a:srgbClr val="FFFFFF"/>
                        </a:solidFill>
                        <a:ln w="9525">
                          <a:solidFill>
                            <a:srgbClr val="000000"/>
                          </a:solidFill>
                          <a:miter lim="800000"/>
                          <a:headEnd/>
                          <a:tailEnd/>
                        </a:ln>
                      </wps:spPr>
                      <wps:txbx>
                        <w:txbxContent>
                          <w:p w14:paraId="10EAADB1" w14:textId="77777777" w:rsidR="00A65407" w:rsidRDefault="00A65407" w:rsidP="004A7140">
                            <w:pPr>
                              <w:jc w:val="center"/>
                              <w:rPr>
                                <w:b/>
                              </w:rPr>
                            </w:pPr>
                            <w:r>
                              <w:rPr>
                                <w:b/>
                              </w:rPr>
                              <w:t>RISERVATO</w:t>
                            </w:r>
                          </w:p>
                          <w:p w14:paraId="161615ED" w14:textId="77777777" w:rsidR="00A65407" w:rsidRDefault="00A65407" w:rsidP="004A7140">
                            <w:pPr>
                              <w:jc w:val="center"/>
                              <w:rPr>
                                <w:b/>
                              </w:rPr>
                            </w:pPr>
                            <w:proofErr w:type="spellStart"/>
                            <w:r>
                              <w:rPr>
                                <w:b/>
                              </w:rPr>
                              <w:t>Ufficio</w:t>
                            </w:r>
                            <w:proofErr w:type="spellEnd"/>
                            <w:r>
                              <w:rPr>
                                <w:b/>
                              </w:rPr>
                              <w:t xml:space="preserve"> </w:t>
                            </w:r>
                            <w:proofErr w:type="gramStart"/>
                            <w:r>
                              <w:rPr>
                                <w:b/>
                              </w:rPr>
                              <w:t>del</w:t>
                            </w:r>
                            <w:proofErr w:type="gramEnd"/>
                            <w:r>
                              <w:rPr>
                                <w:b/>
                              </w:rPr>
                              <w:t xml:space="preserve"> </w:t>
                            </w:r>
                            <w:proofErr w:type="spellStart"/>
                            <w:r>
                              <w:rPr>
                                <w:b/>
                              </w:rPr>
                              <w:t>Personale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32862" id="Text Box 11" o:spid="_x0000_s1038" type="#_x0000_t202" style="position:absolute;left:0;text-align:left;margin-left:303pt;margin-top:489.85pt;width:225.15pt;height:6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" o:allowincell="f">
                <v:textbox>
                  <w:txbxContent>
                    <w:p w14:paraId="10EAADB1" w14:textId="77777777" w:rsidR="00A65407" w:rsidRDefault="00A65407" w:rsidP="004A7140">
                      <w:pPr>
                        <w:jc w:val="center"/>
                        <w:rPr>
                          <w:b/>
                        </w:rPr>
                      </w:pPr>
                      <w:r>
                        <w:rPr>
                          <w:b/>
                        </w:rPr>
                        <w:t>RISERVATO</w:t>
                      </w:r>
                    </w:p>
                    <w:p w14:paraId="161615ED" w14:textId="77777777" w:rsidR="00A65407" w:rsidRDefault="00A65407" w:rsidP="004A7140">
                      <w:pPr>
                        <w:jc w:val="center"/>
                        <w:rPr>
                          <w:b/>
                        </w:rPr>
                      </w:pPr>
                      <w:proofErr w:type="spellStart"/>
                      <w:r>
                        <w:rPr>
                          <w:b/>
                        </w:rPr>
                        <w:t>Ufficio</w:t>
                      </w:r>
                      <w:proofErr w:type="spellEnd"/>
                      <w:r>
                        <w:rPr>
                          <w:b/>
                        </w:rPr>
                        <w:t xml:space="preserve"> </w:t>
                      </w:r>
                      <w:proofErr w:type="gramStart"/>
                      <w:r>
                        <w:rPr>
                          <w:b/>
                        </w:rPr>
                        <w:t>del</w:t>
                      </w:r>
                      <w:proofErr w:type="gramEnd"/>
                      <w:r>
                        <w:rPr>
                          <w:b/>
                        </w:rPr>
                        <w:t xml:space="preserve"> </w:t>
                      </w:r>
                      <w:proofErr w:type="spellStart"/>
                      <w:r>
                        <w:rPr>
                          <w:b/>
                        </w:rPr>
                        <w:t>Personale</w:t>
                      </w:r>
                      <w:proofErr w:type="spellEnd"/>
                    </w:p>
                  </w:txbxContent>
                </v:textbox>
                <w10:wrap type="topAndBottom"/>
              </v:shape>
            </w:pict>
          </mc:Fallback>
        </mc:AlternateContent>
      </w:r>
      <w:r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6672" behindDoc="0" locked="0" layoutInCell="0" allowOverlap="1" wp14:anchorId="6430E1DC" wp14:editId="4A200122">
                <wp:simplePos x="0" y="0"/>
                <wp:positionH relativeFrom="column">
                  <wp:posOffset>95249</wp:posOffset>
                </wp:positionH>
                <wp:positionV relativeFrom="paragraph">
                  <wp:posOffset>6224270</wp:posOffset>
                </wp:positionV>
                <wp:extent cx="3754755" cy="817880"/>
                <wp:effectExtent l="0" t="0" r="17145" b="2032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4755" cy="817880"/>
                        </a:xfrm>
                        <a:prstGeom prst="rect">
                          <a:avLst/>
                        </a:prstGeom>
                        <a:solidFill>
                          <a:srgbClr val="FFFFFF"/>
                        </a:solidFill>
                        <a:ln w="9525">
                          <a:solidFill>
                            <a:srgbClr val="000000"/>
                          </a:solidFill>
                          <a:miter lim="800000"/>
                          <a:headEnd/>
                          <a:tailEnd/>
                        </a:ln>
                      </wps:spPr>
                      <wps:txbx>
                        <w:txbxContent>
                          <w:p w14:paraId="5BD13A00" w14:textId="77777777" w:rsidR="00A65407" w:rsidRDefault="00A65407" w:rsidP="004A7140">
                            <w:r>
                              <w:t>Note:</w:t>
                            </w:r>
                          </w:p>
                          <w:p w14:paraId="30A4350C" w14:textId="77777777" w:rsidR="00A65407" w:rsidRDefault="00A65407" w:rsidP="004A7140">
                            <w:pPr>
                              <w:rPr>
                                <w:sz w:val="28"/>
                              </w:rPr>
                            </w:pPr>
                            <w:r>
                              <w:rPr>
                                <w:sz w:val="28"/>
                              </w:rPr>
                              <w:t>……………………………………………………</w:t>
                            </w:r>
                          </w:p>
                          <w:p w14:paraId="2693E7F3" w14:textId="77777777" w:rsidR="00A65407" w:rsidRDefault="00A65407" w:rsidP="004A7140">
                            <w:pPr>
                              <w:rPr>
                                <w:sz w:val="28"/>
                              </w:rPr>
                            </w:pPr>
                            <w:r>
                              <w:rPr>
                                <w:sz w:val="28"/>
                              </w:rPr>
                              <w:t>……………………………………………………</w:t>
                            </w:r>
                          </w:p>
                          <w:p w14:paraId="13361FE9" w14:textId="77777777" w:rsidR="00A65407" w:rsidRDefault="00A65407" w:rsidP="004A7140">
                            <w:pPr>
                              <w:rPr>
                                <w:sz w:val="28"/>
                              </w:rPr>
                            </w:pPr>
                            <w:r>
                              <w:rPr>
                                <w:sz w:val="28"/>
                              </w:rPr>
                              <w:t>……………………………………………………</w:t>
                            </w:r>
                          </w:p>
                          <w:p w14:paraId="1E72DDD3" w14:textId="77777777" w:rsidR="00A65407" w:rsidRDefault="00A65407" w:rsidP="004A7140">
                            <w:pPr>
                              <w:rPr>
                                <w:sz w:val="28"/>
                              </w:rPr>
                            </w:pPr>
                            <w:r>
                              <w:rPr>
                                <w:sz w:val="28"/>
                              </w:rPr>
                              <w:t>……………………………………………………</w:t>
                            </w:r>
                          </w:p>
                          <w:p w14:paraId="37B4B9A0" w14:textId="77777777" w:rsidR="00A65407" w:rsidRDefault="00A65407" w:rsidP="004A7140">
                            <w:pPr>
                              <w:rPr>
                                <w:sz w:val="28"/>
                              </w:rPr>
                            </w:pPr>
                            <w:r>
                              <w:rPr>
                                <w:sz w:val="28"/>
                              </w:rPr>
                              <w:t>……………………………………………………</w:t>
                            </w:r>
                          </w:p>
                          <w:p w14:paraId="2B41FE07" w14:textId="77777777" w:rsidR="00A65407" w:rsidRDefault="00A65407" w:rsidP="004A7140">
                            <w:pPr>
                              <w:rPr>
                                <w:sz w:val="28"/>
                              </w:rPr>
                            </w:pPr>
                          </w:p>
                          <w:p w14:paraId="1DBB1049" w14:textId="77777777" w:rsidR="00A65407" w:rsidRDefault="00A65407" w:rsidP="004A7140">
                            <w:r>
                              <w:t>Firma:</w:t>
                            </w:r>
                          </w:p>
                          <w:p w14:paraId="2C6C8DC6" w14:textId="77777777" w:rsidR="00A65407" w:rsidRDefault="00A65407" w:rsidP="004A7140"/>
                          <w:p w14:paraId="5B87A2D2" w14:textId="77777777" w:rsidR="00A65407" w:rsidRDefault="00A65407" w:rsidP="004A714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0E1DC" id="Text Box 10" o:spid="_x0000_s1039" type="#_x0000_t202" style="position:absolute;left:0;text-align:left;margin-left:7.5pt;margin-top:490.1pt;width:295.65pt;height:6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" o:allowincell="f">
                <v:textbox>
                  <w:txbxContent>
                    <w:p w14:paraId="5BD13A00" w14:textId="77777777" w:rsidR="00A65407" w:rsidRDefault="00A65407" w:rsidP="004A7140">
                      <w:r>
                        <w:t>Note:</w:t>
                      </w:r>
                    </w:p>
                    <w:p w14:paraId="30A4350C" w14:textId="77777777" w:rsidR="00A65407" w:rsidRDefault="00A65407" w:rsidP="004A7140">
                      <w:pPr>
                        <w:rPr>
                          <w:sz w:val="28"/>
                        </w:rPr>
                      </w:pPr>
                      <w:r>
                        <w:rPr>
                          <w:sz w:val="28"/>
                        </w:rPr>
                        <w:t>……………………………………………………</w:t>
                      </w:r>
                    </w:p>
                    <w:p w14:paraId="2693E7F3" w14:textId="77777777" w:rsidR="00A65407" w:rsidRDefault="00A65407" w:rsidP="004A7140">
                      <w:pPr>
                        <w:rPr>
                          <w:sz w:val="28"/>
                        </w:rPr>
                      </w:pPr>
                      <w:r>
                        <w:rPr>
                          <w:sz w:val="28"/>
                        </w:rPr>
                        <w:t>……………………………………………………</w:t>
                      </w:r>
                    </w:p>
                    <w:p w14:paraId="13361FE9" w14:textId="77777777" w:rsidR="00A65407" w:rsidRDefault="00A65407" w:rsidP="004A7140">
                      <w:pPr>
                        <w:rPr>
                          <w:sz w:val="28"/>
                        </w:rPr>
                      </w:pPr>
                      <w:r>
                        <w:rPr>
                          <w:sz w:val="28"/>
                        </w:rPr>
                        <w:t>……………………………………………………</w:t>
                      </w:r>
                    </w:p>
                    <w:p w14:paraId="1E72DDD3" w14:textId="77777777" w:rsidR="00A65407" w:rsidRDefault="00A65407" w:rsidP="004A7140">
                      <w:pPr>
                        <w:rPr>
                          <w:sz w:val="28"/>
                        </w:rPr>
                      </w:pPr>
                      <w:r>
                        <w:rPr>
                          <w:sz w:val="28"/>
                        </w:rPr>
                        <w:t>……………………………………………………</w:t>
                      </w:r>
                    </w:p>
                    <w:p w14:paraId="37B4B9A0" w14:textId="77777777" w:rsidR="00A65407" w:rsidRDefault="00A65407" w:rsidP="004A7140">
                      <w:pPr>
                        <w:rPr>
                          <w:sz w:val="28"/>
                        </w:rPr>
                      </w:pPr>
                      <w:r>
                        <w:rPr>
                          <w:sz w:val="28"/>
                        </w:rPr>
                        <w:t>……………………………………………………</w:t>
                      </w:r>
                    </w:p>
                    <w:p w14:paraId="2B41FE07" w14:textId="77777777" w:rsidR="00A65407" w:rsidRDefault="00A65407" w:rsidP="004A7140">
                      <w:pPr>
                        <w:rPr>
                          <w:sz w:val="28"/>
                        </w:rPr>
                      </w:pPr>
                    </w:p>
                    <w:p w14:paraId="1DBB1049" w14:textId="77777777" w:rsidR="00A65407" w:rsidRDefault="00A65407" w:rsidP="004A7140">
                      <w:r>
                        <w:t>Firma:</w:t>
                      </w:r>
                    </w:p>
                    <w:p w14:paraId="2C6C8DC6" w14:textId="77777777" w:rsidR="00A65407" w:rsidRDefault="00A65407" w:rsidP="004A7140"/>
                    <w:p w14:paraId="5B87A2D2" w14:textId="77777777" w:rsidR="00A65407" w:rsidRDefault="00A65407" w:rsidP="004A7140">
                      <w:r>
                        <w:t>………………………………………….</w:t>
                      </w:r>
                    </w:p>
                  </w:txbxContent>
                </v:textbox>
                <w10:wrap type="topAndBottom"/>
              </v:shape>
            </w:pict>
          </mc:Fallback>
        </mc:AlternateContent>
      </w:r>
      <w:r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4624" behindDoc="0" locked="0" layoutInCell="0" allowOverlap="1" wp14:anchorId="69E20306" wp14:editId="6D0AE27E">
                <wp:simplePos x="0" y="0"/>
                <wp:positionH relativeFrom="column">
                  <wp:posOffset>94615</wp:posOffset>
                </wp:positionH>
                <wp:positionV relativeFrom="paragraph">
                  <wp:posOffset>5039995</wp:posOffset>
                </wp:positionV>
                <wp:extent cx="6612255" cy="1190625"/>
                <wp:effectExtent l="0" t="0" r="17145" b="285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1190625"/>
                        </a:xfrm>
                        <a:prstGeom prst="rect">
                          <a:avLst/>
                        </a:prstGeom>
                        <a:solidFill>
                          <a:srgbClr val="FFFFFF"/>
                        </a:solidFill>
                        <a:ln w="9525">
                          <a:solidFill>
                            <a:srgbClr val="000000"/>
                          </a:solidFill>
                          <a:miter lim="800000"/>
                          <a:headEnd/>
                          <a:tailEnd/>
                        </a:ln>
                      </wps:spPr>
                      <wps:txbx>
                        <w:txbxContent>
                          <w:p w14:paraId="7C09A126" w14:textId="6797D5AB" w:rsidR="00A65407" w:rsidRPr="004A7140" w:rsidRDefault="00A65407" w:rsidP="003B0813">
                            <w:pPr>
                              <w:tabs>
                                <w:tab w:val="left" w:pos="4536"/>
                              </w:tabs>
                              <w:rPr>
                                <w:lang w:val="it-IT"/>
                              </w:rPr>
                            </w:pPr>
                            <w:r>
                              <w:tab/>
                            </w:r>
                            <w:r>
                              <w:sym w:font="Wingdings" w:char="F0A1"/>
                            </w:r>
                            <w:r w:rsidRPr="004A7140">
                              <w:rPr>
                                <w:lang w:val="it-IT"/>
                              </w:rPr>
                              <w:t xml:space="preserve"> dipendente dal fattore umano</w:t>
                            </w:r>
                            <w:r w:rsidRPr="004A7140">
                              <w:rPr>
                                <w:lang w:val="it-IT"/>
                              </w:rPr>
                              <w:tab/>
                              <w:t>soggettiva</w:t>
                            </w:r>
                          </w:p>
                          <w:p w14:paraId="187829C4" w14:textId="77777777" w:rsidR="00A65407" w:rsidRPr="004A7140" w:rsidRDefault="00A65407" w:rsidP="004A7140">
                            <w:pPr>
                              <w:tabs>
                                <w:tab w:val="left" w:pos="4536"/>
                              </w:tabs>
                              <w:spacing w:line="360" w:lineRule="auto"/>
                              <w:rPr>
                                <w:sz w:val="18"/>
                                <w:lang w:val="it-IT"/>
                              </w:rPr>
                            </w:pPr>
                            <w:r w:rsidRPr="004A7140">
                              <w:rPr>
                                <w:lang w:val="it-IT"/>
                              </w:rPr>
                              <w:tab/>
                            </w:r>
                            <w:r>
                              <w:sym w:font="Wingdings" w:char="F0A1"/>
                            </w:r>
                            <w:r w:rsidRPr="004A7140">
                              <w:rPr>
                                <w:lang w:val="it-IT"/>
                              </w:rPr>
                              <w:t xml:space="preserve"> </w:t>
                            </w:r>
                            <w:r w:rsidRPr="004A7140">
                              <w:rPr>
                                <w:sz w:val="18"/>
                                <w:lang w:val="it-IT"/>
                              </w:rPr>
                              <w:t>dipendente dal fattore tecnico</w:t>
                            </w:r>
                            <w:r w:rsidRPr="004A7140">
                              <w:rPr>
                                <w:sz w:val="18"/>
                                <w:lang w:val="it-IT"/>
                              </w:rPr>
                              <w:tab/>
                            </w:r>
                            <w:r w:rsidRPr="004A7140">
                              <w:rPr>
                                <w:sz w:val="18"/>
                                <w:lang w:val="it-IT"/>
                              </w:rPr>
                              <w:tab/>
                              <w:t xml:space="preserve">oggettiva </w:t>
                            </w:r>
                            <w:r w:rsidRPr="004A7140">
                              <w:rPr>
                                <w:sz w:val="18"/>
                                <w:lang w:val="it-IT"/>
                              </w:rPr>
                              <w:tab/>
                            </w:r>
                          </w:p>
                          <w:p w14:paraId="54E71174" w14:textId="77777777" w:rsidR="00A65407" w:rsidRDefault="00A65407" w:rsidP="004A7140">
                            <w:pPr>
                              <w:tabs>
                                <w:tab w:val="left" w:pos="4536"/>
                              </w:tabs>
                              <w:spacing w:line="360" w:lineRule="auto"/>
                            </w:pPr>
                            <w:r w:rsidRPr="004A7140">
                              <w:rPr>
                                <w:lang w:val="it-IT"/>
                              </w:rPr>
                              <w:tab/>
                            </w:r>
                            <w:r>
                              <w:sym w:font="Wingdings" w:char="F0A1"/>
                            </w:r>
                            <w:r>
                              <w:t xml:space="preserve"> </w:t>
                            </w:r>
                            <w:proofErr w:type="spellStart"/>
                            <w:proofErr w:type="gramStart"/>
                            <w:r>
                              <w:t>imprevedibile</w:t>
                            </w:r>
                            <w:proofErr w:type="spellEnd"/>
                            <w:proofErr w:type="gramEnd"/>
                            <w:r>
                              <w:tab/>
                            </w:r>
                            <w:r>
                              <w:tab/>
                            </w:r>
                            <w:r>
                              <w:tab/>
                            </w:r>
                            <w:proofErr w:type="spellStart"/>
                            <w:r>
                              <w:t>accidentale</w:t>
                            </w:r>
                            <w:proofErr w:type="spellEnd"/>
                          </w:p>
                          <w:p w14:paraId="3F957365" w14:textId="77777777" w:rsidR="00A65407" w:rsidRDefault="00A65407" w:rsidP="004A7140"/>
                          <w:p w14:paraId="6378C4E1" w14:textId="77777777" w:rsidR="00A65407" w:rsidRDefault="00A65407" w:rsidP="004A7140">
                            <w:r>
                              <w:tab/>
                            </w:r>
                            <w:r>
                              <w:tab/>
                            </w:r>
                            <w:r>
                              <w:tab/>
                            </w:r>
                            <w:r>
                              <w:tab/>
                            </w:r>
                            <w:r>
                              <w:tab/>
                            </w:r>
                            <w:r>
                              <w:tab/>
                              <w:t>Firma: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20306" id="Text Box 8" o:spid="_x0000_s1040" type="#_x0000_t202" style="position:absolute;left:0;text-align:left;margin-left:7.45pt;margin-top:396.85pt;width:520.65pt;height:9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" o:allowincell="f">
                <v:textbox>
                  <w:txbxContent>
                    <w:p w14:paraId="7C09A126" w14:textId="6797D5AB" w:rsidR="00A65407" w:rsidRPr="004A7140" w:rsidRDefault="00A65407" w:rsidP="003B0813">
                      <w:pPr>
                        <w:tabs>
                          <w:tab w:val="left" w:pos="4536"/>
                        </w:tabs>
                        <w:rPr>
                          <w:lang w:val="it-IT"/>
                        </w:rPr>
                      </w:pPr>
                      <w:r>
                        <w:tab/>
                      </w:r>
                      <w:r>
                        <w:sym w:font="Wingdings" w:char="F0A1"/>
                      </w:r>
                      <w:r w:rsidRPr="004A7140">
                        <w:rPr>
                          <w:lang w:val="it-IT"/>
                        </w:rPr>
                        <w:t xml:space="preserve"> dipendente dal fattore umano</w:t>
                      </w:r>
                      <w:r w:rsidRPr="004A7140">
                        <w:rPr>
                          <w:lang w:val="it-IT"/>
                        </w:rPr>
                        <w:tab/>
                        <w:t>soggettiva</w:t>
                      </w:r>
                    </w:p>
                    <w:p w14:paraId="187829C4" w14:textId="77777777" w:rsidR="00A65407" w:rsidRPr="004A7140" w:rsidRDefault="00A65407" w:rsidP="004A7140">
                      <w:pPr>
                        <w:tabs>
                          <w:tab w:val="left" w:pos="4536"/>
                        </w:tabs>
                        <w:spacing w:line="360" w:lineRule="auto"/>
                        <w:rPr>
                          <w:sz w:val="18"/>
                          <w:lang w:val="it-IT"/>
                        </w:rPr>
                      </w:pPr>
                      <w:r w:rsidRPr="004A7140">
                        <w:rPr>
                          <w:lang w:val="it-IT"/>
                        </w:rPr>
                        <w:tab/>
                      </w:r>
                      <w:r>
                        <w:sym w:font="Wingdings" w:char="F0A1"/>
                      </w:r>
                      <w:r w:rsidRPr="004A7140">
                        <w:rPr>
                          <w:lang w:val="it-IT"/>
                        </w:rPr>
                        <w:t xml:space="preserve"> </w:t>
                      </w:r>
                      <w:r w:rsidRPr="004A7140">
                        <w:rPr>
                          <w:sz w:val="18"/>
                          <w:lang w:val="it-IT"/>
                        </w:rPr>
                        <w:t>dipendente dal fattore tecnico</w:t>
                      </w:r>
                      <w:r w:rsidRPr="004A7140">
                        <w:rPr>
                          <w:sz w:val="18"/>
                          <w:lang w:val="it-IT"/>
                        </w:rPr>
                        <w:tab/>
                      </w:r>
                      <w:r w:rsidRPr="004A7140">
                        <w:rPr>
                          <w:sz w:val="18"/>
                          <w:lang w:val="it-IT"/>
                        </w:rPr>
                        <w:tab/>
                        <w:t xml:space="preserve">oggettiva </w:t>
                      </w:r>
                      <w:r w:rsidRPr="004A7140">
                        <w:rPr>
                          <w:sz w:val="18"/>
                          <w:lang w:val="it-IT"/>
                        </w:rPr>
                        <w:tab/>
                      </w:r>
                    </w:p>
                    <w:p w14:paraId="54E71174" w14:textId="77777777" w:rsidR="00A65407" w:rsidRDefault="00A65407" w:rsidP="004A7140">
                      <w:pPr>
                        <w:tabs>
                          <w:tab w:val="left" w:pos="4536"/>
                        </w:tabs>
                        <w:spacing w:line="360" w:lineRule="auto"/>
                      </w:pPr>
                      <w:r w:rsidRPr="004A7140">
                        <w:rPr>
                          <w:lang w:val="it-IT"/>
                        </w:rPr>
                        <w:tab/>
                      </w:r>
                      <w:r>
                        <w:sym w:font="Wingdings" w:char="F0A1"/>
                      </w:r>
                      <w:r>
                        <w:t xml:space="preserve"> </w:t>
                      </w:r>
                      <w:proofErr w:type="spellStart"/>
                      <w:proofErr w:type="gramStart"/>
                      <w:r>
                        <w:t>imprevedibile</w:t>
                      </w:r>
                      <w:proofErr w:type="spellEnd"/>
                      <w:proofErr w:type="gramEnd"/>
                      <w:r>
                        <w:tab/>
                      </w:r>
                      <w:r>
                        <w:tab/>
                      </w:r>
                      <w:r>
                        <w:tab/>
                      </w:r>
                      <w:proofErr w:type="spellStart"/>
                      <w:r>
                        <w:t>accidentale</w:t>
                      </w:r>
                      <w:proofErr w:type="spellEnd"/>
                    </w:p>
                    <w:p w14:paraId="3F957365" w14:textId="77777777" w:rsidR="00A65407" w:rsidRDefault="00A65407" w:rsidP="004A7140"/>
                    <w:p w14:paraId="6378C4E1" w14:textId="77777777" w:rsidR="00A65407" w:rsidRDefault="00A65407" w:rsidP="004A7140">
                      <w:r>
                        <w:tab/>
                      </w:r>
                      <w:r>
                        <w:tab/>
                      </w:r>
                      <w:r>
                        <w:tab/>
                      </w:r>
                      <w:r>
                        <w:tab/>
                      </w:r>
                      <w:r>
                        <w:tab/>
                      </w:r>
                      <w:r>
                        <w:tab/>
                        <w:t>Firma: …………………………………………………….</w:t>
                      </w:r>
                    </w:p>
                  </w:txbxContent>
                </v:textbox>
                <w10:wrap type="topAndBottom"/>
              </v:shape>
            </w:pict>
          </mc:Fallback>
        </mc:AlternateContent>
      </w:r>
      <w:r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3600" behindDoc="0" locked="0" layoutInCell="0" allowOverlap="1" wp14:anchorId="6A851F00" wp14:editId="2CC7E5AE">
                <wp:simplePos x="0" y="0"/>
                <wp:positionH relativeFrom="column">
                  <wp:posOffset>94615</wp:posOffset>
                </wp:positionH>
                <wp:positionV relativeFrom="paragraph">
                  <wp:posOffset>296545</wp:posOffset>
                </wp:positionV>
                <wp:extent cx="6612255" cy="4754880"/>
                <wp:effectExtent l="0" t="0" r="17145" b="26670"/>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4754880"/>
                        </a:xfrm>
                        <a:prstGeom prst="rect">
                          <a:avLst/>
                        </a:prstGeom>
                        <a:solidFill>
                          <a:srgbClr val="FFFFFF"/>
                        </a:solidFill>
                        <a:ln w="9525">
                          <a:solidFill>
                            <a:srgbClr val="000000"/>
                          </a:solidFill>
                          <a:miter lim="800000"/>
                          <a:headEnd/>
                          <a:tailEnd/>
                        </a:ln>
                      </wps:spPr>
                      <wps:txbx>
                        <w:txbxContent>
                          <w:p w14:paraId="43AAFC72" w14:textId="77777777" w:rsidR="00A65407" w:rsidRPr="004A7140" w:rsidRDefault="00A65407" w:rsidP="004A7140">
                            <w:pPr>
                              <w:jc w:val="center"/>
                              <w:rPr>
                                <w:b/>
                                <w:lang w:val="it-IT"/>
                              </w:rPr>
                            </w:pPr>
                            <w:r w:rsidRPr="004A7140">
                              <w:rPr>
                                <w:b/>
                                <w:lang w:val="it-IT"/>
                              </w:rPr>
                              <w:t>CAUSA DELL'INFORTUNIO</w:t>
                            </w:r>
                          </w:p>
                          <w:p w14:paraId="0E3EF65C"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Scivolamento/</w:t>
                            </w:r>
                            <w:proofErr w:type="spellStart"/>
                            <w:r w:rsidRPr="004A7140">
                              <w:rPr>
                                <w:sz w:val="18"/>
                                <w:lang w:val="it-IT"/>
                              </w:rPr>
                              <w:t>incespicamento</w:t>
                            </w:r>
                            <w:proofErr w:type="spellEnd"/>
                            <w:r w:rsidRPr="004A7140">
                              <w:rPr>
                                <w:sz w:val="18"/>
                                <w:lang w:val="it-IT"/>
                              </w:rPr>
                              <w:t xml:space="preserve"> su pavimento o scale </w:t>
                            </w:r>
                            <w:r w:rsidRPr="004A7140">
                              <w:rPr>
                                <w:sz w:val="18"/>
                                <w:lang w:val="it-IT"/>
                              </w:rPr>
                              <w:tab/>
                            </w:r>
                            <w:r>
                              <w:sym w:font="Wingdings" w:char="F0A1"/>
                            </w:r>
                            <w:r w:rsidRPr="004A7140">
                              <w:rPr>
                                <w:lang w:val="it-IT"/>
                              </w:rPr>
                              <w:t xml:space="preserve"> </w:t>
                            </w:r>
                            <w:r w:rsidRPr="004A7140">
                              <w:rPr>
                                <w:sz w:val="18"/>
                                <w:lang w:val="it-IT"/>
                              </w:rPr>
                              <w:t>Radiazioni non ionizzanti e laser</w:t>
                            </w:r>
                          </w:p>
                          <w:p w14:paraId="207DD5F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Sprofondamento in buchi, scavi, tombini, ecc. </w:t>
                            </w:r>
                            <w:r w:rsidRPr="004A7140">
                              <w:rPr>
                                <w:sz w:val="18"/>
                                <w:lang w:val="it-IT"/>
                              </w:rPr>
                              <w:tab/>
                            </w:r>
                            <w:r>
                              <w:sym w:font="Wingdings" w:char="F0A1"/>
                            </w:r>
                            <w:r w:rsidRPr="004A7140">
                              <w:rPr>
                                <w:lang w:val="it-IT"/>
                              </w:rPr>
                              <w:t xml:space="preserve"> </w:t>
                            </w:r>
                            <w:r w:rsidRPr="004A7140">
                              <w:rPr>
                                <w:sz w:val="18"/>
                                <w:lang w:val="it-IT"/>
                              </w:rPr>
                              <w:t>Incendio/esplosioni</w:t>
                            </w:r>
                          </w:p>
                          <w:p w14:paraId="1685C3C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Caduta dall'alto (da scale, impalcature, ecc.) </w:t>
                            </w:r>
                            <w:r w:rsidRPr="004A7140">
                              <w:rPr>
                                <w:sz w:val="18"/>
                                <w:lang w:val="it-IT"/>
                              </w:rPr>
                              <w:tab/>
                            </w:r>
                            <w:r>
                              <w:sym w:font="Wingdings" w:char="F0A1"/>
                            </w:r>
                            <w:r w:rsidRPr="004A7140">
                              <w:rPr>
                                <w:lang w:val="it-IT"/>
                              </w:rPr>
                              <w:t xml:space="preserve"> </w:t>
                            </w:r>
                            <w:r w:rsidRPr="004A7140">
                              <w:rPr>
                                <w:sz w:val="18"/>
                                <w:lang w:val="it-IT"/>
                              </w:rPr>
                              <w:t>Scoppi/proiezione di oggetti</w:t>
                            </w:r>
                          </w:p>
                          <w:p w14:paraId="24B3ECAE"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Incidente in itinere (caduta da moto, incidente </w:t>
                            </w:r>
                            <w:proofErr w:type="spellStart"/>
                            <w:r w:rsidRPr="004A7140">
                              <w:rPr>
                                <w:sz w:val="18"/>
                                <w:lang w:val="it-IT"/>
                              </w:rPr>
                              <w:t>automob</w:t>
                            </w:r>
                            <w:proofErr w:type="spellEnd"/>
                            <w:r w:rsidRPr="004A7140">
                              <w:rPr>
                                <w:sz w:val="18"/>
                                <w:lang w:val="it-IT"/>
                              </w:rPr>
                              <w:t xml:space="preserve">.) </w:t>
                            </w:r>
                            <w:r w:rsidRPr="004A7140">
                              <w:rPr>
                                <w:sz w:val="18"/>
                                <w:lang w:val="it-IT"/>
                              </w:rPr>
                              <w:tab/>
                            </w:r>
                            <w:r>
                              <w:sym w:font="Wingdings" w:char="F0A1"/>
                            </w:r>
                            <w:r w:rsidRPr="004A7140">
                              <w:rPr>
                                <w:lang w:val="it-IT"/>
                              </w:rPr>
                              <w:t xml:space="preserve"> </w:t>
                            </w:r>
                            <w:r w:rsidRPr="004A7140">
                              <w:rPr>
                                <w:sz w:val="18"/>
                                <w:lang w:val="it-IT"/>
                              </w:rPr>
                              <w:t>Contatto con materiali ad alta temperatura</w:t>
                            </w:r>
                          </w:p>
                          <w:p w14:paraId="258B84B6"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Investimento da parte di rotabili </w:t>
                            </w:r>
                            <w:r w:rsidRPr="004A7140">
                              <w:rPr>
                                <w:sz w:val="18"/>
                                <w:lang w:val="it-IT"/>
                              </w:rPr>
                              <w:tab/>
                            </w:r>
                            <w:r>
                              <w:sym w:font="Wingdings" w:char="F0A1"/>
                            </w:r>
                            <w:r w:rsidRPr="004A7140">
                              <w:rPr>
                                <w:lang w:val="it-IT"/>
                              </w:rPr>
                              <w:t xml:space="preserve"> </w:t>
                            </w:r>
                            <w:r w:rsidRPr="004A7140">
                              <w:rPr>
                                <w:sz w:val="18"/>
                                <w:lang w:val="it-IT"/>
                              </w:rPr>
                              <w:t>Contatto con materiali a bassa temperatura</w:t>
                            </w:r>
                          </w:p>
                          <w:p w14:paraId="746F081D"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Lesioni da taglio (taglierina, attrezzi manuali, ecc.) </w:t>
                            </w:r>
                            <w:r w:rsidRPr="004A7140">
                              <w:rPr>
                                <w:sz w:val="18"/>
                                <w:lang w:val="it-IT"/>
                              </w:rPr>
                              <w:tab/>
                            </w:r>
                            <w:r>
                              <w:sym w:font="Wingdings" w:char="F0A1"/>
                            </w:r>
                            <w:r w:rsidRPr="004A7140">
                              <w:rPr>
                                <w:lang w:val="it-IT"/>
                              </w:rPr>
                              <w:t xml:space="preserve"> </w:t>
                            </w:r>
                            <w:r w:rsidRPr="004A7140">
                              <w:rPr>
                                <w:sz w:val="18"/>
                                <w:lang w:val="it-IT"/>
                              </w:rPr>
                              <w:t>Inalazione prodotti chimici/biologici pericolosi o cancerogeni</w:t>
                            </w:r>
                          </w:p>
                          <w:p w14:paraId="6297441C"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Maneggio/calpestamento di oggetti taglienti o pungenti </w:t>
                            </w:r>
                            <w:r w:rsidRPr="004A7140">
                              <w:rPr>
                                <w:sz w:val="18"/>
                                <w:lang w:val="it-IT"/>
                              </w:rPr>
                              <w:tab/>
                            </w:r>
                            <w:r>
                              <w:sym w:font="Wingdings" w:char="F0A1"/>
                            </w:r>
                            <w:r w:rsidRPr="004A7140">
                              <w:rPr>
                                <w:lang w:val="it-IT"/>
                              </w:rPr>
                              <w:t xml:space="preserve"> </w:t>
                            </w:r>
                            <w:r w:rsidRPr="004A7140">
                              <w:rPr>
                                <w:sz w:val="18"/>
                                <w:lang w:val="it-IT"/>
                              </w:rPr>
                              <w:t>Contatto prodotti chimici/biologici pericolosi o cancerogeni</w:t>
                            </w:r>
                          </w:p>
                          <w:p w14:paraId="601CBE83"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Lesioni causate da macchine utensili </w:t>
                            </w:r>
                            <w:r w:rsidRPr="004A7140">
                              <w:rPr>
                                <w:sz w:val="18"/>
                                <w:lang w:val="it-IT"/>
                              </w:rPr>
                              <w:tab/>
                            </w:r>
                            <w:r>
                              <w:sym w:font="Wingdings" w:char="F0A1"/>
                            </w:r>
                            <w:r w:rsidRPr="004A7140">
                              <w:rPr>
                                <w:lang w:val="it-IT"/>
                              </w:rPr>
                              <w:t xml:space="preserve"> </w:t>
                            </w:r>
                            <w:r w:rsidRPr="004A7140">
                              <w:rPr>
                                <w:sz w:val="18"/>
                                <w:lang w:val="it-IT"/>
                              </w:rPr>
                              <w:t>Ingestione prodotti chimici/biologici pericolosi o cancerogeni</w:t>
                            </w:r>
                          </w:p>
                          <w:p w14:paraId="49C5875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Urto contro materiali ed oggetti </w:t>
                            </w:r>
                            <w:r w:rsidRPr="004A7140">
                              <w:rPr>
                                <w:sz w:val="18"/>
                                <w:lang w:val="it-IT"/>
                              </w:rPr>
                              <w:tab/>
                            </w:r>
                            <w:r>
                              <w:sym w:font="Wingdings" w:char="F0A1"/>
                            </w:r>
                            <w:r w:rsidRPr="004A7140">
                              <w:rPr>
                                <w:lang w:val="it-IT"/>
                              </w:rPr>
                              <w:t xml:space="preserve"> </w:t>
                            </w:r>
                            <w:r w:rsidRPr="004A7140">
                              <w:rPr>
                                <w:sz w:val="18"/>
                                <w:lang w:val="it-IT"/>
                              </w:rPr>
                              <w:t>Lavoro non autorizzato</w:t>
                            </w:r>
                          </w:p>
                          <w:p w14:paraId="39E6406B"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Macchine in moto </w:t>
                            </w:r>
                            <w:r w:rsidRPr="004A7140">
                              <w:rPr>
                                <w:sz w:val="18"/>
                                <w:lang w:val="it-IT"/>
                              </w:rPr>
                              <w:tab/>
                            </w:r>
                            <w:r>
                              <w:sym w:font="Wingdings" w:char="F0A1"/>
                            </w:r>
                            <w:r w:rsidRPr="004A7140">
                              <w:rPr>
                                <w:lang w:val="it-IT"/>
                              </w:rPr>
                              <w:t xml:space="preserve"> </w:t>
                            </w:r>
                            <w:r w:rsidRPr="004A7140">
                              <w:rPr>
                                <w:sz w:val="18"/>
                                <w:lang w:val="it-IT"/>
                              </w:rPr>
                              <w:t xml:space="preserve">Misure prevenzione e </w:t>
                            </w:r>
                            <w:proofErr w:type="spellStart"/>
                            <w:r w:rsidRPr="004A7140">
                              <w:rPr>
                                <w:sz w:val="18"/>
                                <w:lang w:val="it-IT"/>
                              </w:rPr>
                              <w:t>protez</w:t>
                            </w:r>
                            <w:proofErr w:type="spellEnd"/>
                            <w:r w:rsidRPr="004A7140">
                              <w:rPr>
                                <w:sz w:val="18"/>
                                <w:lang w:val="it-IT"/>
                              </w:rPr>
                              <w:t>. collettiva non adatte o mancanti</w:t>
                            </w:r>
                          </w:p>
                          <w:p w14:paraId="51420F9A"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Caduta di carichi sfuggiti dalle mani</w:t>
                            </w:r>
                            <w:r w:rsidRPr="004A7140">
                              <w:rPr>
                                <w:sz w:val="18"/>
                                <w:lang w:val="it-IT"/>
                              </w:rPr>
                              <w:tab/>
                            </w:r>
                            <w:r>
                              <w:sym w:font="Wingdings" w:char="F0A1"/>
                            </w:r>
                            <w:r w:rsidRPr="004A7140">
                              <w:rPr>
                                <w:lang w:val="it-IT"/>
                              </w:rPr>
                              <w:t xml:space="preserve"> </w:t>
                            </w:r>
                            <w:r w:rsidRPr="004A7140">
                              <w:rPr>
                                <w:sz w:val="18"/>
                                <w:lang w:val="it-IT"/>
                              </w:rPr>
                              <w:t xml:space="preserve">Misure prevenzione e </w:t>
                            </w:r>
                            <w:proofErr w:type="spellStart"/>
                            <w:r w:rsidRPr="004A7140">
                              <w:rPr>
                                <w:sz w:val="18"/>
                                <w:lang w:val="it-IT"/>
                              </w:rPr>
                              <w:t>protez.individuale</w:t>
                            </w:r>
                            <w:proofErr w:type="spellEnd"/>
                            <w:r w:rsidRPr="004A7140">
                              <w:rPr>
                                <w:sz w:val="18"/>
                                <w:lang w:val="it-IT"/>
                              </w:rPr>
                              <w:t xml:space="preserve"> non adatte o mancanti</w:t>
                            </w:r>
                          </w:p>
                          <w:p w14:paraId="6E5D72C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Caduta di materiali in genere/crolli </w:t>
                            </w:r>
                            <w:r w:rsidRPr="004A7140">
                              <w:rPr>
                                <w:sz w:val="18"/>
                                <w:lang w:val="it-IT"/>
                              </w:rPr>
                              <w:tab/>
                            </w:r>
                            <w:r>
                              <w:sym w:font="Wingdings" w:char="F0A1"/>
                            </w:r>
                            <w:r w:rsidRPr="004A7140">
                              <w:rPr>
                                <w:lang w:val="it-IT"/>
                              </w:rPr>
                              <w:t xml:space="preserve"> </w:t>
                            </w:r>
                            <w:r w:rsidRPr="004A7140">
                              <w:rPr>
                                <w:sz w:val="18"/>
                                <w:lang w:val="it-IT"/>
                              </w:rPr>
                              <w:t xml:space="preserve">Misure </w:t>
                            </w:r>
                            <w:proofErr w:type="spellStart"/>
                            <w:r w:rsidRPr="004A7140">
                              <w:rPr>
                                <w:sz w:val="18"/>
                                <w:lang w:val="it-IT"/>
                              </w:rPr>
                              <w:t>prevenz.e</w:t>
                            </w:r>
                            <w:proofErr w:type="spellEnd"/>
                            <w:r w:rsidRPr="004A7140">
                              <w:rPr>
                                <w:sz w:val="18"/>
                                <w:lang w:val="it-IT"/>
                              </w:rPr>
                              <w:t xml:space="preserve"> </w:t>
                            </w:r>
                            <w:proofErr w:type="spellStart"/>
                            <w:r w:rsidRPr="004A7140">
                              <w:rPr>
                                <w:sz w:val="18"/>
                                <w:lang w:val="it-IT"/>
                              </w:rPr>
                              <w:t>prot</w:t>
                            </w:r>
                            <w:proofErr w:type="spellEnd"/>
                            <w:r w:rsidRPr="004A7140">
                              <w:rPr>
                                <w:sz w:val="18"/>
                                <w:lang w:val="it-IT"/>
                              </w:rPr>
                              <w:t>. esistenti ma non adottate/viste/applicate</w:t>
                            </w:r>
                          </w:p>
                          <w:p w14:paraId="1208B1A8"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Movimenti non coordinati </w:t>
                            </w:r>
                            <w:r w:rsidRPr="004A7140">
                              <w:rPr>
                                <w:sz w:val="18"/>
                                <w:lang w:val="it-IT"/>
                              </w:rPr>
                              <w:tab/>
                            </w:r>
                            <w:r>
                              <w:sym w:font="Wingdings" w:char="F0A1"/>
                            </w:r>
                            <w:r w:rsidRPr="004A7140">
                              <w:rPr>
                                <w:lang w:val="it-IT"/>
                              </w:rPr>
                              <w:t xml:space="preserve"> </w:t>
                            </w:r>
                            <w:r w:rsidRPr="004A7140">
                              <w:rPr>
                                <w:sz w:val="18"/>
                                <w:lang w:val="it-IT"/>
                              </w:rPr>
                              <w:t>Formazione/informazione scarsa o insufficiente</w:t>
                            </w:r>
                          </w:p>
                          <w:p w14:paraId="7294359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Sforzi da movimentazione manuale di carichi </w:t>
                            </w:r>
                            <w:r w:rsidRPr="004A7140">
                              <w:rPr>
                                <w:sz w:val="18"/>
                                <w:lang w:val="it-IT"/>
                              </w:rPr>
                              <w:tab/>
                            </w:r>
                            <w:r>
                              <w:sym w:font="Wingdings" w:char="F0A1"/>
                            </w:r>
                            <w:r w:rsidRPr="004A7140">
                              <w:rPr>
                                <w:lang w:val="it-IT"/>
                              </w:rPr>
                              <w:t xml:space="preserve"> </w:t>
                            </w:r>
                            <w:r w:rsidRPr="004A7140">
                              <w:rPr>
                                <w:sz w:val="18"/>
                                <w:lang w:val="it-IT"/>
                              </w:rPr>
                              <w:t>Abbigliamento pericoloso</w:t>
                            </w:r>
                          </w:p>
                          <w:p w14:paraId="3AD917EF"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Manutenzione su apparecchi o parti in movimento </w:t>
                            </w:r>
                            <w:r w:rsidRPr="004A7140">
                              <w:rPr>
                                <w:sz w:val="18"/>
                                <w:lang w:val="it-IT"/>
                              </w:rPr>
                              <w:tab/>
                            </w:r>
                            <w:r>
                              <w:sym w:font="Wingdings" w:char="F0A1"/>
                            </w:r>
                            <w:r w:rsidRPr="004A7140">
                              <w:rPr>
                                <w:lang w:val="it-IT"/>
                              </w:rPr>
                              <w:t xml:space="preserve"> </w:t>
                            </w:r>
                            <w:r w:rsidRPr="004A7140">
                              <w:rPr>
                                <w:sz w:val="18"/>
                                <w:lang w:val="it-IT"/>
                              </w:rPr>
                              <w:t>Illuminazione scarsa</w:t>
                            </w:r>
                          </w:p>
                          <w:p w14:paraId="3577EE4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Manutenzione su apparecchi/impianti sotto tensione </w:t>
                            </w:r>
                            <w:r w:rsidRPr="004A7140">
                              <w:rPr>
                                <w:sz w:val="18"/>
                                <w:lang w:val="it-IT"/>
                              </w:rPr>
                              <w:tab/>
                            </w:r>
                            <w:r>
                              <w:sym w:font="Wingdings" w:char="F0A1"/>
                            </w:r>
                            <w:r w:rsidRPr="004A7140">
                              <w:rPr>
                                <w:lang w:val="it-IT"/>
                              </w:rPr>
                              <w:t xml:space="preserve"> </w:t>
                            </w:r>
                            <w:r w:rsidRPr="004A7140">
                              <w:rPr>
                                <w:sz w:val="18"/>
                                <w:lang w:val="it-IT"/>
                              </w:rPr>
                              <w:t>Agenti atmosferici avversi</w:t>
                            </w:r>
                          </w:p>
                          <w:p w14:paraId="54FD44C7"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Corrente elettrica</w:t>
                            </w:r>
                            <w:r w:rsidRPr="004A7140">
                              <w:rPr>
                                <w:sz w:val="18"/>
                                <w:lang w:val="it-IT"/>
                              </w:rPr>
                              <w:tab/>
                            </w:r>
                            <w:r>
                              <w:sym w:font="Wingdings" w:char="F0A1"/>
                            </w:r>
                            <w:r w:rsidRPr="004A7140">
                              <w:rPr>
                                <w:lang w:val="it-IT"/>
                              </w:rPr>
                              <w:t xml:space="preserve"> </w:t>
                            </w:r>
                            <w:r w:rsidRPr="004A7140">
                              <w:rPr>
                                <w:sz w:val="18"/>
                                <w:lang w:val="it-IT"/>
                              </w:rPr>
                              <w:t>Distrazione</w:t>
                            </w:r>
                          </w:p>
                          <w:p w14:paraId="13447377"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Campi magnetici</w:t>
                            </w:r>
                            <w:r w:rsidRPr="004A7140">
                              <w:rPr>
                                <w:sz w:val="18"/>
                                <w:lang w:val="it-IT"/>
                              </w:rPr>
                              <w:tab/>
                            </w:r>
                            <w:r>
                              <w:sym w:font="Wingdings" w:char="F0A1"/>
                            </w:r>
                            <w:r w:rsidRPr="004A7140">
                              <w:rPr>
                                <w:lang w:val="it-IT"/>
                              </w:rPr>
                              <w:t xml:space="preserve"> </w:t>
                            </w:r>
                            <w:r w:rsidRPr="004A7140">
                              <w:rPr>
                                <w:sz w:val="18"/>
                                <w:lang w:val="it-IT"/>
                              </w:rPr>
                              <w:t>Altro</w:t>
                            </w:r>
                          </w:p>
                          <w:p w14:paraId="440E68A8" w14:textId="77777777" w:rsidR="00A65407" w:rsidRDefault="00A65407" w:rsidP="004A7140">
                            <w:pPr>
                              <w:tabs>
                                <w:tab w:val="left" w:pos="4536"/>
                              </w:tabs>
                              <w:spacing w:line="360" w:lineRule="auto"/>
                            </w:pPr>
                            <w:r w:rsidRPr="004A7140">
                              <w:rPr>
                                <w:sz w:val="18"/>
                                <w:lang w:val="it-IT"/>
                              </w:rPr>
                              <w:tab/>
                            </w:r>
                            <w:r>
                              <w:rPr>
                                <w:sz w:val="28"/>
                              </w:rPr>
                              <w:t>…………………………………………....</w:t>
                            </w:r>
                          </w:p>
                          <w:p w14:paraId="77D1D95B" w14:textId="77777777" w:rsidR="00A65407" w:rsidRDefault="00A65407" w:rsidP="004A7140">
                            <w:pPr>
                              <w:tabs>
                                <w:tab w:val="left" w:pos="4536"/>
                              </w:tabs>
                              <w:spacing w:line="360" w:lineRule="auto"/>
                            </w:pPr>
                          </w:p>
                          <w:p w14:paraId="488C8094" w14:textId="77777777" w:rsidR="00A65407" w:rsidRDefault="00A65407" w:rsidP="004A7140">
                            <w:pPr>
                              <w:tabs>
                                <w:tab w:val="left" w:pos="4536"/>
                              </w:tabs>
                              <w:spacing w:line="360" w:lineRule="auto"/>
                            </w:pPr>
                          </w:p>
                          <w:p w14:paraId="512D85CE" w14:textId="77777777" w:rsidR="00A65407" w:rsidRDefault="00A65407" w:rsidP="004A7140">
                            <w:pPr>
                              <w:tabs>
                                <w:tab w:val="left" w:pos="4536"/>
                              </w:tabs>
                            </w:pPr>
                          </w:p>
                          <w:p w14:paraId="5A731A15" w14:textId="77777777" w:rsidR="00A65407" w:rsidRDefault="00A65407" w:rsidP="004A7140">
                            <w:pPr>
                              <w:tabs>
                                <w:tab w:val="left" w:pos="4536"/>
                              </w:tabs>
                            </w:pPr>
                          </w:p>
                          <w:p w14:paraId="0CBC8733" w14:textId="77777777" w:rsidR="00A65407" w:rsidRDefault="00A65407" w:rsidP="004A7140">
                            <w:pPr>
                              <w:tabs>
                                <w:tab w:val="left" w:pos="4536"/>
                              </w:tabs>
                            </w:pPr>
                          </w:p>
                          <w:p w14:paraId="379B74C3" w14:textId="77777777" w:rsidR="00A65407" w:rsidRDefault="00A65407" w:rsidP="004A7140">
                            <w:pPr>
                              <w:tabs>
                                <w:tab w:val="left" w:pos="4536"/>
                              </w:tabs>
                            </w:pPr>
                          </w:p>
                          <w:p w14:paraId="61DB3062" w14:textId="77777777" w:rsidR="00A65407" w:rsidRDefault="00A65407" w:rsidP="004A7140">
                            <w:pPr>
                              <w:tabs>
                                <w:tab w:val="left" w:pos="4536"/>
                              </w:tabs>
                            </w:pPr>
                          </w:p>
                          <w:p w14:paraId="30DC0DBF" w14:textId="77777777" w:rsidR="00A65407" w:rsidRDefault="00A65407" w:rsidP="004A7140">
                            <w:pPr>
                              <w:tabs>
                                <w:tab w:val="left" w:pos="4536"/>
                              </w:tabs>
                            </w:pPr>
                          </w:p>
                          <w:p w14:paraId="050832AE" w14:textId="77777777" w:rsidR="00A65407" w:rsidRDefault="00A65407" w:rsidP="004A7140">
                            <w:pPr>
                              <w:tabs>
                                <w:tab w:val="left" w:pos="4536"/>
                              </w:tabs>
                            </w:pPr>
                          </w:p>
                          <w:p w14:paraId="268CEBF8" w14:textId="77777777" w:rsidR="00A65407" w:rsidRDefault="00A65407" w:rsidP="004A7140">
                            <w:pPr>
                              <w:tabs>
                                <w:tab w:val="left" w:pos="4536"/>
                              </w:tabs>
                            </w:pPr>
                          </w:p>
                          <w:p w14:paraId="074549C3" w14:textId="77777777" w:rsidR="00A65407" w:rsidRDefault="00A65407" w:rsidP="004A7140">
                            <w:pPr>
                              <w:tabs>
                                <w:tab w:val="left" w:pos="4536"/>
                              </w:tabs>
                            </w:pPr>
                          </w:p>
                          <w:p w14:paraId="082B67F4" w14:textId="77777777" w:rsidR="00A65407" w:rsidRDefault="00A65407" w:rsidP="004A7140">
                            <w:pPr>
                              <w:tabs>
                                <w:tab w:val="left" w:pos="4536"/>
                              </w:tabs>
                            </w:pPr>
                          </w:p>
                          <w:p w14:paraId="043FB244" w14:textId="77777777" w:rsidR="00A65407" w:rsidRDefault="00A65407" w:rsidP="004A7140">
                            <w:pPr>
                              <w:tabs>
                                <w:tab w:val="left" w:pos="4536"/>
                              </w:tabs>
                            </w:pPr>
                          </w:p>
                          <w:p w14:paraId="1AA69E24" w14:textId="77777777" w:rsidR="00A65407" w:rsidRDefault="00A65407" w:rsidP="004A7140">
                            <w:pPr>
                              <w:tabs>
                                <w:tab w:val="left" w:pos="4536"/>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51F00" id="Text Box 12" o:spid="_x0000_s1041" type="#_x0000_t202" style="position:absolute;left:0;text-align:left;margin-left:7.45pt;margin-top:23.35pt;width:520.65pt;height:37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" o:allowincell="f">
                <v:textbox>
                  <w:txbxContent>
                    <w:p w14:paraId="43AAFC72" w14:textId="77777777" w:rsidR="00A65407" w:rsidRPr="004A7140" w:rsidRDefault="00A65407" w:rsidP="004A7140">
                      <w:pPr>
                        <w:jc w:val="center"/>
                        <w:rPr>
                          <w:b/>
                          <w:lang w:val="it-IT"/>
                        </w:rPr>
                      </w:pPr>
                      <w:r w:rsidRPr="004A7140">
                        <w:rPr>
                          <w:b/>
                          <w:lang w:val="it-IT"/>
                        </w:rPr>
                        <w:t>CAUSA DELL'INFORTUNIO</w:t>
                      </w:r>
                    </w:p>
                    <w:p w14:paraId="0E3EF65C"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Scivolamento/</w:t>
                      </w:r>
                      <w:proofErr w:type="spellStart"/>
                      <w:r w:rsidRPr="004A7140">
                        <w:rPr>
                          <w:sz w:val="18"/>
                          <w:lang w:val="it-IT"/>
                        </w:rPr>
                        <w:t>incespicamento</w:t>
                      </w:r>
                      <w:proofErr w:type="spellEnd"/>
                      <w:r w:rsidRPr="004A7140">
                        <w:rPr>
                          <w:sz w:val="18"/>
                          <w:lang w:val="it-IT"/>
                        </w:rPr>
                        <w:t xml:space="preserve"> su pavimento o scale </w:t>
                      </w:r>
                      <w:r w:rsidRPr="004A7140">
                        <w:rPr>
                          <w:sz w:val="18"/>
                          <w:lang w:val="it-IT"/>
                        </w:rPr>
                        <w:tab/>
                      </w:r>
                      <w:r>
                        <w:sym w:font="Wingdings" w:char="F0A1"/>
                      </w:r>
                      <w:r w:rsidRPr="004A7140">
                        <w:rPr>
                          <w:lang w:val="it-IT"/>
                        </w:rPr>
                        <w:t xml:space="preserve"> </w:t>
                      </w:r>
                      <w:r w:rsidRPr="004A7140">
                        <w:rPr>
                          <w:sz w:val="18"/>
                          <w:lang w:val="it-IT"/>
                        </w:rPr>
                        <w:t>Radiazioni non ionizzanti e laser</w:t>
                      </w:r>
                    </w:p>
                    <w:p w14:paraId="207DD5F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Sprofondamento in buchi, scavi, tombini, ecc. </w:t>
                      </w:r>
                      <w:r w:rsidRPr="004A7140">
                        <w:rPr>
                          <w:sz w:val="18"/>
                          <w:lang w:val="it-IT"/>
                        </w:rPr>
                        <w:tab/>
                      </w:r>
                      <w:r>
                        <w:sym w:font="Wingdings" w:char="F0A1"/>
                      </w:r>
                      <w:r w:rsidRPr="004A7140">
                        <w:rPr>
                          <w:lang w:val="it-IT"/>
                        </w:rPr>
                        <w:t xml:space="preserve"> </w:t>
                      </w:r>
                      <w:r w:rsidRPr="004A7140">
                        <w:rPr>
                          <w:sz w:val="18"/>
                          <w:lang w:val="it-IT"/>
                        </w:rPr>
                        <w:t>Incendio/esplosioni</w:t>
                      </w:r>
                    </w:p>
                    <w:p w14:paraId="1685C3C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Caduta dall'alto (da scale, impalcature, ecc.) </w:t>
                      </w:r>
                      <w:r w:rsidRPr="004A7140">
                        <w:rPr>
                          <w:sz w:val="18"/>
                          <w:lang w:val="it-IT"/>
                        </w:rPr>
                        <w:tab/>
                      </w:r>
                      <w:r>
                        <w:sym w:font="Wingdings" w:char="F0A1"/>
                      </w:r>
                      <w:r w:rsidRPr="004A7140">
                        <w:rPr>
                          <w:lang w:val="it-IT"/>
                        </w:rPr>
                        <w:t xml:space="preserve"> </w:t>
                      </w:r>
                      <w:r w:rsidRPr="004A7140">
                        <w:rPr>
                          <w:sz w:val="18"/>
                          <w:lang w:val="it-IT"/>
                        </w:rPr>
                        <w:t>Scoppi/proiezione di oggetti</w:t>
                      </w:r>
                    </w:p>
                    <w:p w14:paraId="24B3ECAE"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Incidente in itinere (caduta da moto, incidente </w:t>
                      </w:r>
                      <w:proofErr w:type="spellStart"/>
                      <w:r w:rsidRPr="004A7140">
                        <w:rPr>
                          <w:sz w:val="18"/>
                          <w:lang w:val="it-IT"/>
                        </w:rPr>
                        <w:t>automob</w:t>
                      </w:r>
                      <w:proofErr w:type="spellEnd"/>
                      <w:r w:rsidRPr="004A7140">
                        <w:rPr>
                          <w:sz w:val="18"/>
                          <w:lang w:val="it-IT"/>
                        </w:rPr>
                        <w:t xml:space="preserve">.) </w:t>
                      </w:r>
                      <w:r w:rsidRPr="004A7140">
                        <w:rPr>
                          <w:sz w:val="18"/>
                          <w:lang w:val="it-IT"/>
                        </w:rPr>
                        <w:tab/>
                      </w:r>
                      <w:r>
                        <w:sym w:font="Wingdings" w:char="F0A1"/>
                      </w:r>
                      <w:r w:rsidRPr="004A7140">
                        <w:rPr>
                          <w:lang w:val="it-IT"/>
                        </w:rPr>
                        <w:t xml:space="preserve"> </w:t>
                      </w:r>
                      <w:r w:rsidRPr="004A7140">
                        <w:rPr>
                          <w:sz w:val="18"/>
                          <w:lang w:val="it-IT"/>
                        </w:rPr>
                        <w:t>Contatto con materiali ad alta temperatura</w:t>
                      </w:r>
                    </w:p>
                    <w:p w14:paraId="258B84B6"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Investimento da parte di rotabili </w:t>
                      </w:r>
                      <w:r w:rsidRPr="004A7140">
                        <w:rPr>
                          <w:sz w:val="18"/>
                          <w:lang w:val="it-IT"/>
                        </w:rPr>
                        <w:tab/>
                      </w:r>
                      <w:r>
                        <w:sym w:font="Wingdings" w:char="F0A1"/>
                      </w:r>
                      <w:r w:rsidRPr="004A7140">
                        <w:rPr>
                          <w:lang w:val="it-IT"/>
                        </w:rPr>
                        <w:t xml:space="preserve"> </w:t>
                      </w:r>
                      <w:r w:rsidRPr="004A7140">
                        <w:rPr>
                          <w:sz w:val="18"/>
                          <w:lang w:val="it-IT"/>
                        </w:rPr>
                        <w:t>Contatto con materiali a bassa temperatura</w:t>
                      </w:r>
                    </w:p>
                    <w:p w14:paraId="746F081D"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Lesioni da taglio (taglierina, attrezzi manuali, ecc.) </w:t>
                      </w:r>
                      <w:r w:rsidRPr="004A7140">
                        <w:rPr>
                          <w:sz w:val="18"/>
                          <w:lang w:val="it-IT"/>
                        </w:rPr>
                        <w:tab/>
                      </w:r>
                      <w:r>
                        <w:sym w:font="Wingdings" w:char="F0A1"/>
                      </w:r>
                      <w:r w:rsidRPr="004A7140">
                        <w:rPr>
                          <w:lang w:val="it-IT"/>
                        </w:rPr>
                        <w:t xml:space="preserve"> </w:t>
                      </w:r>
                      <w:r w:rsidRPr="004A7140">
                        <w:rPr>
                          <w:sz w:val="18"/>
                          <w:lang w:val="it-IT"/>
                        </w:rPr>
                        <w:t>Inalazione prodotti chimici/biologici pericolosi o cancerogeni</w:t>
                      </w:r>
                    </w:p>
                    <w:p w14:paraId="6297441C"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Maneggio/calpestamento di oggetti taglienti o pungenti </w:t>
                      </w:r>
                      <w:r w:rsidRPr="004A7140">
                        <w:rPr>
                          <w:sz w:val="18"/>
                          <w:lang w:val="it-IT"/>
                        </w:rPr>
                        <w:tab/>
                      </w:r>
                      <w:r>
                        <w:sym w:font="Wingdings" w:char="F0A1"/>
                      </w:r>
                      <w:r w:rsidRPr="004A7140">
                        <w:rPr>
                          <w:lang w:val="it-IT"/>
                        </w:rPr>
                        <w:t xml:space="preserve"> </w:t>
                      </w:r>
                      <w:r w:rsidRPr="004A7140">
                        <w:rPr>
                          <w:sz w:val="18"/>
                          <w:lang w:val="it-IT"/>
                        </w:rPr>
                        <w:t>Contatto prodotti chimici/biologici pericolosi o cancerogeni</w:t>
                      </w:r>
                    </w:p>
                    <w:p w14:paraId="601CBE83"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Lesioni causate da macchine utensili </w:t>
                      </w:r>
                      <w:r w:rsidRPr="004A7140">
                        <w:rPr>
                          <w:sz w:val="18"/>
                          <w:lang w:val="it-IT"/>
                        </w:rPr>
                        <w:tab/>
                      </w:r>
                      <w:r>
                        <w:sym w:font="Wingdings" w:char="F0A1"/>
                      </w:r>
                      <w:r w:rsidRPr="004A7140">
                        <w:rPr>
                          <w:lang w:val="it-IT"/>
                        </w:rPr>
                        <w:t xml:space="preserve"> </w:t>
                      </w:r>
                      <w:r w:rsidRPr="004A7140">
                        <w:rPr>
                          <w:sz w:val="18"/>
                          <w:lang w:val="it-IT"/>
                        </w:rPr>
                        <w:t>Ingestione prodotti chimici/biologici pericolosi o cancerogeni</w:t>
                      </w:r>
                    </w:p>
                    <w:p w14:paraId="49C5875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Urto contro materiali ed oggetti </w:t>
                      </w:r>
                      <w:r w:rsidRPr="004A7140">
                        <w:rPr>
                          <w:sz w:val="18"/>
                          <w:lang w:val="it-IT"/>
                        </w:rPr>
                        <w:tab/>
                      </w:r>
                      <w:r>
                        <w:sym w:font="Wingdings" w:char="F0A1"/>
                      </w:r>
                      <w:r w:rsidRPr="004A7140">
                        <w:rPr>
                          <w:lang w:val="it-IT"/>
                        </w:rPr>
                        <w:t xml:space="preserve"> </w:t>
                      </w:r>
                      <w:r w:rsidRPr="004A7140">
                        <w:rPr>
                          <w:sz w:val="18"/>
                          <w:lang w:val="it-IT"/>
                        </w:rPr>
                        <w:t>Lavoro non autorizzato</w:t>
                      </w:r>
                    </w:p>
                    <w:p w14:paraId="39E6406B"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Macchine in moto </w:t>
                      </w:r>
                      <w:r w:rsidRPr="004A7140">
                        <w:rPr>
                          <w:sz w:val="18"/>
                          <w:lang w:val="it-IT"/>
                        </w:rPr>
                        <w:tab/>
                      </w:r>
                      <w:r>
                        <w:sym w:font="Wingdings" w:char="F0A1"/>
                      </w:r>
                      <w:r w:rsidRPr="004A7140">
                        <w:rPr>
                          <w:lang w:val="it-IT"/>
                        </w:rPr>
                        <w:t xml:space="preserve"> </w:t>
                      </w:r>
                      <w:r w:rsidRPr="004A7140">
                        <w:rPr>
                          <w:sz w:val="18"/>
                          <w:lang w:val="it-IT"/>
                        </w:rPr>
                        <w:t xml:space="preserve">Misure prevenzione e </w:t>
                      </w:r>
                      <w:proofErr w:type="spellStart"/>
                      <w:r w:rsidRPr="004A7140">
                        <w:rPr>
                          <w:sz w:val="18"/>
                          <w:lang w:val="it-IT"/>
                        </w:rPr>
                        <w:t>protez</w:t>
                      </w:r>
                      <w:proofErr w:type="spellEnd"/>
                      <w:r w:rsidRPr="004A7140">
                        <w:rPr>
                          <w:sz w:val="18"/>
                          <w:lang w:val="it-IT"/>
                        </w:rPr>
                        <w:t>. collettiva non adatte o mancanti</w:t>
                      </w:r>
                    </w:p>
                    <w:p w14:paraId="51420F9A"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Caduta di carichi sfuggiti dalle mani</w:t>
                      </w:r>
                      <w:r w:rsidRPr="004A7140">
                        <w:rPr>
                          <w:sz w:val="18"/>
                          <w:lang w:val="it-IT"/>
                        </w:rPr>
                        <w:tab/>
                      </w:r>
                      <w:r>
                        <w:sym w:font="Wingdings" w:char="F0A1"/>
                      </w:r>
                      <w:r w:rsidRPr="004A7140">
                        <w:rPr>
                          <w:lang w:val="it-IT"/>
                        </w:rPr>
                        <w:t xml:space="preserve"> </w:t>
                      </w:r>
                      <w:r w:rsidRPr="004A7140">
                        <w:rPr>
                          <w:sz w:val="18"/>
                          <w:lang w:val="it-IT"/>
                        </w:rPr>
                        <w:t xml:space="preserve">Misure prevenzione e </w:t>
                      </w:r>
                      <w:proofErr w:type="spellStart"/>
                      <w:r w:rsidRPr="004A7140">
                        <w:rPr>
                          <w:sz w:val="18"/>
                          <w:lang w:val="it-IT"/>
                        </w:rPr>
                        <w:t>protez.individuale</w:t>
                      </w:r>
                      <w:proofErr w:type="spellEnd"/>
                      <w:r w:rsidRPr="004A7140">
                        <w:rPr>
                          <w:sz w:val="18"/>
                          <w:lang w:val="it-IT"/>
                        </w:rPr>
                        <w:t xml:space="preserve"> non adatte o mancanti</w:t>
                      </w:r>
                    </w:p>
                    <w:p w14:paraId="6E5D72C4"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Caduta di materiali in genere/crolli </w:t>
                      </w:r>
                      <w:r w:rsidRPr="004A7140">
                        <w:rPr>
                          <w:sz w:val="18"/>
                          <w:lang w:val="it-IT"/>
                        </w:rPr>
                        <w:tab/>
                      </w:r>
                      <w:r>
                        <w:sym w:font="Wingdings" w:char="F0A1"/>
                      </w:r>
                      <w:r w:rsidRPr="004A7140">
                        <w:rPr>
                          <w:lang w:val="it-IT"/>
                        </w:rPr>
                        <w:t xml:space="preserve"> </w:t>
                      </w:r>
                      <w:r w:rsidRPr="004A7140">
                        <w:rPr>
                          <w:sz w:val="18"/>
                          <w:lang w:val="it-IT"/>
                        </w:rPr>
                        <w:t xml:space="preserve">Misure </w:t>
                      </w:r>
                      <w:proofErr w:type="spellStart"/>
                      <w:r w:rsidRPr="004A7140">
                        <w:rPr>
                          <w:sz w:val="18"/>
                          <w:lang w:val="it-IT"/>
                        </w:rPr>
                        <w:t>prevenz.e</w:t>
                      </w:r>
                      <w:proofErr w:type="spellEnd"/>
                      <w:r w:rsidRPr="004A7140">
                        <w:rPr>
                          <w:sz w:val="18"/>
                          <w:lang w:val="it-IT"/>
                        </w:rPr>
                        <w:t xml:space="preserve"> </w:t>
                      </w:r>
                      <w:proofErr w:type="spellStart"/>
                      <w:r w:rsidRPr="004A7140">
                        <w:rPr>
                          <w:sz w:val="18"/>
                          <w:lang w:val="it-IT"/>
                        </w:rPr>
                        <w:t>prot</w:t>
                      </w:r>
                      <w:proofErr w:type="spellEnd"/>
                      <w:r w:rsidRPr="004A7140">
                        <w:rPr>
                          <w:sz w:val="18"/>
                          <w:lang w:val="it-IT"/>
                        </w:rPr>
                        <w:t>. esistenti ma non adottate/viste/applicate</w:t>
                      </w:r>
                    </w:p>
                    <w:p w14:paraId="1208B1A8"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Movimenti non coordinati </w:t>
                      </w:r>
                      <w:r w:rsidRPr="004A7140">
                        <w:rPr>
                          <w:sz w:val="18"/>
                          <w:lang w:val="it-IT"/>
                        </w:rPr>
                        <w:tab/>
                      </w:r>
                      <w:r>
                        <w:sym w:font="Wingdings" w:char="F0A1"/>
                      </w:r>
                      <w:r w:rsidRPr="004A7140">
                        <w:rPr>
                          <w:lang w:val="it-IT"/>
                        </w:rPr>
                        <w:t xml:space="preserve"> </w:t>
                      </w:r>
                      <w:r w:rsidRPr="004A7140">
                        <w:rPr>
                          <w:sz w:val="18"/>
                          <w:lang w:val="it-IT"/>
                        </w:rPr>
                        <w:t>Formazione/informazione scarsa o insufficiente</w:t>
                      </w:r>
                    </w:p>
                    <w:p w14:paraId="7294359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Sforzi da movimentazione manuale di carichi </w:t>
                      </w:r>
                      <w:r w:rsidRPr="004A7140">
                        <w:rPr>
                          <w:sz w:val="18"/>
                          <w:lang w:val="it-IT"/>
                        </w:rPr>
                        <w:tab/>
                      </w:r>
                      <w:r>
                        <w:sym w:font="Wingdings" w:char="F0A1"/>
                      </w:r>
                      <w:r w:rsidRPr="004A7140">
                        <w:rPr>
                          <w:lang w:val="it-IT"/>
                        </w:rPr>
                        <w:t xml:space="preserve"> </w:t>
                      </w:r>
                      <w:r w:rsidRPr="004A7140">
                        <w:rPr>
                          <w:sz w:val="18"/>
                          <w:lang w:val="it-IT"/>
                        </w:rPr>
                        <w:t>Abbigliamento pericoloso</w:t>
                      </w:r>
                    </w:p>
                    <w:p w14:paraId="3AD917EF" w14:textId="77777777" w:rsidR="00A65407" w:rsidRPr="004A7140" w:rsidRDefault="00A65407" w:rsidP="004A7140">
                      <w:pPr>
                        <w:tabs>
                          <w:tab w:val="left" w:pos="4536"/>
                        </w:tabs>
                        <w:spacing w:line="360" w:lineRule="auto"/>
                        <w:rPr>
                          <w:sz w:val="18"/>
                          <w:lang w:val="it-IT"/>
                        </w:rPr>
                      </w:pPr>
                      <w:r>
                        <w:sym w:font="Wingdings" w:char="F0A1"/>
                      </w:r>
                      <w:r w:rsidRPr="004A7140">
                        <w:rPr>
                          <w:lang w:val="it-IT"/>
                        </w:rPr>
                        <w:t xml:space="preserve"> </w:t>
                      </w:r>
                      <w:r w:rsidRPr="004A7140">
                        <w:rPr>
                          <w:sz w:val="18"/>
                          <w:lang w:val="it-IT"/>
                        </w:rPr>
                        <w:t xml:space="preserve">Manutenzione su apparecchi o parti in movimento </w:t>
                      </w:r>
                      <w:r w:rsidRPr="004A7140">
                        <w:rPr>
                          <w:sz w:val="18"/>
                          <w:lang w:val="it-IT"/>
                        </w:rPr>
                        <w:tab/>
                      </w:r>
                      <w:r>
                        <w:sym w:font="Wingdings" w:char="F0A1"/>
                      </w:r>
                      <w:r w:rsidRPr="004A7140">
                        <w:rPr>
                          <w:lang w:val="it-IT"/>
                        </w:rPr>
                        <w:t xml:space="preserve"> </w:t>
                      </w:r>
                      <w:r w:rsidRPr="004A7140">
                        <w:rPr>
                          <w:sz w:val="18"/>
                          <w:lang w:val="it-IT"/>
                        </w:rPr>
                        <w:t>Illuminazione scarsa</w:t>
                      </w:r>
                    </w:p>
                    <w:p w14:paraId="3577EE49"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 xml:space="preserve">Manutenzione su apparecchi/impianti sotto tensione </w:t>
                      </w:r>
                      <w:r w:rsidRPr="004A7140">
                        <w:rPr>
                          <w:sz w:val="18"/>
                          <w:lang w:val="it-IT"/>
                        </w:rPr>
                        <w:tab/>
                      </w:r>
                      <w:r>
                        <w:sym w:font="Wingdings" w:char="F0A1"/>
                      </w:r>
                      <w:r w:rsidRPr="004A7140">
                        <w:rPr>
                          <w:lang w:val="it-IT"/>
                        </w:rPr>
                        <w:t xml:space="preserve"> </w:t>
                      </w:r>
                      <w:r w:rsidRPr="004A7140">
                        <w:rPr>
                          <w:sz w:val="18"/>
                          <w:lang w:val="it-IT"/>
                        </w:rPr>
                        <w:t>Agenti atmosferici avversi</w:t>
                      </w:r>
                    </w:p>
                    <w:p w14:paraId="54FD44C7"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Corrente elettrica</w:t>
                      </w:r>
                      <w:r w:rsidRPr="004A7140">
                        <w:rPr>
                          <w:sz w:val="18"/>
                          <w:lang w:val="it-IT"/>
                        </w:rPr>
                        <w:tab/>
                      </w:r>
                      <w:r>
                        <w:sym w:font="Wingdings" w:char="F0A1"/>
                      </w:r>
                      <w:r w:rsidRPr="004A7140">
                        <w:rPr>
                          <w:lang w:val="it-IT"/>
                        </w:rPr>
                        <w:t xml:space="preserve"> </w:t>
                      </w:r>
                      <w:r w:rsidRPr="004A7140">
                        <w:rPr>
                          <w:sz w:val="18"/>
                          <w:lang w:val="it-IT"/>
                        </w:rPr>
                        <w:t>Distrazione</w:t>
                      </w:r>
                    </w:p>
                    <w:p w14:paraId="13447377" w14:textId="77777777" w:rsidR="00A65407" w:rsidRPr="004A7140" w:rsidRDefault="00A65407" w:rsidP="004A7140">
                      <w:pPr>
                        <w:tabs>
                          <w:tab w:val="left" w:pos="4536"/>
                        </w:tabs>
                        <w:spacing w:line="360" w:lineRule="auto"/>
                        <w:rPr>
                          <w:lang w:val="it-IT"/>
                        </w:rPr>
                      </w:pPr>
                      <w:r>
                        <w:sym w:font="Wingdings" w:char="F0A1"/>
                      </w:r>
                      <w:r w:rsidRPr="004A7140">
                        <w:rPr>
                          <w:lang w:val="it-IT"/>
                        </w:rPr>
                        <w:t xml:space="preserve"> </w:t>
                      </w:r>
                      <w:r w:rsidRPr="004A7140">
                        <w:rPr>
                          <w:sz w:val="18"/>
                          <w:lang w:val="it-IT"/>
                        </w:rPr>
                        <w:t>Campi magnetici</w:t>
                      </w:r>
                      <w:r w:rsidRPr="004A7140">
                        <w:rPr>
                          <w:sz w:val="18"/>
                          <w:lang w:val="it-IT"/>
                        </w:rPr>
                        <w:tab/>
                      </w:r>
                      <w:r>
                        <w:sym w:font="Wingdings" w:char="F0A1"/>
                      </w:r>
                      <w:r w:rsidRPr="004A7140">
                        <w:rPr>
                          <w:lang w:val="it-IT"/>
                        </w:rPr>
                        <w:t xml:space="preserve"> </w:t>
                      </w:r>
                      <w:r w:rsidRPr="004A7140">
                        <w:rPr>
                          <w:sz w:val="18"/>
                          <w:lang w:val="it-IT"/>
                        </w:rPr>
                        <w:t>Altro</w:t>
                      </w:r>
                    </w:p>
                    <w:p w14:paraId="440E68A8" w14:textId="77777777" w:rsidR="00A65407" w:rsidRDefault="00A65407" w:rsidP="004A7140">
                      <w:pPr>
                        <w:tabs>
                          <w:tab w:val="left" w:pos="4536"/>
                        </w:tabs>
                        <w:spacing w:line="360" w:lineRule="auto"/>
                      </w:pPr>
                      <w:r w:rsidRPr="004A7140">
                        <w:rPr>
                          <w:sz w:val="18"/>
                          <w:lang w:val="it-IT"/>
                        </w:rPr>
                        <w:tab/>
                      </w:r>
                      <w:r>
                        <w:rPr>
                          <w:sz w:val="28"/>
                        </w:rPr>
                        <w:t>…………………………………………....</w:t>
                      </w:r>
                    </w:p>
                    <w:p w14:paraId="77D1D95B" w14:textId="77777777" w:rsidR="00A65407" w:rsidRDefault="00A65407" w:rsidP="004A7140">
                      <w:pPr>
                        <w:tabs>
                          <w:tab w:val="left" w:pos="4536"/>
                        </w:tabs>
                        <w:spacing w:line="360" w:lineRule="auto"/>
                      </w:pPr>
                    </w:p>
                    <w:p w14:paraId="488C8094" w14:textId="77777777" w:rsidR="00A65407" w:rsidRDefault="00A65407" w:rsidP="004A7140">
                      <w:pPr>
                        <w:tabs>
                          <w:tab w:val="left" w:pos="4536"/>
                        </w:tabs>
                        <w:spacing w:line="360" w:lineRule="auto"/>
                      </w:pPr>
                    </w:p>
                    <w:p w14:paraId="512D85CE" w14:textId="77777777" w:rsidR="00A65407" w:rsidRDefault="00A65407" w:rsidP="004A7140">
                      <w:pPr>
                        <w:tabs>
                          <w:tab w:val="left" w:pos="4536"/>
                        </w:tabs>
                      </w:pPr>
                    </w:p>
                    <w:p w14:paraId="5A731A15" w14:textId="77777777" w:rsidR="00A65407" w:rsidRDefault="00A65407" w:rsidP="004A7140">
                      <w:pPr>
                        <w:tabs>
                          <w:tab w:val="left" w:pos="4536"/>
                        </w:tabs>
                      </w:pPr>
                    </w:p>
                    <w:p w14:paraId="0CBC8733" w14:textId="77777777" w:rsidR="00A65407" w:rsidRDefault="00A65407" w:rsidP="004A7140">
                      <w:pPr>
                        <w:tabs>
                          <w:tab w:val="left" w:pos="4536"/>
                        </w:tabs>
                      </w:pPr>
                    </w:p>
                    <w:p w14:paraId="379B74C3" w14:textId="77777777" w:rsidR="00A65407" w:rsidRDefault="00A65407" w:rsidP="004A7140">
                      <w:pPr>
                        <w:tabs>
                          <w:tab w:val="left" w:pos="4536"/>
                        </w:tabs>
                      </w:pPr>
                    </w:p>
                    <w:p w14:paraId="61DB3062" w14:textId="77777777" w:rsidR="00A65407" w:rsidRDefault="00A65407" w:rsidP="004A7140">
                      <w:pPr>
                        <w:tabs>
                          <w:tab w:val="left" w:pos="4536"/>
                        </w:tabs>
                      </w:pPr>
                    </w:p>
                    <w:p w14:paraId="30DC0DBF" w14:textId="77777777" w:rsidR="00A65407" w:rsidRDefault="00A65407" w:rsidP="004A7140">
                      <w:pPr>
                        <w:tabs>
                          <w:tab w:val="left" w:pos="4536"/>
                        </w:tabs>
                      </w:pPr>
                    </w:p>
                    <w:p w14:paraId="050832AE" w14:textId="77777777" w:rsidR="00A65407" w:rsidRDefault="00A65407" w:rsidP="004A7140">
                      <w:pPr>
                        <w:tabs>
                          <w:tab w:val="left" w:pos="4536"/>
                        </w:tabs>
                      </w:pPr>
                    </w:p>
                    <w:p w14:paraId="268CEBF8" w14:textId="77777777" w:rsidR="00A65407" w:rsidRDefault="00A65407" w:rsidP="004A7140">
                      <w:pPr>
                        <w:tabs>
                          <w:tab w:val="left" w:pos="4536"/>
                        </w:tabs>
                      </w:pPr>
                    </w:p>
                    <w:p w14:paraId="074549C3" w14:textId="77777777" w:rsidR="00A65407" w:rsidRDefault="00A65407" w:rsidP="004A7140">
                      <w:pPr>
                        <w:tabs>
                          <w:tab w:val="left" w:pos="4536"/>
                        </w:tabs>
                      </w:pPr>
                    </w:p>
                    <w:p w14:paraId="082B67F4" w14:textId="77777777" w:rsidR="00A65407" w:rsidRDefault="00A65407" w:rsidP="004A7140">
                      <w:pPr>
                        <w:tabs>
                          <w:tab w:val="left" w:pos="4536"/>
                        </w:tabs>
                      </w:pPr>
                    </w:p>
                    <w:p w14:paraId="043FB244" w14:textId="77777777" w:rsidR="00A65407" w:rsidRDefault="00A65407" w:rsidP="004A7140">
                      <w:pPr>
                        <w:tabs>
                          <w:tab w:val="left" w:pos="4536"/>
                        </w:tabs>
                      </w:pPr>
                    </w:p>
                    <w:p w14:paraId="1AA69E24" w14:textId="77777777" w:rsidR="00A65407" w:rsidRDefault="00A65407" w:rsidP="004A7140">
                      <w:pPr>
                        <w:tabs>
                          <w:tab w:val="left" w:pos="4536"/>
                        </w:tabs>
                      </w:pPr>
                    </w:p>
                  </w:txbxContent>
                </v:textbox>
                <w10:wrap type="topAndBottom"/>
              </v:shape>
            </w:pict>
          </mc:Fallback>
        </mc:AlternateContent>
      </w:r>
      <w:r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2576" behindDoc="0" locked="0" layoutInCell="0" allowOverlap="1" wp14:anchorId="1E9AEA0E" wp14:editId="29BAD3C3">
                <wp:simplePos x="0" y="0"/>
                <wp:positionH relativeFrom="column">
                  <wp:posOffset>94615</wp:posOffset>
                </wp:positionH>
                <wp:positionV relativeFrom="paragraph">
                  <wp:posOffset>10795</wp:posOffset>
                </wp:positionV>
                <wp:extent cx="6612255" cy="287020"/>
                <wp:effectExtent l="0" t="0" r="17145" b="1778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255" cy="287020"/>
                        </a:xfrm>
                        <a:prstGeom prst="rect">
                          <a:avLst/>
                        </a:prstGeom>
                        <a:solidFill>
                          <a:srgbClr val="FFFFFF"/>
                        </a:solidFill>
                        <a:ln w="9525">
                          <a:solidFill>
                            <a:srgbClr val="000000"/>
                          </a:solidFill>
                          <a:miter lim="800000"/>
                          <a:headEnd/>
                          <a:tailEnd/>
                        </a:ln>
                      </wps:spPr>
                      <wps:txbx>
                        <w:txbxContent>
                          <w:p w14:paraId="64C0F0E7" w14:textId="77777777" w:rsidR="00A65407" w:rsidRPr="004A7140" w:rsidRDefault="00A65407" w:rsidP="004A7140">
                            <w:pPr>
                              <w:jc w:val="center"/>
                              <w:rPr>
                                <w:b/>
                                <w:lang w:val="it-IT"/>
                              </w:rPr>
                            </w:pPr>
                            <w:r w:rsidRPr="004A7140">
                              <w:rPr>
                                <w:b/>
                                <w:lang w:val="it-IT"/>
                              </w:rPr>
                              <w:t>PARTE RISERVATA AL SERVIZIO DI PREVENZIONE E PROTEZIONE AZIENDALE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AEA0E" id="Text Box 7" o:spid="_x0000_s1042" type="#_x0000_t202" style="position:absolute;left:0;text-align:left;margin-left:7.45pt;margin-top:.85pt;width:520.6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" o:allowincell="f">
                <v:textbox>
                  <w:txbxContent>
                    <w:p w14:paraId="64C0F0E7" w14:textId="77777777" w:rsidR="00A65407" w:rsidRPr="004A7140" w:rsidRDefault="00A65407" w:rsidP="004A7140">
                      <w:pPr>
                        <w:jc w:val="center"/>
                        <w:rPr>
                          <w:b/>
                          <w:lang w:val="it-IT"/>
                        </w:rPr>
                      </w:pPr>
                      <w:r w:rsidRPr="004A7140">
                        <w:rPr>
                          <w:b/>
                          <w:lang w:val="it-IT"/>
                        </w:rPr>
                        <w:t>PARTE RISERVATA AL SERVIZIO DI PREVENZIONE E PROTEZIONE AZIENDALE</w:t>
                      </w:r>
                    </w:p>
                  </w:txbxContent>
                </v:textbox>
                <w10:wrap type="topAndBottom"/>
              </v:shape>
            </w:pict>
          </mc:Fallback>
        </mc:AlternateContent>
      </w:r>
      <w:r w:rsidR="004A7140" w:rsidRPr="00695E02">
        <w:rPr>
          <w:rFonts w:ascii="Times New Roman" w:eastAsia="Times New Roman" w:hAnsi="Times New Roman" w:cs="Times New Roman"/>
          <w:noProof/>
          <w:sz w:val="24"/>
          <w:szCs w:val="24"/>
          <w:lang w:val="it-IT" w:eastAsia="it-IT"/>
        </w:rPr>
        <mc:AlternateContent>
          <mc:Choice Requires="wps">
            <w:drawing>
              <wp:anchor distT="0" distB="0" distL="114300" distR="114300" simplePos="0" relativeHeight="251675648" behindDoc="0" locked="0" layoutInCell="0" allowOverlap="1" wp14:anchorId="42559FD8" wp14:editId="74A6430B">
                <wp:simplePos x="0" y="0"/>
                <wp:positionH relativeFrom="column">
                  <wp:posOffset>468630</wp:posOffset>
                </wp:positionH>
                <wp:positionV relativeFrom="paragraph">
                  <wp:posOffset>5775325</wp:posOffset>
                </wp:positionV>
                <wp:extent cx="1645920" cy="457200"/>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37D54" w14:textId="77777777" w:rsidR="00A65407" w:rsidRDefault="00A65407" w:rsidP="004A7140">
                            <w:pPr>
                              <w:rPr>
                                <w:b/>
                              </w:rPr>
                            </w:pPr>
                            <w:r>
                              <w:rPr>
                                <w:b/>
                              </w:rPr>
                              <w:t>CIRCOSTANZA DETERMINANTE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59FD8" id="Text Box 9" o:spid="_x0000_s1043" type="#_x0000_t202" style="position:absolute;left:0;text-align:left;margin-left:36.9pt;margin-top:454.75pt;width:129.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FgwIAABc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" o:allowincell="f" stroked="f">
                <v:textbox>
                  <w:txbxContent>
                    <w:p w14:paraId="6CA37D54" w14:textId="77777777" w:rsidR="00A65407" w:rsidRDefault="00A65407" w:rsidP="004A7140">
                      <w:pPr>
                        <w:rPr>
                          <w:b/>
                        </w:rPr>
                      </w:pPr>
                      <w:r>
                        <w:rPr>
                          <w:b/>
                        </w:rPr>
                        <w:t>CIRCOSTANZA DETERMINANTE</w:t>
                      </w:r>
                    </w:p>
                  </w:txbxContent>
                </v:textbox>
                <w10:wrap type="topAndBottom"/>
              </v:shape>
            </w:pict>
          </mc:Fallback>
        </mc:AlternateContent>
      </w:r>
    </w:p>
    <w:sectPr w:rsidR="0008498E" w:rsidRPr="00695E02" w:rsidSect="009315E0">
      <w:headerReference w:type="even" r:id="rId30"/>
      <w:headerReference w:type="default" r:id="rId31"/>
      <w:footerReference w:type="even" r:id="rId32"/>
      <w:footerReference w:type="default" r:id="rId33"/>
      <w:headerReference w:type="first" r:id="rId34"/>
      <w:footerReference w:type="first" r:id="rId3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BFA38" w14:textId="77777777" w:rsidR="00A65407" w:rsidRDefault="00A65407" w:rsidP="006A47E6">
      <w:pPr>
        <w:spacing w:after="0" w:line="240" w:lineRule="auto"/>
      </w:pPr>
      <w:r>
        <w:separator/>
      </w:r>
    </w:p>
  </w:endnote>
  <w:endnote w:type="continuationSeparator" w:id="0">
    <w:p w14:paraId="194274E1" w14:textId="77777777" w:rsidR="00A65407" w:rsidRDefault="00A65407" w:rsidP="006A4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Times-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Ashley Inline">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CF033" w14:textId="77777777" w:rsidR="00A65407" w:rsidRDefault="00A6540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9" w:type="dxa"/>
      <w:jc w:val="center"/>
      <w:tblLayout w:type="fixed"/>
      <w:tblCellMar>
        <w:left w:w="60" w:type="dxa"/>
        <w:right w:w="60" w:type="dxa"/>
      </w:tblCellMar>
      <w:tblLook w:val="0000" w:firstRow="0" w:lastRow="0" w:firstColumn="0" w:lastColumn="0" w:noHBand="0" w:noVBand="0"/>
    </w:tblPr>
    <w:tblGrid>
      <w:gridCol w:w="3479"/>
      <w:gridCol w:w="3480"/>
      <w:gridCol w:w="3480"/>
    </w:tblGrid>
    <w:tr w:rsidR="00A65407" w:rsidRPr="00565113" w14:paraId="08AE9EF0" w14:textId="77777777" w:rsidTr="007B6C09">
      <w:trPr>
        <w:cantSplit/>
        <w:jc w:val="center"/>
      </w:trPr>
      <w:tc>
        <w:tcPr>
          <w:tcW w:w="10439" w:type="dxa"/>
          <w:gridSpan w:val="3"/>
          <w:tcBorders>
            <w:top w:val="single" w:sz="8" w:space="0" w:color="auto"/>
            <w:left w:val="single" w:sz="8" w:space="0" w:color="auto"/>
            <w:bottom w:val="single" w:sz="8" w:space="0" w:color="auto"/>
            <w:right w:val="single" w:sz="8" w:space="0" w:color="auto"/>
          </w:tcBorders>
          <w:shd w:val="clear" w:color="auto" w:fill="000080"/>
          <w:vAlign w:val="center"/>
        </w:tcPr>
        <w:p w14:paraId="1213479A" w14:textId="146B3CAC" w:rsidR="00A65407" w:rsidRPr="001669DB" w:rsidRDefault="00A65407" w:rsidP="00565113">
          <w:pPr>
            <w:spacing w:before="56" w:after="56" w:line="240" w:lineRule="auto"/>
            <w:jc w:val="center"/>
            <w:rPr>
              <w:rFonts w:ascii="Times New Roman" w:eastAsia="Times New Roman" w:hAnsi="Times New Roman" w:cs="Times New Roman"/>
              <w:b/>
              <w:sz w:val="20"/>
              <w:szCs w:val="20"/>
              <w:lang w:val="it-IT" w:eastAsia="it-IT"/>
            </w:rPr>
          </w:pPr>
          <w:r>
            <w:rPr>
              <w:rFonts w:ascii="Times New Roman" w:eastAsia="Times New Roman" w:hAnsi="Times New Roman" w:cs="Times New Roman"/>
              <w:b/>
              <w:sz w:val="20"/>
              <w:szCs w:val="20"/>
              <w:lang w:val="it-IT" w:eastAsia="it-IT"/>
            </w:rPr>
            <w:t>DVR.09C17.MAN.EMG-</w:t>
          </w:r>
          <w:r>
            <w:rPr>
              <w:rFonts w:ascii="Times New Roman" w:eastAsia="Times New Roman" w:hAnsi="Times New Roman" w:cs="Times New Roman"/>
              <w:b/>
              <w:color w:val="FFFFFF"/>
              <w:sz w:val="20"/>
              <w:szCs w:val="20"/>
              <w:lang w:val="it-IT" w:eastAsia="it-IT"/>
            </w:rPr>
            <w:t>Piano Gestione Emergenza</w:t>
          </w:r>
        </w:p>
      </w:tc>
    </w:tr>
    <w:tr w:rsidR="00A65407" w:rsidRPr="006A47E6" w14:paraId="53825369" w14:textId="77777777" w:rsidTr="007B6C09">
      <w:trPr>
        <w:cantSplit/>
        <w:jc w:val="center"/>
      </w:trPr>
      <w:tc>
        <w:tcPr>
          <w:tcW w:w="10439" w:type="dxa"/>
          <w:gridSpan w:val="3"/>
          <w:tcBorders>
            <w:top w:val="single" w:sz="8" w:space="0" w:color="auto"/>
            <w:left w:val="single" w:sz="8" w:space="0" w:color="auto"/>
            <w:bottom w:val="single" w:sz="8" w:space="0" w:color="auto"/>
            <w:right w:val="single" w:sz="8" w:space="0" w:color="auto"/>
          </w:tcBorders>
          <w:shd w:val="clear" w:color="auto" w:fill="000080"/>
          <w:vAlign w:val="center"/>
        </w:tcPr>
        <w:p w14:paraId="2E14154F" w14:textId="2B9C621D" w:rsidR="00A65407" w:rsidRPr="006A47E6" w:rsidRDefault="00A65407" w:rsidP="006A47E6">
          <w:pPr>
            <w:spacing w:after="0" w:line="240" w:lineRule="auto"/>
            <w:jc w:val="center"/>
            <w:rPr>
              <w:rFonts w:ascii="Times New Roman" w:eastAsia="Times New Roman" w:hAnsi="Times New Roman" w:cs="Times New Roman"/>
              <w:b/>
              <w:color w:val="FFFFFF"/>
              <w:sz w:val="20"/>
              <w:szCs w:val="20"/>
              <w:lang w:val="it-IT" w:eastAsia="it-IT"/>
            </w:rPr>
          </w:pPr>
          <w:r w:rsidRPr="006A47E6">
            <w:rPr>
              <w:rFonts w:ascii="Times New Roman" w:eastAsia="Times New Roman" w:hAnsi="Times New Roman" w:cs="Times New Roman"/>
              <w:b/>
              <w:color w:val="FFFFFF"/>
              <w:sz w:val="20"/>
              <w:szCs w:val="20"/>
              <w:lang w:val="it-IT"/>
            </w:rPr>
            <w:t>Tel.: 040/3787-739 - e-mail: safety</w:t>
          </w:r>
          <w:r>
            <w:rPr>
              <w:rFonts w:ascii="Times New Roman" w:eastAsia="Times New Roman" w:hAnsi="Times New Roman" w:cs="Times New Roman"/>
              <w:b/>
              <w:color w:val="FFFFFF"/>
              <w:sz w:val="20"/>
              <w:szCs w:val="20"/>
              <w:lang w:val="it-IT"/>
            </w:rPr>
            <w:t>@sissa</w:t>
          </w:r>
          <w:r w:rsidRPr="006A47E6">
            <w:rPr>
              <w:rFonts w:ascii="Times New Roman" w:eastAsia="Times New Roman" w:hAnsi="Times New Roman" w:cs="Times New Roman"/>
              <w:b/>
              <w:color w:val="FFFFFF"/>
              <w:sz w:val="20"/>
              <w:szCs w:val="20"/>
              <w:lang w:val="it-IT"/>
            </w:rPr>
            <w:t xml:space="preserve">.it - </w:t>
          </w:r>
          <w:r>
            <w:rPr>
              <w:rFonts w:ascii="Times New Roman" w:eastAsia="Times New Roman" w:hAnsi="Times New Roman" w:cs="Times New Roman"/>
              <w:b/>
              <w:color w:val="FFFFFF"/>
              <w:sz w:val="20"/>
              <w:szCs w:val="20"/>
              <w:lang w:val="it-IT"/>
            </w:rPr>
            <w:t>www.sissa</w:t>
          </w:r>
          <w:r w:rsidRPr="006A47E6">
            <w:rPr>
              <w:rFonts w:ascii="Times New Roman" w:eastAsia="Times New Roman" w:hAnsi="Times New Roman" w:cs="Times New Roman"/>
              <w:b/>
              <w:color w:val="FFFFFF"/>
              <w:sz w:val="20"/>
              <w:szCs w:val="20"/>
              <w:lang w:val="it-IT"/>
            </w:rPr>
            <w:t>.it/safety</w:t>
          </w:r>
        </w:p>
      </w:tc>
    </w:tr>
    <w:tr w:rsidR="00A65407" w:rsidRPr="006A47E6" w14:paraId="487C6E96" w14:textId="77777777" w:rsidTr="007B6C09">
      <w:trPr>
        <w:cantSplit/>
        <w:jc w:val="center"/>
      </w:trPr>
      <w:tc>
        <w:tcPr>
          <w:tcW w:w="3479" w:type="dxa"/>
          <w:tcBorders>
            <w:top w:val="single" w:sz="8" w:space="0" w:color="auto"/>
            <w:left w:val="single" w:sz="8" w:space="0" w:color="auto"/>
            <w:bottom w:val="single" w:sz="8" w:space="0" w:color="auto"/>
            <w:right w:val="single" w:sz="8" w:space="0" w:color="auto"/>
          </w:tcBorders>
          <w:shd w:val="clear" w:color="auto" w:fill="FFFFFF"/>
        </w:tcPr>
        <w:p w14:paraId="49C6C992" w14:textId="77777777" w:rsidR="00A65407" w:rsidRPr="006A47E6" w:rsidRDefault="00A65407" w:rsidP="006A47E6">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proofErr w:type="spellStart"/>
          <w:r w:rsidRPr="006A47E6">
            <w:rPr>
              <w:rFonts w:ascii="Times New Roman" w:eastAsia="Times New Roman" w:hAnsi="Times New Roman" w:cs="Times New Roman"/>
              <w:b/>
              <w:bCs/>
              <w:sz w:val="20"/>
              <w:szCs w:val="20"/>
              <w:lang w:val="it-IT" w:eastAsia="it-IT"/>
            </w:rPr>
            <w:t>Written</w:t>
          </w:r>
          <w:proofErr w:type="spellEnd"/>
          <w:r w:rsidRPr="006A47E6">
            <w:rPr>
              <w:rFonts w:ascii="Times New Roman" w:eastAsia="Times New Roman" w:hAnsi="Times New Roman" w:cs="Times New Roman"/>
              <w:b/>
              <w:bCs/>
              <w:sz w:val="20"/>
              <w:szCs w:val="20"/>
              <w:lang w:val="it-IT" w:eastAsia="it-IT"/>
            </w:rPr>
            <w:t xml:space="preserve"> by</w:t>
          </w:r>
        </w:p>
      </w:tc>
      <w:tc>
        <w:tcPr>
          <w:tcW w:w="3480" w:type="dxa"/>
          <w:tcBorders>
            <w:top w:val="single" w:sz="8" w:space="0" w:color="auto"/>
            <w:left w:val="single" w:sz="8" w:space="0" w:color="auto"/>
            <w:bottom w:val="single" w:sz="8" w:space="0" w:color="auto"/>
            <w:right w:val="single" w:sz="8" w:space="0" w:color="auto"/>
          </w:tcBorders>
          <w:shd w:val="clear" w:color="auto" w:fill="FFFFFF"/>
        </w:tcPr>
        <w:p w14:paraId="6A2FCB7D" w14:textId="77777777" w:rsidR="00A65407" w:rsidRPr="006A47E6" w:rsidRDefault="00A65407" w:rsidP="006A47E6">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proofErr w:type="spellStart"/>
          <w:r w:rsidRPr="006A47E6">
            <w:rPr>
              <w:rFonts w:ascii="Times New Roman" w:eastAsia="Times New Roman" w:hAnsi="Times New Roman" w:cs="Times New Roman"/>
              <w:b/>
              <w:bCs/>
              <w:sz w:val="20"/>
              <w:szCs w:val="20"/>
              <w:lang w:val="it-IT" w:eastAsia="it-IT"/>
            </w:rPr>
            <w:t>Controlled</w:t>
          </w:r>
          <w:proofErr w:type="spellEnd"/>
          <w:r w:rsidRPr="006A47E6">
            <w:rPr>
              <w:rFonts w:ascii="Times New Roman" w:eastAsia="Times New Roman" w:hAnsi="Times New Roman" w:cs="Times New Roman"/>
              <w:b/>
              <w:bCs/>
              <w:sz w:val="20"/>
              <w:szCs w:val="20"/>
              <w:lang w:val="it-IT" w:eastAsia="it-IT"/>
            </w:rPr>
            <w:t xml:space="preserve"> by</w:t>
          </w:r>
        </w:p>
      </w:tc>
      <w:tc>
        <w:tcPr>
          <w:tcW w:w="3480" w:type="dxa"/>
          <w:tcBorders>
            <w:top w:val="single" w:sz="8" w:space="0" w:color="auto"/>
            <w:left w:val="single" w:sz="8" w:space="0" w:color="auto"/>
            <w:bottom w:val="single" w:sz="8" w:space="0" w:color="auto"/>
            <w:right w:val="single" w:sz="8" w:space="0" w:color="auto"/>
          </w:tcBorders>
          <w:shd w:val="clear" w:color="auto" w:fill="FFFFFF"/>
        </w:tcPr>
        <w:p w14:paraId="469E785D" w14:textId="77777777" w:rsidR="00A65407" w:rsidRPr="006A47E6" w:rsidRDefault="00A65407" w:rsidP="006A47E6">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proofErr w:type="spellStart"/>
          <w:r w:rsidRPr="006A47E6">
            <w:rPr>
              <w:rFonts w:ascii="Times New Roman" w:eastAsia="Times New Roman" w:hAnsi="Times New Roman" w:cs="Times New Roman"/>
              <w:b/>
              <w:bCs/>
              <w:sz w:val="20"/>
              <w:szCs w:val="20"/>
              <w:lang w:val="it-IT" w:eastAsia="it-IT"/>
            </w:rPr>
            <w:t>Approved</w:t>
          </w:r>
          <w:proofErr w:type="spellEnd"/>
          <w:r w:rsidRPr="006A47E6">
            <w:rPr>
              <w:rFonts w:ascii="Times New Roman" w:eastAsia="Times New Roman" w:hAnsi="Times New Roman" w:cs="Times New Roman"/>
              <w:b/>
              <w:bCs/>
              <w:sz w:val="20"/>
              <w:szCs w:val="20"/>
              <w:lang w:val="it-IT" w:eastAsia="it-IT"/>
            </w:rPr>
            <w:t xml:space="preserve"> by</w:t>
          </w:r>
        </w:p>
      </w:tc>
    </w:tr>
    <w:tr w:rsidR="00A65407" w:rsidRPr="006A47E6" w14:paraId="57D8ED28" w14:textId="77777777" w:rsidTr="007B6C09">
      <w:trPr>
        <w:cantSplit/>
        <w:jc w:val="center"/>
      </w:trPr>
      <w:tc>
        <w:tcPr>
          <w:tcW w:w="3479" w:type="dxa"/>
          <w:tcBorders>
            <w:top w:val="single" w:sz="8" w:space="0" w:color="auto"/>
            <w:left w:val="single" w:sz="8" w:space="0" w:color="auto"/>
            <w:bottom w:val="single" w:sz="8" w:space="0" w:color="auto"/>
            <w:right w:val="single" w:sz="8" w:space="0" w:color="auto"/>
          </w:tcBorders>
          <w:shd w:val="clear" w:color="auto" w:fill="FFFFFF"/>
        </w:tcPr>
        <w:p w14:paraId="68AB526C" w14:textId="77777777" w:rsidR="00A65407" w:rsidRPr="006A47E6" w:rsidRDefault="00A65407" w:rsidP="006A47E6">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r w:rsidRPr="006A47E6">
            <w:rPr>
              <w:rFonts w:ascii="Times New Roman" w:eastAsia="Times New Roman" w:hAnsi="Times New Roman" w:cs="Times New Roman"/>
              <w:b/>
              <w:bCs/>
              <w:sz w:val="20"/>
              <w:szCs w:val="20"/>
              <w:lang w:val="it-IT" w:eastAsia="it-IT"/>
            </w:rPr>
            <w:t>BIGIARINI TULLIO</w:t>
          </w:r>
        </w:p>
      </w:tc>
      <w:tc>
        <w:tcPr>
          <w:tcW w:w="3480" w:type="dxa"/>
          <w:tcBorders>
            <w:top w:val="single" w:sz="8" w:space="0" w:color="auto"/>
            <w:left w:val="single" w:sz="8" w:space="0" w:color="auto"/>
            <w:bottom w:val="single" w:sz="8" w:space="0" w:color="auto"/>
            <w:right w:val="single" w:sz="8" w:space="0" w:color="auto"/>
          </w:tcBorders>
          <w:shd w:val="clear" w:color="auto" w:fill="FFFFFF"/>
        </w:tcPr>
        <w:p w14:paraId="0F85E296" w14:textId="77777777" w:rsidR="00A65407" w:rsidRPr="006A47E6" w:rsidRDefault="00A65407" w:rsidP="006A47E6">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r>
            <w:rPr>
              <w:rFonts w:ascii="Times New Roman" w:eastAsia="Times New Roman" w:hAnsi="Times New Roman" w:cs="Times New Roman"/>
              <w:b/>
              <w:bCs/>
              <w:sz w:val="20"/>
              <w:szCs w:val="20"/>
              <w:lang w:val="it-IT" w:eastAsia="it-IT"/>
            </w:rPr>
            <w:t>SPP</w:t>
          </w:r>
        </w:p>
      </w:tc>
      <w:tc>
        <w:tcPr>
          <w:tcW w:w="3480" w:type="dxa"/>
          <w:tcBorders>
            <w:top w:val="single" w:sz="8" w:space="0" w:color="auto"/>
            <w:left w:val="single" w:sz="8" w:space="0" w:color="auto"/>
            <w:bottom w:val="single" w:sz="8" w:space="0" w:color="auto"/>
            <w:right w:val="single" w:sz="8" w:space="0" w:color="auto"/>
          </w:tcBorders>
          <w:shd w:val="clear" w:color="auto" w:fill="FFFFFF"/>
        </w:tcPr>
        <w:p w14:paraId="1E5256CE" w14:textId="77777777" w:rsidR="00A65407" w:rsidRPr="006A47E6" w:rsidRDefault="00A65407" w:rsidP="007B6C09">
          <w:pPr>
            <w:tabs>
              <w:tab w:val="center" w:pos="4819"/>
              <w:tab w:val="right" w:pos="9638"/>
            </w:tabs>
            <w:spacing w:after="0" w:line="240" w:lineRule="auto"/>
            <w:jc w:val="center"/>
            <w:rPr>
              <w:rFonts w:ascii="Times New Roman" w:eastAsia="Times New Roman" w:hAnsi="Times New Roman" w:cs="Times New Roman"/>
              <w:b/>
              <w:bCs/>
              <w:sz w:val="20"/>
              <w:szCs w:val="20"/>
              <w:lang w:val="it-IT" w:eastAsia="it-IT"/>
            </w:rPr>
          </w:pPr>
          <w:r>
            <w:rPr>
              <w:rFonts w:ascii="Times New Roman" w:eastAsia="Times New Roman" w:hAnsi="Times New Roman" w:cs="Times New Roman"/>
              <w:b/>
              <w:bCs/>
              <w:sz w:val="20"/>
              <w:szCs w:val="20"/>
              <w:lang w:val="it-IT" w:eastAsia="it-IT"/>
            </w:rPr>
            <w:t>DL</w:t>
          </w:r>
        </w:p>
      </w:tc>
    </w:tr>
  </w:tbl>
  <w:p w14:paraId="380F0CF2" w14:textId="77777777" w:rsidR="00A65407" w:rsidRDefault="00A65407" w:rsidP="006A47E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C27A" w14:textId="77777777" w:rsidR="00A65407" w:rsidRDefault="00A6540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A3657C" w14:textId="77777777" w:rsidR="00A65407" w:rsidRDefault="00A65407" w:rsidP="006A47E6">
      <w:pPr>
        <w:spacing w:after="0" w:line="240" w:lineRule="auto"/>
      </w:pPr>
      <w:r>
        <w:separator/>
      </w:r>
    </w:p>
  </w:footnote>
  <w:footnote w:type="continuationSeparator" w:id="0">
    <w:p w14:paraId="24DE11C9" w14:textId="77777777" w:rsidR="00A65407" w:rsidRDefault="00A65407" w:rsidP="006A4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D350B" w14:textId="77777777" w:rsidR="00A65407" w:rsidRDefault="00A6540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9" w:type="dxa"/>
      <w:jc w:val="center"/>
      <w:tblLayout w:type="fixed"/>
      <w:tblCellMar>
        <w:left w:w="60" w:type="dxa"/>
        <w:right w:w="60" w:type="dxa"/>
      </w:tblCellMar>
      <w:tblLook w:val="0000" w:firstRow="0" w:lastRow="0" w:firstColumn="0" w:lastColumn="0" w:noHBand="0" w:noVBand="0"/>
    </w:tblPr>
    <w:tblGrid>
      <w:gridCol w:w="2802"/>
      <w:gridCol w:w="4608"/>
      <w:gridCol w:w="3029"/>
    </w:tblGrid>
    <w:tr w:rsidR="00A65407" w:rsidRPr="00565113" w14:paraId="72038334" w14:textId="77777777" w:rsidTr="007B6C09">
      <w:trPr>
        <w:cantSplit/>
        <w:trHeight w:val="758"/>
        <w:jc w:val="center"/>
      </w:trPr>
      <w:tc>
        <w:tcPr>
          <w:tcW w:w="2802" w:type="dxa"/>
          <w:vMerge w:val="restart"/>
          <w:tcBorders>
            <w:top w:val="single" w:sz="8" w:space="0" w:color="auto"/>
            <w:left w:val="single" w:sz="8" w:space="0" w:color="auto"/>
            <w:right w:val="single" w:sz="8" w:space="0" w:color="auto"/>
          </w:tcBorders>
          <w:vAlign w:val="center"/>
        </w:tcPr>
        <w:p w14:paraId="5805F77B" w14:textId="77777777" w:rsidR="00A65407" w:rsidRPr="006A47E6" w:rsidRDefault="00A65407" w:rsidP="006A47E6">
          <w:pPr>
            <w:spacing w:after="0" w:line="240" w:lineRule="auto"/>
            <w:jc w:val="center"/>
            <w:rPr>
              <w:rFonts w:ascii="Times New Roman" w:eastAsia="Times New Roman" w:hAnsi="Times New Roman" w:cs="Times New Roman"/>
              <w:sz w:val="16"/>
              <w:szCs w:val="20"/>
              <w:lang w:val="it-IT" w:eastAsia="it-IT"/>
            </w:rPr>
          </w:pPr>
          <w:r w:rsidRPr="006A47E6">
            <w:rPr>
              <w:rFonts w:ascii="Times New Roman" w:eastAsia="Times New Roman" w:hAnsi="Times New Roman" w:cs="Times New Roman"/>
              <w:noProof/>
              <w:sz w:val="24"/>
              <w:szCs w:val="24"/>
              <w:u w:val="single"/>
              <w:lang w:val="it-IT" w:eastAsia="it-IT"/>
            </w:rPr>
            <w:drawing>
              <wp:inline distT="0" distB="0" distL="0" distR="0" wp14:anchorId="3E0A7513" wp14:editId="323A2E0C">
                <wp:extent cx="676275" cy="542925"/>
                <wp:effectExtent l="19050" t="0" r="9525" b="0"/>
                <wp:docPr id="20" name="Picture 4" descr="logosi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issa"/>
                        <pic:cNvPicPr>
                          <a:picLocks noChangeAspect="1" noChangeArrowheads="1"/>
                        </pic:cNvPicPr>
                      </pic:nvPicPr>
                      <pic:blipFill>
                        <a:blip r:embed="rId1" cstate="print"/>
                        <a:srcRect/>
                        <a:stretch>
                          <a:fillRect/>
                        </a:stretch>
                      </pic:blipFill>
                      <pic:spPr bwMode="auto">
                        <a:xfrm>
                          <a:off x="0" y="0"/>
                          <a:ext cx="676275" cy="542925"/>
                        </a:xfrm>
                        <a:prstGeom prst="rect">
                          <a:avLst/>
                        </a:prstGeom>
                        <a:noFill/>
                        <a:ln w="9525">
                          <a:noFill/>
                          <a:miter lim="800000"/>
                          <a:headEnd/>
                          <a:tailEnd/>
                        </a:ln>
                      </pic:spPr>
                    </pic:pic>
                  </a:graphicData>
                </a:graphic>
              </wp:inline>
            </w:drawing>
          </w:r>
        </w:p>
        <w:p w14:paraId="77F41DBF" w14:textId="77777777" w:rsidR="00A65407" w:rsidRPr="006A47E6" w:rsidRDefault="00A65407" w:rsidP="006A47E6">
          <w:pPr>
            <w:spacing w:after="0" w:line="240" w:lineRule="auto"/>
            <w:jc w:val="center"/>
            <w:rPr>
              <w:rFonts w:ascii="Times New Roman" w:eastAsia="Times New Roman" w:hAnsi="Times New Roman" w:cs="Times New Roman"/>
              <w:sz w:val="16"/>
              <w:szCs w:val="20"/>
              <w:lang w:val="it-IT" w:eastAsia="it-IT"/>
            </w:rPr>
          </w:pPr>
          <w:proofErr w:type="spellStart"/>
          <w:r w:rsidRPr="006A47E6">
            <w:rPr>
              <w:rFonts w:ascii="Times New Roman" w:eastAsia="Times New Roman" w:hAnsi="Times New Roman" w:cs="Times New Roman"/>
              <w:sz w:val="16"/>
              <w:szCs w:val="20"/>
              <w:lang w:val="it-IT" w:eastAsia="it-IT"/>
            </w:rPr>
            <w:t>Health</w:t>
          </w:r>
          <w:proofErr w:type="spellEnd"/>
          <w:r w:rsidRPr="006A47E6">
            <w:rPr>
              <w:rFonts w:ascii="Times New Roman" w:eastAsia="Times New Roman" w:hAnsi="Times New Roman" w:cs="Times New Roman"/>
              <w:sz w:val="16"/>
              <w:szCs w:val="20"/>
              <w:lang w:val="it-IT" w:eastAsia="it-IT"/>
            </w:rPr>
            <w:t xml:space="preserve"> and </w:t>
          </w:r>
          <w:proofErr w:type="spellStart"/>
          <w:r w:rsidRPr="006A47E6">
            <w:rPr>
              <w:rFonts w:ascii="Times New Roman" w:eastAsia="Times New Roman" w:hAnsi="Times New Roman" w:cs="Times New Roman"/>
              <w:sz w:val="16"/>
              <w:szCs w:val="20"/>
              <w:lang w:val="it-IT" w:eastAsia="it-IT"/>
            </w:rPr>
            <w:t>Safety</w:t>
          </w:r>
          <w:proofErr w:type="spellEnd"/>
          <w:r w:rsidRPr="006A47E6">
            <w:rPr>
              <w:rFonts w:ascii="Times New Roman" w:eastAsia="Times New Roman" w:hAnsi="Times New Roman" w:cs="Times New Roman"/>
              <w:sz w:val="16"/>
              <w:szCs w:val="20"/>
              <w:lang w:val="it-IT" w:eastAsia="it-IT"/>
            </w:rPr>
            <w:t xml:space="preserve"> Services</w:t>
          </w:r>
        </w:p>
      </w:tc>
      <w:tc>
        <w:tcPr>
          <w:tcW w:w="4608"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6B261016" w14:textId="39197166" w:rsidR="00A65407" w:rsidRPr="006A47E6" w:rsidRDefault="00A65407" w:rsidP="006A47E6">
          <w:pPr>
            <w:spacing w:after="0" w:line="240" w:lineRule="auto"/>
            <w:jc w:val="center"/>
            <w:rPr>
              <w:rFonts w:ascii="Times New Roman" w:eastAsia="Times New Roman" w:hAnsi="Times New Roman" w:cs="Times New Roman"/>
              <w:b/>
              <w:bCs/>
              <w:sz w:val="28"/>
              <w:szCs w:val="28"/>
              <w:lang w:val="it-IT" w:eastAsia="it-IT"/>
            </w:rPr>
          </w:pPr>
          <w:r>
            <w:rPr>
              <w:rFonts w:ascii="Times New Roman" w:eastAsia="Times New Roman" w:hAnsi="Times New Roman" w:cs="Times New Roman"/>
              <w:b/>
              <w:bCs/>
              <w:sz w:val="28"/>
              <w:szCs w:val="28"/>
              <w:lang w:val="it-IT" w:eastAsia="it-IT"/>
            </w:rPr>
            <w:t>P</w:t>
          </w:r>
          <w:r w:rsidRPr="006A47E6">
            <w:rPr>
              <w:rFonts w:ascii="Times New Roman" w:eastAsia="Times New Roman" w:hAnsi="Times New Roman" w:cs="Times New Roman"/>
              <w:b/>
              <w:bCs/>
              <w:sz w:val="28"/>
              <w:szCs w:val="28"/>
              <w:lang w:val="it-IT" w:eastAsia="it-IT"/>
            </w:rPr>
            <w:t>I</w:t>
          </w:r>
          <w:r>
            <w:rPr>
              <w:rFonts w:ascii="Times New Roman" w:eastAsia="Times New Roman" w:hAnsi="Times New Roman" w:cs="Times New Roman"/>
              <w:b/>
              <w:bCs/>
              <w:sz w:val="28"/>
              <w:szCs w:val="28"/>
              <w:lang w:val="it-IT" w:eastAsia="it-IT"/>
            </w:rPr>
            <w:t>ANO GESTIONE EMERGENZA</w:t>
          </w:r>
        </w:p>
        <w:p w14:paraId="2E4404D1" w14:textId="77777777" w:rsidR="00A65407" w:rsidRPr="006A47E6" w:rsidRDefault="00A65407" w:rsidP="002B3BFB">
          <w:pPr>
            <w:spacing w:after="0" w:line="240" w:lineRule="auto"/>
            <w:jc w:val="center"/>
            <w:rPr>
              <w:rFonts w:ascii="Times New Roman" w:eastAsia="Times New Roman" w:hAnsi="Times New Roman" w:cs="Times New Roman"/>
              <w:sz w:val="28"/>
              <w:szCs w:val="28"/>
              <w:lang w:val="it-IT" w:eastAsia="it-IT"/>
            </w:rPr>
          </w:pPr>
          <w:proofErr w:type="spellStart"/>
          <w:r>
            <w:rPr>
              <w:rFonts w:ascii="Times New Roman" w:eastAsia="Times New Roman" w:hAnsi="Times New Roman" w:cs="Times New Roman"/>
              <w:b/>
              <w:bCs/>
              <w:sz w:val="28"/>
              <w:szCs w:val="28"/>
              <w:lang w:val="it-IT" w:eastAsia="it-IT"/>
            </w:rPr>
            <w:t>D.Lgs</w:t>
          </w:r>
          <w:proofErr w:type="spellEnd"/>
          <w:r>
            <w:rPr>
              <w:rFonts w:ascii="Times New Roman" w:eastAsia="Times New Roman" w:hAnsi="Times New Roman" w:cs="Times New Roman"/>
              <w:b/>
              <w:bCs/>
              <w:sz w:val="28"/>
              <w:szCs w:val="28"/>
              <w:lang w:val="it-IT" w:eastAsia="it-IT"/>
            </w:rPr>
            <w:t xml:space="preserve"> 81/08 – D.M. 10 marzo 1998</w:t>
          </w:r>
        </w:p>
      </w:tc>
      <w:tc>
        <w:tcPr>
          <w:tcW w:w="3029" w:type="dxa"/>
          <w:tcBorders>
            <w:top w:val="single" w:sz="8" w:space="0" w:color="auto"/>
            <w:left w:val="single" w:sz="8" w:space="0" w:color="auto"/>
            <w:bottom w:val="nil"/>
            <w:right w:val="single" w:sz="8" w:space="0" w:color="auto"/>
          </w:tcBorders>
          <w:vAlign w:val="center"/>
        </w:tcPr>
        <w:p w14:paraId="0279A444" w14:textId="1A5144C7" w:rsidR="00A65407" w:rsidRPr="006A47E6" w:rsidRDefault="00A65407" w:rsidP="006A47E6">
          <w:pPr>
            <w:spacing w:before="56" w:after="56" w:line="240" w:lineRule="auto"/>
            <w:jc w:val="center"/>
            <w:rPr>
              <w:rFonts w:ascii="Times New Roman" w:eastAsia="Times New Roman" w:hAnsi="Times New Roman" w:cs="Times New Roman"/>
              <w:b/>
              <w:sz w:val="20"/>
              <w:szCs w:val="20"/>
              <w:lang w:val="it-IT" w:eastAsia="it-IT"/>
            </w:rPr>
          </w:pPr>
          <w:r>
            <w:rPr>
              <w:rFonts w:ascii="Times New Roman" w:eastAsia="Times New Roman" w:hAnsi="Times New Roman" w:cs="Times New Roman"/>
              <w:b/>
              <w:sz w:val="20"/>
              <w:szCs w:val="20"/>
              <w:lang w:val="it-IT" w:eastAsia="it-IT"/>
            </w:rPr>
            <w:t>DVR.09C17.MAN.EMG</w:t>
          </w:r>
        </w:p>
        <w:p w14:paraId="0F9F6C1E" w14:textId="332EE450" w:rsidR="00A65407" w:rsidRPr="00792A0E" w:rsidRDefault="00A65407" w:rsidP="002D16FF">
          <w:pPr>
            <w:spacing w:before="56" w:after="56" w:line="240" w:lineRule="auto"/>
            <w:jc w:val="center"/>
            <w:rPr>
              <w:rFonts w:ascii="Times New Roman" w:eastAsia="Times New Roman" w:hAnsi="Times New Roman" w:cs="Times New Roman"/>
              <w:sz w:val="16"/>
              <w:szCs w:val="16"/>
              <w:lang w:val="it-IT" w:eastAsia="it-IT"/>
            </w:rPr>
          </w:pPr>
          <w:r w:rsidRPr="002D16FF">
            <w:rPr>
              <w:rFonts w:ascii="Times New Roman" w:eastAsia="Times New Roman" w:hAnsi="Times New Roman" w:cs="Times New Roman"/>
              <w:sz w:val="16"/>
              <w:szCs w:val="16"/>
              <w:lang w:val="it-IT" w:eastAsia="it-IT"/>
            </w:rPr>
            <w:t xml:space="preserve">Pagina </w:t>
          </w:r>
          <w:r w:rsidRPr="002D16FF">
            <w:rPr>
              <w:rFonts w:ascii="Times New Roman" w:eastAsiaTheme="majorEastAsia" w:hAnsi="Times New Roman" w:cs="Times New Roman"/>
              <w:b/>
              <w:noProof/>
              <w:sz w:val="16"/>
              <w:szCs w:val="16"/>
              <w:lang w:val="it-IT" w:eastAsia="it-IT"/>
            </w:rPr>
            <w:fldChar w:fldCharType="begin"/>
          </w:r>
          <w:r w:rsidRPr="00792A0E">
            <w:rPr>
              <w:rFonts w:ascii="Times New Roman" w:eastAsiaTheme="majorEastAsia" w:hAnsi="Times New Roman" w:cs="Times New Roman"/>
              <w:b/>
              <w:noProof/>
              <w:sz w:val="16"/>
              <w:szCs w:val="16"/>
              <w:lang w:val="it-IT" w:eastAsia="it-IT"/>
            </w:rPr>
            <w:instrText xml:space="preserve"> PAGE  \* Arabic  \* MERGEFORMAT </w:instrText>
          </w:r>
          <w:r w:rsidRPr="002D16FF">
            <w:rPr>
              <w:rFonts w:ascii="Times New Roman" w:eastAsiaTheme="majorEastAsia" w:hAnsi="Times New Roman" w:cs="Times New Roman"/>
              <w:b/>
              <w:noProof/>
              <w:sz w:val="16"/>
              <w:szCs w:val="16"/>
              <w:lang w:val="it-IT" w:eastAsia="it-IT"/>
            </w:rPr>
            <w:fldChar w:fldCharType="separate"/>
          </w:r>
          <w:r w:rsidR="009F605F">
            <w:rPr>
              <w:rFonts w:ascii="Times New Roman" w:eastAsiaTheme="majorEastAsia" w:hAnsi="Times New Roman" w:cs="Times New Roman"/>
              <w:b/>
              <w:noProof/>
              <w:sz w:val="16"/>
              <w:szCs w:val="16"/>
              <w:lang w:val="it-IT" w:eastAsia="it-IT"/>
            </w:rPr>
            <w:t>62</w:t>
          </w:r>
          <w:r w:rsidRPr="002D16FF">
            <w:rPr>
              <w:rFonts w:ascii="Times New Roman" w:eastAsiaTheme="majorEastAsia" w:hAnsi="Times New Roman" w:cs="Times New Roman"/>
              <w:b/>
              <w:noProof/>
              <w:sz w:val="16"/>
              <w:szCs w:val="16"/>
              <w:lang w:val="it-IT" w:eastAsia="it-IT"/>
            </w:rPr>
            <w:fldChar w:fldCharType="end"/>
          </w:r>
          <w:r w:rsidRPr="00792A0E">
            <w:rPr>
              <w:rFonts w:ascii="Times New Roman" w:eastAsiaTheme="majorEastAsia" w:hAnsi="Times New Roman" w:cs="Times New Roman"/>
              <w:noProof/>
              <w:sz w:val="16"/>
              <w:szCs w:val="16"/>
              <w:lang w:val="it-IT" w:eastAsia="it-IT"/>
            </w:rPr>
            <w:t xml:space="preserve"> di </w:t>
          </w:r>
          <w:r w:rsidRPr="002D16FF">
            <w:rPr>
              <w:rFonts w:ascii="Times New Roman" w:eastAsiaTheme="majorEastAsia" w:hAnsi="Times New Roman" w:cs="Times New Roman"/>
              <w:b/>
              <w:noProof/>
              <w:sz w:val="16"/>
              <w:szCs w:val="16"/>
              <w:lang w:val="it-IT" w:eastAsia="it-IT"/>
            </w:rPr>
            <w:fldChar w:fldCharType="begin"/>
          </w:r>
          <w:r w:rsidRPr="00792A0E">
            <w:rPr>
              <w:rFonts w:ascii="Times New Roman" w:eastAsiaTheme="majorEastAsia" w:hAnsi="Times New Roman" w:cs="Times New Roman"/>
              <w:b/>
              <w:noProof/>
              <w:sz w:val="16"/>
              <w:szCs w:val="16"/>
              <w:lang w:val="it-IT" w:eastAsia="it-IT"/>
            </w:rPr>
            <w:instrText xml:space="preserve"> NUMPAGES  \* Arabic  \* MERGEFORMAT </w:instrText>
          </w:r>
          <w:r w:rsidRPr="002D16FF">
            <w:rPr>
              <w:rFonts w:ascii="Times New Roman" w:eastAsiaTheme="majorEastAsia" w:hAnsi="Times New Roman" w:cs="Times New Roman"/>
              <w:b/>
              <w:noProof/>
              <w:sz w:val="16"/>
              <w:szCs w:val="16"/>
              <w:lang w:val="it-IT" w:eastAsia="it-IT"/>
            </w:rPr>
            <w:fldChar w:fldCharType="separate"/>
          </w:r>
          <w:r w:rsidR="009F605F">
            <w:rPr>
              <w:rFonts w:ascii="Times New Roman" w:eastAsiaTheme="majorEastAsia" w:hAnsi="Times New Roman" w:cs="Times New Roman"/>
              <w:b/>
              <w:noProof/>
              <w:sz w:val="16"/>
              <w:szCs w:val="16"/>
              <w:lang w:val="it-IT" w:eastAsia="it-IT"/>
            </w:rPr>
            <w:t>74</w:t>
          </w:r>
          <w:r w:rsidRPr="002D16FF">
            <w:rPr>
              <w:rFonts w:ascii="Times New Roman" w:eastAsiaTheme="majorEastAsia" w:hAnsi="Times New Roman" w:cs="Times New Roman"/>
              <w:b/>
              <w:noProof/>
              <w:sz w:val="16"/>
              <w:szCs w:val="16"/>
              <w:lang w:val="it-IT" w:eastAsia="it-IT"/>
            </w:rPr>
            <w:fldChar w:fldCharType="end"/>
          </w:r>
        </w:p>
      </w:tc>
    </w:tr>
    <w:tr w:rsidR="00A65407" w:rsidRPr="00565113" w14:paraId="6A12E25A" w14:textId="77777777" w:rsidTr="007B6C09">
      <w:trPr>
        <w:cantSplit/>
        <w:trHeight w:val="338"/>
        <w:jc w:val="center"/>
      </w:trPr>
      <w:tc>
        <w:tcPr>
          <w:tcW w:w="2802" w:type="dxa"/>
          <w:vMerge/>
          <w:tcBorders>
            <w:left w:val="single" w:sz="8" w:space="0" w:color="auto"/>
            <w:bottom w:val="nil"/>
            <w:right w:val="single" w:sz="8" w:space="0" w:color="auto"/>
          </w:tcBorders>
          <w:vAlign w:val="center"/>
        </w:tcPr>
        <w:p w14:paraId="0BCD5D9A" w14:textId="77777777" w:rsidR="00A65407" w:rsidRPr="00792A0E" w:rsidRDefault="00A65407" w:rsidP="006A47E6">
          <w:pPr>
            <w:spacing w:after="0" w:line="240" w:lineRule="auto"/>
            <w:jc w:val="center"/>
            <w:rPr>
              <w:rFonts w:ascii="Verdana" w:eastAsia="Times New Roman" w:hAnsi="Verdana" w:cs="Times New Roman"/>
              <w:noProof/>
              <w:sz w:val="20"/>
              <w:szCs w:val="20"/>
              <w:lang w:val="it-IT" w:eastAsia="it-IT"/>
            </w:rPr>
          </w:pPr>
        </w:p>
      </w:tc>
      <w:tc>
        <w:tcPr>
          <w:tcW w:w="4608" w:type="dxa"/>
          <w:vMerge/>
          <w:tcBorders>
            <w:left w:val="single" w:sz="8" w:space="0" w:color="auto"/>
            <w:bottom w:val="nil"/>
            <w:right w:val="single" w:sz="8" w:space="0" w:color="auto"/>
          </w:tcBorders>
          <w:shd w:val="clear" w:color="auto" w:fill="F2F2F2" w:themeFill="background1" w:themeFillShade="F2"/>
          <w:vAlign w:val="center"/>
        </w:tcPr>
        <w:p w14:paraId="608C8C39" w14:textId="77777777" w:rsidR="00A65407" w:rsidRPr="00792A0E" w:rsidRDefault="00A65407" w:rsidP="006A47E6">
          <w:pPr>
            <w:spacing w:after="0" w:line="240" w:lineRule="auto"/>
            <w:jc w:val="center"/>
            <w:rPr>
              <w:rFonts w:ascii="Times New Roman" w:eastAsia="Times New Roman" w:hAnsi="Times New Roman" w:cs="Times New Roman"/>
              <w:b/>
              <w:sz w:val="24"/>
              <w:szCs w:val="20"/>
              <w:lang w:val="it-IT" w:eastAsia="it-IT"/>
            </w:rPr>
          </w:pPr>
        </w:p>
      </w:tc>
      <w:tc>
        <w:tcPr>
          <w:tcW w:w="3029" w:type="dxa"/>
          <w:tcBorders>
            <w:top w:val="single" w:sz="8" w:space="0" w:color="auto"/>
            <w:left w:val="single" w:sz="8" w:space="0" w:color="auto"/>
            <w:bottom w:val="nil"/>
            <w:right w:val="single" w:sz="8" w:space="0" w:color="auto"/>
          </w:tcBorders>
          <w:vAlign w:val="center"/>
        </w:tcPr>
        <w:p w14:paraId="0AEC5827" w14:textId="1E0F4577" w:rsidR="00A65407" w:rsidRPr="006A47E6" w:rsidRDefault="00A65407" w:rsidP="006A47E6">
          <w:pPr>
            <w:spacing w:before="56" w:after="56" w:line="240" w:lineRule="auto"/>
            <w:jc w:val="center"/>
            <w:rPr>
              <w:rFonts w:ascii="Times New Roman" w:eastAsia="Times New Roman" w:hAnsi="Times New Roman" w:cs="Times New Roman"/>
              <w:sz w:val="16"/>
              <w:szCs w:val="20"/>
              <w:lang w:val="it-IT" w:eastAsia="it-IT"/>
            </w:rPr>
          </w:pPr>
          <w:r w:rsidRPr="006A47E6">
            <w:rPr>
              <w:rFonts w:ascii="Times New Roman" w:eastAsia="Times New Roman" w:hAnsi="Times New Roman" w:cs="Times New Roman"/>
              <w:sz w:val="16"/>
              <w:szCs w:val="20"/>
              <w:lang w:val="it-IT" w:eastAsia="it-IT"/>
            </w:rPr>
            <w:t>Rev. N°</w:t>
          </w:r>
          <w:r>
            <w:rPr>
              <w:rFonts w:ascii="Times New Roman" w:eastAsia="Times New Roman" w:hAnsi="Times New Roman" w:cs="Times New Roman"/>
              <w:sz w:val="16"/>
              <w:szCs w:val="20"/>
              <w:lang w:val="it-IT" w:eastAsia="it-IT"/>
            </w:rPr>
            <w:t>04</w:t>
          </w:r>
          <w:r w:rsidRPr="006A47E6">
            <w:rPr>
              <w:rFonts w:ascii="Times New Roman" w:eastAsia="Times New Roman" w:hAnsi="Times New Roman" w:cs="Times New Roman"/>
              <w:sz w:val="16"/>
              <w:szCs w:val="20"/>
              <w:lang w:val="it-IT" w:eastAsia="it-IT"/>
            </w:rPr>
            <w:t xml:space="preserve"> del </w:t>
          </w:r>
          <w:r>
            <w:rPr>
              <w:rFonts w:ascii="Times New Roman" w:eastAsia="Times New Roman" w:hAnsi="Times New Roman" w:cs="Times New Roman"/>
              <w:sz w:val="16"/>
              <w:szCs w:val="20"/>
              <w:lang w:val="it-IT" w:eastAsia="it-IT"/>
            </w:rPr>
            <w:t>09</w:t>
          </w:r>
          <w:r w:rsidRPr="006A47E6">
            <w:rPr>
              <w:rFonts w:ascii="Times New Roman" w:eastAsia="Times New Roman" w:hAnsi="Times New Roman" w:cs="Times New Roman"/>
              <w:sz w:val="16"/>
              <w:szCs w:val="20"/>
              <w:lang w:val="it-IT" w:eastAsia="it-IT"/>
            </w:rPr>
            <w:t>/</w:t>
          </w:r>
          <w:r>
            <w:rPr>
              <w:rFonts w:ascii="Times New Roman" w:eastAsia="Times New Roman" w:hAnsi="Times New Roman" w:cs="Times New Roman"/>
              <w:sz w:val="16"/>
              <w:szCs w:val="20"/>
              <w:lang w:val="it-IT" w:eastAsia="it-IT"/>
            </w:rPr>
            <w:t>mar</w:t>
          </w:r>
          <w:bookmarkStart w:id="150" w:name="_GoBack"/>
          <w:bookmarkEnd w:id="150"/>
          <w:r w:rsidRPr="006A47E6">
            <w:rPr>
              <w:rFonts w:ascii="Times New Roman" w:eastAsia="Times New Roman" w:hAnsi="Times New Roman" w:cs="Times New Roman"/>
              <w:sz w:val="16"/>
              <w:szCs w:val="20"/>
              <w:lang w:val="it-IT" w:eastAsia="it-IT"/>
            </w:rPr>
            <w:t>/</w:t>
          </w:r>
          <w:r>
            <w:rPr>
              <w:rFonts w:ascii="Times New Roman" w:eastAsia="Times New Roman" w:hAnsi="Times New Roman" w:cs="Times New Roman"/>
              <w:sz w:val="16"/>
              <w:szCs w:val="20"/>
              <w:lang w:val="it-IT" w:eastAsia="it-IT"/>
            </w:rPr>
            <w:t>2017</w:t>
          </w:r>
        </w:p>
        <w:p w14:paraId="27FE83CC" w14:textId="73CFD4C3" w:rsidR="00A65407" w:rsidRPr="006A47E6" w:rsidRDefault="00A65407" w:rsidP="00565113">
          <w:pPr>
            <w:spacing w:before="56" w:after="56" w:line="240" w:lineRule="auto"/>
            <w:jc w:val="center"/>
            <w:rPr>
              <w:rFonts w:ascii="Times New Roman" w:eastAsia="Times New Roman" w:hAnsi="Times New Roman" w:cs="Times New Roman"/>
              <w:sz w:val="16"/>
              <w:szCs w:val="20"/>
              <w:lang w:val="it-IT" w:eastAsia="it-IT"/>
            </w:rPr>
          </w:pPr>
          <w:r w:rsidRPr="006A47E6">
            <w:rPr>
              <w:rFonts w:ascii="Times New Roman" w:eastAsia="Times New Roman" w:hAnsi="Times New Roman" w:cs="Times New Roman"/>
              <w:sz w:val="16"/>
              <w:szCs w:val="20"/>
              <w:lang w:val="it-IT" w:eastAsia="it-IT"/>
            </w:rPr>
            <w:t xml:space="preserve">Motivo: </w:t>
          </w:r>
          <w:r>
            <w:rPr>
              <w:rFonts w:ascii="Times New Roman" w:eastAsia="Times New Roman" w:hAnsi="Times New Roman" w:cs="Times New Roman"/>
              <w:sz w:val="16"/>
              <w:szCs w:val="20"/>
              <w:lang w:val="it-IT" w:eastAsia="it-IT"/>
            </w:rPr>
            <w:t>aggiornamento DAE</w:t>
          </w:r>
        </w:p>
      </w:tc>
    </w:tr>
    <w:tr w:rsidR="00A65407" w:rsidRPr="006A47E6" w14:paraId="3896563B" w14:textId="77777777" w:rsidTr="007B6C09">
      <w:trPr>
        <w:cantSplit/>
        <w:jc w:val="center"/>
      </w:trPr>
      <w:tc>
        <w:tcPr>
          <w:tcW w:w="10439" w:type="dxa"/>
          <w:gridSpan w:val="3"/>
          <w:tcBorders>
            <w:top w:val="single" w:sz="8" w:space="0" w:color="auto"/>
            <w:left w:val="single" w:sz="8" w:space="0" w:color="auto"/>
            <w:bottom w:val="single" w:sz="8" w:space="0" w:color="auto"/>
            <w:right w:val="single" w:sz="8" w:space="0" w:color="auto"/>
          </w:tcBorders>
          <w:shd w:val="clear" w:color="auto" w:fill="000080"/>
          <w:vAlign w:val="center"/>
        </w:tcPr>
        <w:p w14:paraId="71828E34" w14:textId="44B45739" w:rsidR="00A65407" w:rsidRPr="006A47E6" w:rsidRDefault="00A65407" w:rsidP="001F27BF">
          <w:pPr>
            <w:spacing w:after="0" w:line="240" w:lineRule="auto"/>
            <w:jc w:val="center"/>
            <w:rPr>
              <w:rFonts w:ascii="Times New Roman" w:eastAsia="Times New Roman" w:hAnsi="Times New Roman" w:cs="Times New Roman"/>
              <w:b/>
              <w:color w:val="FFFFFF"/>
              <w:sz w:val="20"/>
              <w:szCs w:val="20"/>
              <w:lang w:val="it-IT" w:eastAsia="it-IT"/>
            </w:rPr>
          </w:pPr>
          <w:r>
            <w:rPr>
              <w:rFonts w:ascii="Times New Roman" w:eastAsia="Times New Roman" w:hAnsi="Times New Roman" w:cs="Times New Roman"/>
              <w:b/>
              <w:color w:val="FFFFFF"/>
              <w:sz w:val="20"/>
              <w:szCs w:val="20"/>
              <w:lang w:val="it-IT" w:eastAsia="it-IT"/>
            </w:rPr>
            <w:t>DVR</w:t>
          </w:r>
        </w:p>
      </w:tc>
    </w:tr>
  </w:tbl>
  <w:p w14:paraId="7A76DA4A" w14:textId="77777777" w:rsidR="00A65407" w:rsidRDefault="00A65407" w:rsidP="006A47E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3FFD1" w14:textId="77777777" w:rsidR="00A65407" w:rsidRDefault="00A6540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Wingdings" w:hAnsi="Wingdings"/>
      </w:rPr>
    </w:lvl>
  </w:abstractNum>
  <w:abstractNum w:abstractNumId="1" w15:restartNumberingAfterBreak="0">
    <w:nsid w:val="00000013"/>
    <w:multiLevelType w:val="singleLevel"/>
    <w:tmpl w:val="00000013"/>
    <w:name w:val="WW8Num20"/>
    <w:lvl w:ilvl="0">
      <w:start w:val="1"/>
      <w:numFmt w:val="bullet"/>
      <w:lvlText w:val="-"/>
      <w:lvlJc w:val="left"/>
      <w:pPr>
        <w:tabs>
          <w:tab w:val="num" w:pos="357"/>
        </w:tabs>
        <w:ind w:left="357" w:hanging="357"/>
      </w:pPr>
      <w:rPr>
        <w:rFonts w:ascii="Lucida Sans Unicode" w:hAnsi="Lucida Sans Unicode"/>
      </w:rPr>
    </w:lvl>
  </w:abstractNum>
  <w:abstractNum w:abstractNumId="2" w15:restartNumberingAfterBreak="0">
    <w:nsid w:val="00000014"/>
    <w:multiLevelType w:val="singleLevel"/>
    <w:tmpl w:val="00000014"/>
    <w:name w:val="WW8Num21"/>
    <w:lvl w:ilvl="0">
      <w:start w:val="1"/>
      <w:numFmt w:val="bullet"/>
      <w:lvlText w:val="-"/>
      <w:lvlJc w:val="left"/>
      <w:pPr>
        <w:tabs>
          <w:tab w:val="num" w:pos="357"/>
        </w:tabs>
        <w:ind w:left="357" w:hanging="357"/>
      </w:pPr>
      <w:rPr>
        <w:rFonts w:ascii="Lucida Sans Unicode" w:hAnsi="Lucida Sans Unicode"/>
      </w:rPr>
    </w:lvl>
  </w:abstractNum>
  <w:abstractNum w:abstractNumId="3" w15:restartNumberingAfterBreak="0">
    <w:nsid w:val="001D16CE"/>
    <w:multiLevelType w:val="hybridMultilevel"/>
    <w:tmpl w:val="93B63DCC"/>
    <w:lvl w:ilvl="0" w:tplc="AED0007A">
      <w:start w:val="800"/>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15:restartNumberingAfterBreak="0">
    <w:nsid w:val="0C676FBE"/>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D55D42"/>
    <w:multiLevelType w:val="hybridMultilevel"/>
    <w:tmpl w:val="D05A83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E366065"/>
    <w:multiLevelType w:val="hybridMultilevel"/>
    <w:tmpl w:val="0B448A40"/>
    <w:lvl w:ilvl="0" w:tplc="D772E230">
      <w:start w:val="2"/>
      <w:numFmt w:val="bullet"/>
      <w:lvlText w:val="-"/>
      <w:lvlJc w:val="left"/>
      <w:pPr>
        <w:ind w:left="786" w:hanging="360"/>
      </w:pPr>
      <w:rPr>
        <w:rFonts w:ascii="Times New Roman" w:eastAsia="Times New Roman" w:hAnsi="Times New Roman" w:cs="Times New Roman" w:hint="default"/>
      </w:rPr>
    </w:lvl>
    <w:lvl w:ilvl="1" w:tplc="57A277C0">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E532FAA"/>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85147D"/>
    <w:multiLevelType w:val="hybridMultilevel"/>
    <w:tmpl w:val="70C6DE62"/>
    <w:lvl w:ilvl="0" w:tplc="F8A45584">
      <w:start w:val="1"/>
      <w:numFmt w:val="bullet"/>
      <w:lvlText w:val="-"/>
      <w:lvlJc w:val="left"/>
      <w:pPr>
        <w:ind w:left="822" w:hanging="360"/>
      </w:pPr>
      <w:rPr>
        <w:rFonts w:ascii="Arial Narrow" w:eastAsia="Arial Narrow" w:hAnsi="Arial Narrow" w:hint="default"/>
        <w:w w:val="99"/>
        <w:sz w:val="24"/>
        <w:szCs w:val="24"/>
      </w:rPr>
    </w:lvl>
    <w:lvl w:ilvl="1" w:tplc="2090A850">
      <w:start w:val="1"/>
      <w:numFmt w:val="bullet"/>
      <w:lvlText w:val="•"/>
      <w:lvlJc w:val="left"/>
      <w:pPr>
        <w:ind w:left="1465" w:hanging="360"/>
      </w:pPr>
    </w:lvl>
    <w:lvl w:ilvl="2" w:tplc="9B06DFEC">
      <w:start w:val="1"/>
      <w:numFmt w:val="bullet"/>
      <w:lvlText w:val="•"/>
      <w:lvlJc w:val="left"/>
      <w:pPr>
        <w:ind w:left="2108" w:hanging="360"/>
      </w:pPr>
    </w:lvl>
    <w:lvl w:ilvl="3" w:tplc="F8C06E00">
      <w:start w:val="1"/>
      <w:numFmt w:val="bullet"/>
      <w:lvlText w:val="•"/>
      <w:lvlJc w:val="left"/>
      <w:pPr>
        <w:ind w:left="2751" w:hanging="360"/>
      </w:pPr>
    </w:lvl>
    <w:lvl w:ilvl="4" w:tplc="60B8DC4E">
      <w:start w:val="1"/>
      <w:numFmt w:val="bullet"/>
      <w:lvlText w:val="•"/>
      <w:lvlJc w:val="left"/>
      <w:pPr>
        <w:ind w:left="3394" w:hanging="360"/>
      </w:pPr>
    </w:lvl>
    <w:lvl w:ilvl="5" w:tplc="15DE6A98">
      <w:start w:val="1"/>
      <w:numFmt w:val="bullet"/>
      <w:lvlText w:val="•"/>
      <w:lvlJc w:val="left"/>
      <w:pPr>
        <w:ind w:left="4037" w:hanging="360"/>
      </w:pPr>
    </w:lvl>
    <w:lvl w:ilvl="6" w:tplc="A782B976">
      <w:start w:val="1"/>
      <w:numFmt w:val="bullet"/>
      <w:lvlText w:val="•"/>
      <w:lvlJc w:val="left"/>
      <w:pPr>
        <w:ind w:left="4680" w:hanging="360"/>
      </w:pPr>
    </w:lvl>
    <w:lvl w:ilvl="7" w:tplc="5CEE742C">
      <w:start w:val="1"/>
      <w:numFmt w:val="bullet"/>
      <w:lvlText w:val="•"/>
      <w:lvlJc w:val="left"/>
      <w:pPr>
        <w:ind w:left="5323" w:hanging="360"/>
      </w:pPr>
    </w:lvl>
    <w:lvl w:ilvl="8" w:tplc="32987CE4">
      <w:start w:val="1"/>
      <w:numFmt w:val="bullet"/>
      <w:lvlText w:val="•"/>
      <w:lvlJc w:val="left"/>
      <w:pPr>
        <w:ind w:left="5967" w:hanging="360"/>
      </w:pPr>
    </w:lvl>
  </w:abstractNum>
  <w:abstractNum w:abstractNumId="9" w15:restartNumberingAfterBreak="0">
    <w:nsid w:val="13BF39DD"/>
    <w:multiLevelType w:val="multilevel"/>
    <w:tmpl w:val="D6A4CAC2"/>
    <w:lvl w:ilvl="0">
      <w:start w:val="2"/>
      <w:numFmt w:val="bullet"/>
      <w:lvlText w:val="-"/>
      <w:lvlJc w:val="left"/>
      <w:pPr>
        <w:ind w:left="502" w:hanging="360"/>
      </w:pPr>
      <w:rPr>
        <w:rFonts w:ascii="Times New Roman" w:eastAsia="Times New Roman" w:hAnsi="Times New Roman" w:cs="Times New Roman" w:hint="default"/>
      </w:rPr>
    </w:lvl>
    <w:lvl w:ilvl="1">
      <w:start w:val="1"/>
      <w:numFmt w:val="decimal"/>
      <w:isLgl/>
      <w:lvlText w:val="%1.%2"/>
      <w:lvlJc w:val="left"/>
      <w:pPr>
        <w:ind w:left="502" w:hanging="360"/>
      </w:pPr>
      <w:rPr>
        <w:rFonts w:eastAsiaTheme="majorEastAsia" w:hint="default"/>
        <w:b/>
        <w:color w:val="4F81BD" w:themeColor="accent1"/>
      </w:rPr>
    </w:lvl>
    <w:lvl w:ilvl="2">
      <w:start w:val="1"/>
      <w:numFmt w:val="decimal"/>
      <w:isLgl/>
      <w:lvlText w:val="%1.%2.%3"/>
      <w:lvlJc w:val="left"/>
      <w:pPr>
        <w:ind w:left="862" w:hanging="720"/>
      </w:pPr>
      <w:rPr>
        <w:rFonts w:eastAsiaTheme="majorEastAsia" w:hint="default"/>
        <w:b/>
        <w:color w:val="4F81BD" w:themeColor="accent1"/>
      </w:rPr>
    </w:lvl>
    <w:lvl w:ilvl="3">
      <w:start w:val="1"/>
      <w:numFmt w:val="decimal"/>
      <w:isLgl/>
      <w:lvlText w:val="%1.%2.%3.%4"/>
      <w:lvlJc w:val="left"/>
      <w:pPr>
        <w:ind w:left="862" w:hanging="720"/>
      </w:pPr>
      <w:rPr>
        <w:rFonts w:eastAsiaTheme="majorEastAsia" w:hint="default"/>
        <w:b/>
        <w:color w:val="4F81BD" w:themeColor="accent1"/>
      </w:rPr>
    </w:lvl>
    <w:lvl w:ilvl="4">
      <w:start w:val="1"/>
      <w:numFmt w:val="decimal"/>
      <w:isLgl/>
      <w:lvlText w:val="%1.%2.%3.%4.%5"/>
      <w:lvlJc w:val="left"/>
      <w:pPr>
        <w:ind w:left="1222" w:hanging="1080"/>
      </w:pPr>
      <w:rPr>
        <w:rFonts w:eastAsiaTheme="majorEastAsia" w:hint="default"/>
        <w:b/>
        <w:color w:val="4F81BD" w:themeColor="accent1"/>
      </w:rPr>
    </w:lvl>
    <w:lvl w:ilvl="5">
      <w:start w:val="1"/>
      <w:numFmt w:val="decimal"/>
      <w:isLgl/>
      <w:lvlText w:val="%1.%2.%3.%4.%5.%6"/>
      <w:lvlJc w:val="left"/>
      <w:pPr>
        <w:ind w:left="1222" w:hanging="1080"/>
      </w:pPr>
      <w:rPr>
        <w:rFonts w:eastAsiaTheme="majorEastAsia" w:hint="default"/>
        <w:b/>
        <w:color w:val="4F81BD" w:themeColor="accent1"/>
      </w:rPr>
    </w:lvl>
    <w:lvl w:ilvl="6">
      <w:start w:val="1"/>
      <w:numFmt w:val="decimal"/>
      <w:isLgl/>
      <w:lvlText w:val="%1.%2.%3.%4.%5.%6.%7"/>
      <w:lvlJc w:val="left"/>
      <w:pPr>
        <w:ind w:left="1582" w:hanging="1440"/>
      </w:pPr>
      <w:rPr>
        <w:rFonts w:eastAsiaTheme="majorEastAsia" w:hint="default"/>
        <w:b/>
        <w:color w:val="4F81BD" w:themeColor="accent1"/>
      </w:rPr>
    </w:lvl>
    <w:lvl w:ilvl="7">
      <w:start w:val="1"/>
      <w:numFmt w:val="decimal"/>
      <w:isLgl/>
      <w:lvlText w:val="%1.%2.%3.%4.%5.%6.%7.%8"/>
      <w:lvlJc w:val="left"/>
      <w:pPr>
        <w:ind w:left="1582" w:hanging="1440"/>
      </w:pPr>
      <w:rPr>
        <w:rFonts w:eastAsiaTheme="majorEastAsia" w:hint="default"/>
        <w:b/>
        <w:color w:val="4F81BD" w:themeColor="accent1"/>
      </w:rPr>
    </w:lvl>
    <w:lvl w:ilvl="8">
      <w:start w:val="1"/>
      <w:numFmt w:val="decimal"/>
      <w:isLgl/>
      <w:lvlText w:val="%1.%2.%3.%4.%5.%6.%7.%8.%9"/>
      <w:lvlJc w:val="left"/>
      <w:pPr>
        <w:ind w:left="1942" w:hanging="1800"/>
      </w:pPr>
      <w:rPr>
        <w:rFonts w:eastAsiaTheme="majorEastAsia" w:hint="default"/>
        <w:b/>
        <w:color w:val="4F81BD" w:themeColor="accent1"/>
      </w:rPr>
    </w:lvl>
  </w:abstractNum>
  <w:abstractNum w:abstractNumId="10" w15:restartNumberingAfterBreak="0">
    <w:nsid w:val="146C3A23"/>
    <w:multiLevelType w:val="singleLevel"/>
    <w:tmpl w:val="21704366"/>
    <w:lvl w:ilvl="0">
      <w:start w:val="1"/>
      <w:numFmt w:val="bullet"/>
      <w:lvlText w:val="­"/>
      <w:lvlJc w:val="left"/>
      <w:pPr>
        <w:tabs>
          <w:tab w:val="num" w:pos="360"/>
        </w:tabs>
        <w:ind w:left="360" w:hanging="360"/>
      </w:pPr>
      <w:rPr>
        <w:rFonts w:ascii="Lucida Console" w:hAnsi="Times-Roman" w:hint="default"/>
      </w:rPr>
    </w:lvl>
  </w:abstractNum>
  <w:abstractNum w:abstractNumId="11" w15:restartNumberingAfterBreak="0">
    <w:nsid w:val="17B95A28"/>
    <w:multiLevelType w:val="hybridMultilevel"/>
    <w:tmpl w:val="AF08371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8483CD0"/>
    <w:multiLevelType w:val="multilevel"/>
    <w:tmpl w:val="5DD4FF7A"/>
    <w:lvl w:ilvl="0">
      <w:start w:val="1"/>
      <w:numFmt w:val="decimal"/>
      <w:lvlText w:val="%1."/>
      <w:lvlJc w:val="left"/>
      <w:pPr>
        <w:ind w:left="644" w:hanging="360"/>
      </w:pPr>
      <w:rPr>
        <w:rFonts w:hint="default"/>
      </w:rPr>
    </w:lvl>
    <w:lvl w:ilvl="1">
      <w:start w:val="3"/>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ACB1AE7"/>
    <w:multiLevelType w:val="hybridMultilevel"/>
    <w:tmpl w:val="947E4876"/>
    <w:lvl w:ilvl="0" w:tplc="D772E230">
      <w:start w:val="2"/>
      <w:numFmt w:val="bullet"/>
      <w:lvlText w:val="-"/>
      <w:lvlJc w:val="left"/>
      <w:pPr>
        <w:ind w:left="502" w:hanging="360"/>
      </w:pPr>
      <w:rPr>
        <w:rFonts w:ascii="Times New Roman" w:eastAsia="Times New Roman" w:hAnsi="Times New Roman" w:cs="Times New Roman"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4" w15:restartNumberingAfterBreak="0">
    <w:nsid w:val="1AFA1FE2"/>
    <w:multiLevelType w:val="hybridMultilevel"/>
    <w:tmpl w:val="9D961C4E"/>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5" w15:restartNumberingAfterBreak="0">
    <w:nsid w:val="1DAA2CA0"/>
    <w:multiLevelType w:val="hybridMultilevel"/>
    <w:tmpl w:val="3ECA3330"/>
    <w:lvl w:ilvl="0" w:tplc="0B10B300">
      <w:start w:val="1"/>
      <w:numFmt w:val="bullet"/>
      <w:lvlText w:val="•"/>
      <w:lvlJc w:val="left"/>
      <w:pPr>
        <w:tabs>
          <w:tab w:val="num" w:pos="720"/>
        </w:tabs>
        <w:ind w:left="720" w:hanging="360"/>
      </w:pPr>
      <w:rPr>
        <w:rFonts w:ascii="Arial" w:hAnsi="Arial" w:hint="default"/>
      </w:rPr>
    </w:lvl>
    <w:lvl w:ilvl="1" w:tplc="73BA2A92" w:tentative="1">
      <w:start w:val="1"/>
      <w:numFmt w:val="bullet"/>
      <w:lvlText w:val="•"/>
      <w:lvlJc w:val="left"/>
      <w:pPr>
        <w:tabs>
          <w:tab w:val="num" w:pos="1440"/>
        </w:tabs>
        <w:ind w:left="1440" w:hanging="360"/>
      </w:pPr>
      <w:rPr>
        <w:rFonts w:ascii="Arial" w:hAnsi="Arial" w:hint="default"/>
      </w:rPr>
    </w:lvl>
    <w:lvl w:ilvl="2" w:tplc="8EEECD22" w:tentative="1">
      <w:start w:val="1"/>
      <w:numFmt w:val="bullet"/>
      <w:lvlText w:val="•"/>
      <w:lvlJc w:val="left"/>
      <w:pPr>
        <w:tabs>
          <w:tab w:val="num" w:pos="2160"/>
        </w:tabs>
        <w:ind w:left="2160" w:hanging="360"/>
      </w:pPr>
      <w:rPr>
        <w:rFonts w:ascii="Arial" w:hAnsi="Arial" w:hint="default"/>
      </w:rPr>
    </w:lvl>
    <w:lvl w:ilvl="3" w:tplc="0F6287EE" w:tentative="1">
      <w:start w:val="1"/>
      <w:numFmt w:val="bullet"/>
      <w:lvlText w:val="•"/>
      <w:lvlJc w:val="left"/>
      <w:pPr>
        <w:tabs>
          <w:tab w:val="num" w:pos="2880"/>
        </w:tabs>
        <w:ind w:left="2880" w:hanging="360"/>
      </w:pPr>
      <w:rPr>
        <w:rFonts w:ascii="Arial" w:hAnsi="Arial" w:hint="default"/>
      </w:rPr>
    </w:lvl>
    <w:lvl w:ilvl="4" w:tplc="29D2C8C0" w:tentative="1">
      <w:start w:val="1"/>
      <w:numFmt w:val="bullet"/>
      <w:lvlText w:val="•"/>
      <w:lvlJc w:val="left"/>
      <w:pPr>
        <w:tabs>
          <w:tab w:val="num" w:pos="3600"/>
        </w:tabs>
        <w:ind w:left="3600" w:hanging="360"/>
      </w:pPr>
      <w:rPr>
        <w:rFonts w:ascii="Arial" w:hAnsi="Arial" w:hint="default"/>
      </w:rPr>
    </w:lvl>
    <w:lvl w:ilvl="5" w:tplc="005AF4B0" w:tentative="1">
      <w:start w:val="1"/>
      <w:numFmt w:val="bullet"/>
      <w:lvlText w:val="•"/>
      <w:lvlJc w:val="left"/>
      <w:pPr>
        <w:tabs>
          <w:tab w:val="num" w:pos="4320"/>
        </w:tabs>
        <w:ind w:left="4320" w:hanging="360"/>
      </w:pPr>
      <w:rPr>
        <w:rFonts w:ascii="Arial" w:hAnsi="Arial" w:hint="default"/>
      </w:rPr>
    </w:lvl>
    <w:lvl w:ilvl="6" w:tplc="A14C597E" w:tentative="1">
      <w:start w:val="1"/>
      <w:numFmt w:val="bullet"/>
      <w:lvlText w:val="•"/>
      <w:lvlJc w:val="left"/>
      <w:pPr>
        <w:tabs>
          <w:tab w:val="num" w:pos="5040"/>
        </w:tabs>
        <w:ind w:left="5040" w:hanging="360"/>
      </w:pPr>
      <w:rPr>
        <w:rFonts w:ascii="Arial" w:hAnsi="Arial" w:hint="default"/>
      </w:rPr>
    </w:lvl>
    <w:lvl w:ilvl="7" w:tplc="8E642C3A" w:tentative="1">
      <w:start w:val="1"/>
      <w:numFmt w:val="bullet"/>
      <w:lvlText w:val="•"/>
      <w:lvlJc w:val="left"/>
      <w:pPr>
        <w:tabs>
          <w:tab w:val="num" w:pos="5760"/>
        </w:tabs>
        <w:ind w:left="5760" w:hanging="360"/>
      </w:pPr>
      <w:rPr>
        <w:rFonts w:ascii="Arial" w:hAnsi="Arial" w:hint="default"/>
      </w:rPr>
    </w:lvl>
    <w:lvl w:ilvl="8" w:tplc="1AA2156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4568D5"/>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614BE2"/>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577056C"/>
    <w:multiLevelType w:val="hybridMultilevel"/>
    <w:tmpl w:val="4F40BBB8"/>
    <w:lvl w:ilvl="0" w:tplc="3350D6DE">
      <w:start w:val="1"/>
      <w:numFmt w:val="bullet"/>
      <w:lvlText w:val="•"/>
      <w:lvlJc w:val="left"/>
      <w:pPr>
        <w:tabs>
          <w:tab w:val="num" w:pos="720"/>
        </w:tabs>
        <w:ind w:left="720" w:hanging="360"/>
      </w:pPr>
      <w:rPr>
        <w:rFonts w:ascii="Arial" w:hAnsi="Arial" w:hint="default"/>
      </w:rPr>
    </w:lvl>
    <w:lvl w:ilvl="1" w:tplc="9A901AD4" w:tentative="1">
      <w:start w:val="1"/>
      <w:numFmt w:val="bullet"/>
      <w:lvlText w:val="•"/>
      <w:lvlJc w:val="left"/>
      <w:pPr>
        <w:tabs>
          <w:tab w:val="num" w:pos="1440"/>
        </w:tabs>
        <w:ind w:left="1440" w:hanging="360"/>
      </w:pPr>
      <w:rPr>
        <w:rFonts w:ascii="Arial" w:hAnsi="Arial" w:hint="default"/>
      </w:rPr>
    </w:lvl>
    <w:lvl w:ilvl="2" w:tplc="826E4A6C" w:tentative="1">
      <w:start w:val="1"/>
      <w:numFmt w:val="bullet"/>
      <w:lvlText w:val="•"/>
      <w:lvlJc w:val="left"/>
      <w:pPr>
        <w:tabs>
          <w:tab w:val="num" w:pos="2160"/>
        </w:tabs>
        <w:ind w:left="2160" w:hanging="360"/>
      </w:pPr>
      <w:rPr>
        <w:rFonts w:ascii="Arial" w:hAnsi="Arial" w:hint="default"/>
      </w:rPr>
    </w:lvl>
    <w:lvl w:ilvl="3" w:tplc="622EFCBA" w:tentative="1">
      <w:start w:val="1"/>
      <w:numFmt w:val="bullet"/>
      <w:lvlText w:val="•"/>
      <w:lvlJc w:val="left"/>
      <w:pPr>
        <w:tabs>
          <w:tab w:val="num" w:pos="2880"/>
        </w:tabs>
        <w:ind w:left="2880" w:hanging="360"/>
      </w:pPr>
      <w:rPr>
        <w:rFonts w:ascii="Arial" w:hAnsi="Arial" w:hint="default"/>
      </w:rPr>
    </w:lvl>
    <w:lvl w:ilvl="4" w:tplc="1C6EF62E" w:tentative="1">
      <w:start w:val="1"/>
      <w:numFmt w:val="bullet"/>
      <w:lvlText w:val="•"/>
      <w:lvlJc w:val="left"/>
      <w:pPr>
        <w:tabs>
          <w:tab w:val="num" w:pos="3600"/>
        </w:tabs>
        <w:ind w:left="3600" w:hanging="360"/>
      </w:pPr>
      <w:rPr>
        <w:rFonts w:ascii="Arial" w:hAnsi="Arial" w:hint="default"/>
      </w:rPr>
    </w:lvl>
    <w:lvl w:ilvl="5" w:tplc="E2BE1C28" w:tentative="1">
      <w:start w:val="1"/>
      <w:numFmt w:val="bullet"/>
      <w:lvlText w:val="•"/>
      <w:lvlJc w:val="left"/>
      <w:pPr>
        <w:tabs>
          <w:tab w:val="num" w:pos="4320"/>
        </w:tabs>
        <w:ind w:left="4320" w:hanging="360"/>
      </w:pPr>
      <w:rPr>
        <w:rFonts w:ascii="Arial" w:hAnsi="Arial" w:hint="default"/>
      </w:rPr>
    </w:lvl>
    <w:lvl w:ilvl="6" w:tplc="8EAAA1DE" w:tentative="1">
      <w:start w:val="1"/>
      <w:numFmt w:val="bullet"/>
      <w:lvlText w:val="•"/>
      <w:lvlJc w:val="left"/>
      <w:pPr>
        <w:tabs>
          <w:tab w:val="num" w:pos="5040"/>
        </w:tabs>
        <w:ind w:left="5040" w:hanging="360"/>
      </w:pPr>
      <w:rPr>
        <w:rFonts w:ascii="Arial" w:hAnsi="Arial" w:hint="default"/>
      </w:rPr>
    </w:lvl>
    <w:lvl w:ilvl="7" w:tplc="42D41BA2" w:tentative="1">
      <w:start w:val="1"/>
      <w:numFmt w:val="bullet"/>
      <w:lvlText w:val="•"/>
      <w:lvlJc w:val="left"/>
      <w:pPr>
        <w:tabs>
          <w:tab w:val="num" w:pos="5760"/>
        </w:tabs>
        <w:ind w:left="5760" w:hanging="360"/>
      </w:pPr>
      <w:rPr>
        <w:rFonts w:ascii="Arial" w:hAnsi="Arial" w:hint="default"/>
      </w:rPr>
    </w:lvl>
    <w:lvl w:ilvl="8" w:tplc="803A996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7C163A"/>
    <w:multiLevelType w:val="hybridMultilevel"/>
    <w:tmpl w:val="A1941F18"/>
    <w:lvl w:ilvl="0" w:tplc="002879F8">
      <w:start w:val="9"/>
      <w:numFmt w:val="decimal"/>
      <w:lvlText w:val="%1."/>
      <w:lvlJc w:val="left"/>
      <w:pPr>
        <w:ind w:left="502" w:hanging="360"/>
      </w:pPr>
      <w:rPr>
        <w:rFonts w:eastAsiaTheme="minorHAnsi"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20" w15:restartNumberingAfterBreak="0">
    <w:nsid w:val="271A55A3"/>
    <w:multiLevelType w:val="hybridMultilevel"/>
    <w:tmpl w:val="4846F2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8EC1DB5"/>
    <w:multiLevelType w:val="singleLevel"/>
    <w:tmpl w:val="D1C0531C"/>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2BEE744D"/>
    <w:multiLevelType w:val="hybridMultilevel"/>
    <w:tmpl w:val="0A361ACE"/>
    <w:lvl w:ilvl="0" w:tplc="A28C4E48">
      <w:start w:val="1"/>
      <w:numFmt w:val="bullet"/>
      <w:lvlText w:val="•"/>
      <w:lvlJc w:val="left"/>
      <w:pPr>
        <w:tabs>
          <w:tab w:val="num" w:pos="502"/>
        </w:tabs>
        <w:ind w:left="502" w:hanging="360"/>
      </w:pPr>
      <w:rPr>
        <w:rFonts w:ascii="Arial" w:hAnsi="Arial" w:hint="default"/>
      </w:rPr>
    </w:lvl>
    <w:lvl w:ilvl="1" w:tplc="94168506" w:tentative="1">
      <w:start w:val="1"/>
      <w:numFmt w:val="bullet"/>
      <w:lvlText w:val="•"/>
      <w:lvlJc w:val="left"/>
      <w:pPr>
        <w:tabs>
          <w:tab w:val="num" w:pos="1222"/>
        </w:tabs>
        <w:ind w:left="1222" w:hanging="360"/>
      </w:pPr>
      <w:rPr>
        <w:rFonts w:ascii="Arial" w:hAnsi="Arial" w:hint="default"/>
      </w:rPr>
    </w:lvl>
    <w:lvl w:ilvl="2" w:tplc="AA483CDE" w:tentative="1">
      <w:start w:val="1"/>
      <w:numFmt w:val="bullet"/>
      <w:lvlText w:val="•"/>
      <w:lvlJc w:val="left"/>
      <w:pPr>
        <w:tabs>
          <w:tab w:val="num" w:pos="1942"/>
        </w:tabs>
        <w:ind w:left="1942" w:hanging="360"/>
      </w:pPr>
      <w:rPr>
        <w:rFonts w:ascii="Arial" w:hAnsi="Arial" w:hint="default"/>
      </w:rPr>
    </w:lvl>
    <w:lvl w:ilvl="3" w:tplc="9F9A4DC2" w:tentative="1">
      <w:start w:val="1"/>
      <w:numFmt w:val="bullet"/>
      <w:lvlText w:val="•"/>
      <w:lvlJc w:val="left"/>
      <w:pPr>
        <w:tabs>
          <w:tab w:val="num" w:pos="2662"/>
        </w:tabs>
        <w:ind w:left="2662" w:hanging="360"/>
      </w:pPr>
      <w:rPr>
        <w:rFonts w:ascii="Arial" w:hAnsi="Arial" w:hint="default"/>
      </w:rPr>
    </w:lvl>
    <w:lvl w:ilvl="4" w:tplc="91283A1E" w:tentative="1">
      <w:start w:val="1"/>
      <w:numFmt w:val="bullet"/>
      <w:lvlText w:val="•"/>
      <w:lvlJc w:val="left"/>
      <w:pPr>
        <w:tabs>
          <w:tab w:val="num" w:pos="3382"/>
        </w:tabs>
        <w:ind w:left="3382" w:hanging="360"/>
      </w:pPr>
      <w:rPr>
        <w:rFonts w:ascii="Arial" w:hAnsi="Arial" w:hint="default"/>
      </w:rPr>
    </w:lvl>
    <w:lvl w:ilvl="5" w:tplc="1468494E" w:tentative="1">
      <w:start w:val="1"/>
      <w:numFmt w:val="bullet"/>
      <w:lvlText w:val="•"/>
      <w:lvlJc w:val="left"/>
      <w:pPr>
        <w:tabs>
          <w:tab w:val="num" w:pos="4102"/>
        </w:tabs>
        <w:ind w:left="4102" w:hanging="360"/>
      </w:pPr>
      <w:rPr>
        <w:rFonts w:ascii="Arial" w:hAnsi="Arial" w:hint="default"/>
      </w:rPr>
    </w:lvl>
    <w:lvl w:ilvl="6" w:tplc="CDF85276" w:tentative="1">
      <w:start w:val="1"/>
      <w:numFmt w:val="bullet"/>
      <w:lvlText w:val="•"/>
      <w:lvlJc w:val="left"/>
      <w:pPr>
        <w:tabs>
          <w:tab w:val="num" w:pos="4822"/>
        </w:tabs>
        <w:ind w:left="4822" w:hanging="360"/>
      </w:pPr>
      <w:rPr>
        <w:rFonts w:ascii="Arial" w:hAnsi="Arial" w:hint="default"/>
      </w:rPr>
    </w:lvl>
    <w:lvl w:ilvl="7" w:tplc="D5DCCF5A" w:tentative="1">
      <w:start w:val="1"/>
      <w:numFmt w:val="bullet"/>
      <w:lvlText w:val="•"/>
      <w:lvlJc w:val="left"/>
      <w:pPr>
        <w:tabs>
          <w:tab w:val="num" w:pos="5542"/>
        </w:tabs>
        <w:ind w:left="5542" w:hanging="360"/>
      </w:pPr>
      <w:rPr>
        <w:rFonts w:ascii="Arial" w:hAnsi="Arial" w:hint="default"/>
      </w:rPr>
    </w:lvl>
    <w:lvl w:ilvl="8" w:tplc="6ED07912" w:tentative="1">
      <w:start w:val="1"/>
      <w:numFmt w:val="bullet"/>
      <w:lvlText w:val="•"/>
      <w:lvlJc w:val="left"/>
      <w:pPr>
        <w:tabs>
          <w:tab w:val="num" w:pos="6262"/>
        </w:tabs>
        <w:ind w:left="6262" w:hanging="360"/>
      </w:pPr>
      <w:rPr>
        <w:rFonts w:ascii="Arial" w:hAnsi="Arial" w:hint="default"/>
      </w:rPr>
    </w:lvl>
  </w:abstractNum>
  <w:abstractNum w:abstractNumId="23" w15:restartNumberingAfterBreak="0">
    <w:nsid w:val="2C9C154E"/>
    <w:multiLevelType w:val="multilevel"/>
    <w:tmpl w:val="98C8A3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576982"/>
    <w:multiLevelType w:val="hybridMultilevel"/>
    <w:tmpl w:val="F6548AD6"/>
    <w:lvl w:ilvl="0" w:tplc="D772E2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D77680"/>
    <w:multiLevelType w:val="multilevel"/>
    <w:tmpl w:val="D6A4CAC2"/>
    <w:lvl w:ilvl="0">
      <w:start w:val="2"/>
      <w:numFmt w:val="bullet"/>
      <w:lvlText w:val="-"/>
      <w:lvlJc w:val="left"/>
      <w:pPr>
        <w:ind w:left="502" w:hanging="360"/>
      </w:pPr>
      <w:rPr>
        <w:rFonts w:ascii="Times New Roman" w:eastAsia="Times New Roman" w:hAnsi="Times New Roman" w:cs="Times New Roman" w:hint="default"/>
      </w:rPr>
    </w:lvl>
    <w:lvl w:ilvl="1">
      <w:start w:val="1"/>
      <w:numFmt w:val="decimal"/>
      <w:isLgl/>
      <w:lvlText w:val="%1.%2"/>
      <w:lvlJc w:val="left"/>
      <w:pPr>
        <w:ind w:left="502" w:hanging="360"/>
      </w:pPr>
      <w:rPr>
        <w:rFonts w:eastAsiaTheme="majorEastAsia" w:hint="default"/>
        <w:b/>
        <w:color w:val="4F81BD" w:themeColor="accent1"/>
      </w:rPr>
    </w:lvl>
    <w:lvl w:ilvl="2">
      <w:start w:val="1"/>
      <w:numFmt w:val="decimal"/>
      <w:isLgl/>
      <w:lvlText w:val="%1.%2.%3"/>
      <w:lvlJc w:val="left"/>
      <w:pPr>
        <w:ind w:left="862" w:hanging="720"/>
      </w:pPr>
      <w:rPr>
        <w:rFonts w:eastAsiaTheme="majorEastAsia" w:hint="default"/>
        <w:b/>
        <w:color w:val="4F81BD" w:themeColor="accent1"/>
      </w:rPr>
    </w:lvl>
    <w:lvl w:ilvl="3">
      <w:start w:val="1"/>
      <w:numFmt w:val="decimal"/>
      <w:isLgl/>
      <w:lvlText w:val="%1.%2.%3.%4"/>
      <w:lvlJc w:val="left"/>
      <w:pPr>
        <w:ind w:left="862" w:hanging="720"/>
      </w:pPr>
      <w:rPr>
        <w:rFonts w:eastAsiaTheme="majorEastAsia" w:hint="default"/>
        <w:b/>
        <w:color w:val="4F81BD" w:themeColor="accent1"/>
      </w:rPr>
    </w:lvl>
    <w:lvl w:ilvl="4">
      <w:start w:val="1"/>
      <w:numFmt w:val="decimal"/>
      <w:isLgl/>
      <w:lvlText w:val="%1.%2.%3.%4.%5"/>
      <w:lvlJc w:val="left"/>
      <w:pPr>
        <w:ind w:left="1222" w:hanging="1080"/>
      </w:pPr>
      <w:rPr>
        <w:rFonts w:eastAsiaTheme="majorEastAsia" w:hint="default"/>
        <w:b/>
        <w:color w:val="4F81BD" w:themeColor="accent1"/>
      </w:rPr>
    </w:lvl>
    <w:lvl w:ilvl="5">
      <w:start w:val="1"/>
      <w:numFmt w:val="decimal"/>
      <w:isLgl/>
      <w:lvlText w:val="%1.%2.%3.%4.%5.%6"/>
      <w:lvlJc w:val="left"/>
      <w:pPr>
        <w:ind w:left="1222" w:hanging="1080"/>
      </w:pPr>
      <w:rPr>
        <w:rFonts w:eastAsiaTheme="majorEastAsia" w:hint="default"/>
        <w:b/>
        <w:color w:val="4F81BD" w:themeColor="accent1"/>
      </w:rPr>
    </w:lvl>
    <w:lvl w:ilvl="6">
      <w:start w:val="1"/>
      <w:numFmt w:val="decimal"/>
      <w:isLgl/>
      <w:lvlText w:val="%1.%2.%3.%4.%5.%6.%7"/>
      <w:lvlJc w:val="left"/>
      <w:pPr>
        <w:ind w:left="1582" w:hanging="1440"/>
      </w:pPr>
      <w:rPr>
        <w:rFonts w:eastAsiaTheme="majorEastAsia" w:hint="default"/>
        <w:b/>
        <w:color w:val="4F81BD" w:themeColor="accent1"/>
      </w:rPr>
    </w:lvl>
    <w:lvl w:ilvl="7">
      <w:start w:val="1"/>
      <w:numFmt w:val="decimal"/>
      <w:isLgl/>
      <w:lvlText w:val="%1.%2.%3.%4.%5.%6.%7.%8"/>
      <w:lvlJc w:val="left"/>
      <w:pPr>
        <w:ind w:left="1582" w:hanging="1440"/>
      </w:pPr>
      <w:rPr>
        <w:rFonts w:eastAsiaTheme="majorEastAsia" w:hint="default"/>
        <w:b/>
        <w:color w:val="4F81BD" w:themeColor="accent1"/>
      </w:rPr>
    </w:lvl>
    <w:lvl w:ilvl="8">
      <w:start w:val="1"/>
      <w:numFmt w:val="decimal"/>
      <w:isLgl/>
      <w:lvlText w:val="%1.%2.%3.%4.%5.%6.%7.%8.%9"/>
      <w:lvlJc w:val="left"/>
      <w:pPr>
        <w:ind w:left="1942" w:hanging="1800"/>
      </w:pPr>
      <w:rPr>
        <w:rFonts w:eastAsiaTheme="majorEastAsia" w:hint="default"/>
        <w:b/>
        <w:color w:val="4F81BD" w:themeColor="accent1"/>
      </w:rPr>
    </w:lvl>
  </w:abstractNum>
  <w:abstractNum w:abstractNumId="26" w15:restartNumberingAfterBreak="0">
    <w:nsid w:val="30957776"/>
    <w:multiLevelType w:val="hybridMultilevel"/>
    <w:tmpl w:val="7D7216A0"/>
    <w:lvl w:ilvl="0" w:tplc="9328F250">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72D099C"/>
    <w:multiLevelType w:val="hybridMultilevel"/>
    <w:tmpl w:val="B052CA0A"/>
    <w:lvl w:ilvl="0" w:tplc="D772E230">
      <w:start w:val="2"/>
      <w:numFmt w:val="bullet"/>
      <w:lvlText w:val="-"/>
      <w:lvlJc w:val="left"/>
      <w:pPr>
        <w:ind w:left="76" w:hanging="360"/>
      </w:pPr>
      <w:rPr>
        <w:rFonts w:ascii="Times New Roman" w:eastAsia="Times New Roman" w:hAnsi="Times New Roman" w:cs="Times New Roman" w:hint="default"/>
      </w:rPr>
    </w:lvl>
    <w:lvl w:ilvl="1" w:tplc="FF40D43C">
      <w:start w:val="1"/>
      <w:numFmt w:val="decimal"/>
      <w:lvlText w:val="%2."/>
      <w:lvlJc w:val="left"/>
      <w:pPr>
        <w:ind w:left="796" w:hanging="360"/>
      </w:pPr>
      <w:rPr>
        <w:rFonts w:hint="default"/>
      </w:rPr>
    </w:lvl>
    <w:lvl w:ilvl="2" w:tplc="0409001B">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8" w15:restartNumberingAfterBreak="0">
    <w:nsid w:val="377A7EC1"/>
    <w:multiLevelType w:val="hybridMultilevel"/>
    <w:tmpl w:val="F15018C2"/>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15:restartNumberingAfterBreak="0">
    <w:nsid w:val="37852853"/>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F10BCD"/>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7F5A24"/>
    <w:multiLevelType w:val="multilevel"/>
    <w:tmpl w:val="98C8A3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38F19E7"/>
    <w:multiLevelType w:val="hybridMultilevel"/>
    <w:tmpl w:val="E8466C12"/>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3" w15:restartNumberingAfterBreak="0">
    <w:nsid w:val="439A3368"/>
    <w:multiLevelType w:val="hybridMultilevel"/>
    <w:tmpl w:val="9C283A1C"/>
    <w:lvl w:ilvl="0" w:tplc="C1BE26B4">
      <w:start w:val="1"/>
      <w:numFmt w:val="bullet"/>
      <w:lvlText w:val="–"/>
      <w:lvlJc w:val="left"/>
      <w:pPr>
        <w:tabs>
          <w:tab w:val="num" w:pos="502"/>
        </w:tabs>
        <w:ind w:left="502" w:hanging="360"/>
      </w:pPr>
      <w:rPr>
        <w:rFonts w:ascii="Arial" w:hAnsi="Arial" w:hint="default"/>
      </w:rPr>
    </w:lvl>
    <w:lvl w:ilvl="1" w:tplc="3A7C1A9A">
      <w:start w:val="1"/>
      <w:numFmt w:val="bullet"/>
      <w:lvlText w:val="–"/>
      <w:lvlJc w:val="left"/>
      <w:pPr>
        <w:tabs>
          <w:tab w:val="num" w:pos="1222"/>
        </w:tabs>
        <w:ind w:left="1222" w:hanging="360"/>
      </w:pPr>
      <w:rPr>
        <w:rFonts w:ascii="Arial" w:hAnsi="Arial" w:hint="default"/>
      </w:rPr>
    </w:lvl>
    <w:lvl w:ilvl="2" w:tplc="F6581A2A" w:tentative="1">
      <w:start w:val="1"/>
      <w:numFmt w:val="bullet"/>
      <w:lvlText w:val="–"/>
      <w:lvlJc w:val="left"/>
      <w:pPr>
        <w:tabs>
          <w:tab w:val="num" w:pos="1942"/>
        </w:tabs>
        <w:ind w:left="1942" w:hanging="360"/>
      </w:pPr>
      <w:rPr>
        <w:rFonts w:ascii="Arial" w:hAnsi="Arial" w:hint="default"/>
      </w:rPr>
    </w:lvl>
    <w:lvl w:ilvl="3" w:tplc="13E47AC8" w:tentative="1">
      <w:start w:val="1"/>
      <w:numFmt w:val="bullet"/>
      <w:lvlText w:val="–"/>
      <w:lvlJc w:val="left"/>
      <w:pPr>
        <w:tabs>
          <w:tab w:val="num" w:pos="2662"/>
        </w:tabs>
        <w:ind w:left="2662" w:hanging="360"/>
      </w:pPr>
      <w:rPr>
        <w:rFonts w:ascii="Arial" w:hAnsi="Arial" w:hint="default"/>
      </w:rPr>
    </w:lvl>
    <w:lvl w:ilvl="4" w:tplc="DAD83666" w:tentative="1">
      <w:start w:val="1"/>
      <w:numFmt w:val="bullet"/>
      <w:lvlText w:val="–"/>
      <w:lvlJc w:val="left"/>
      <w:pPr>
        <w:tabs>
          <w:tab w:val="num" w:pos="3382"/>
        </w:tabs>
        <w:ind w:left="3382" w:hanging="360"/>
      </w:pPr>
      <w:rPr>
        <w:rFonts w:ascii="Arial" w:hAnsi="Arial" w:hint="default"/>
      </w:rPr>
    </w:lvl>
    <w:lvl w:ilvl="5" w:tplc="75024634" w:tentative="1">
      <w:start w:val="1"/>
      <w:numFmt w:val="bullet"/>
      <w:lvlText w:val="–"/>
      <w:lvlJc w:val="left"/>
      <w:pPr>
        <w:tabs>
          <w:tab w:val="num" w:pos="4102"/>
        </w:tabs>
        <w:ind w:left="4102" w:hanging="360"/>
      </w:pPr>
      <w:rPr>
        <w:rFonts w:ascii="Arial" w:hAnsi="Arial" w:hint="default"/>
      </w:rPr>
    </w:lvl>
    <w:lvl w:ilvl="6" w:tplc="86304828" w:tentative="1">
      <w:start w:val="1"/>
      <w:numFmt w:val="bullet"/>
      <w:lvlText w:val="–"/>
      <w:lvlJc w:val="left"/>
      <w:pPr>
        <w:tabs>
          <w:tab w:val="num" w:pos="4822"/>
        </w:tabs>
        <w:ind w:left="4822" w:hanging="360"/>
      </w:pPr>
      <w:rPr>
        <w:rFonts w:ascii="Arial" w:hAnsi="Arial" w:hint="default"/>
      </w:rPr>
    </w:lvl>
    <w:lvl w:ilvl="7" w:tplc="95B6E868" w:tentative="1">
      <w:start w:val="1"/>
      <w:numFmt w:val="bullet"/>
      <w:lvlText w:val="–"/>
      <w:lvlJc w:val="left"/>
      <w:pPr>
        <w:tabs>
          <w:tab w:val="num" w:pos="5542"/>
        </w:tabs>
        <w:ind w:left="5542" w:hanging="360"/>
      </w:pPr>
      <w:rPr>
        <w:rFonts w:ascii="Arial" w:hAnsi="Arial" w:hint="default"/>
      </w:rPr>
    </w:lvl>
    <w:lvl w:ilvl="8" w:tplc="7796132E" w:tentative="1">
      <w:start w:val="1"/>
      <w:numFmt w:val="bullet"/>
      <w:lvlText w:val="–"/>
      <w:lvlJc w:val="left"/>
      <w:pPr>
        <w:tabs>
          <w:tab w:val="num" w:pos="6262"/>
        </w:tabs>
        <w:ind w:left="6262" w:hanging="360"/>
      </w:pPr>
      <w:rPr>
        <w:rFonts w:ascii="Arial" w:hAnsi="Arial" w:hint="default"/>
      </w:rPr>
    </w:lvl>
  </w:abstractNum>
  <w:abstractNum w:abstractNumId="34" w15:restartNumberingAfterBreak="0">
    <w:nsid w:val="46347516"/>
    <w:multiLevelType w:val="multilevel"/>
    <w:tmpl w:val="D6A4CAC2"/>
    <w:lvl w:ilvl="0">
      <w:start w:val="2"/>
      <w:numFmt w:val="bullet"/>
      <w:lvlText w:val="-"/>
      <w:lvlJc w:val="left"/>
      <w:pPr>
        <w:ind w:left="502" w:hanging="360"/>
      </w:pPr>
      <w:rPr>
        <w:rFonts w:ascii="Times New Roman" w:eastAsia="Times New Roman" w:hAnsi="Times New Roman" w:cs="Times New Roman" w:hint="default"/>
      </w:rPr>
    </w:lvl>
    <w:lvl w:ilvl="1">
      <w:start w:val="1"/>
      <w:numFmt w:val="decimal"/>
      <w:isLgl/>
      <w:lvlText w:val="%1.%2"/>
      <w:lvlJc w:val="left"/>
      <w:pPr>
        <w:ind w:left="502" w:hanging="360"/>
      </w:pPr>
      <w:rPr>
        <w:rFonts w:eastAsiaTheme="majorEastAsia" w:hint="default"/>
        <w:b/>
        <w:color w:val="4F81BD" w:themeColor="accent1"/>
      </w:rPr>
    </w:lvl>
    <w:lvl w:ilvl="2">
      <w:start w:val="1"/>
      <w:numFmt w:val="decimal"/>
      <w:isLgl/>
      <w:lvlText w:val="%1.%2.%3"/>
      <w:lvlJc w:val="left"/>
      <w:pPr>
        <w:ind w:left="862" w:hanging="720"/>
      </w:pPr>
      <w:rPr>
        <w:rFonts w:eastAsiaTheme="majorEastAsia" w:hint="default"/>
        <w:b/>
        <w:color w:val="4F81BD" w:themeColor="accent1"/>
      </w:rPr>
    </w:lvl>
    <w:lvl w:ilvl="3">
      <w:start w:val="1"/>
      <w:numFmt w:val="decimal"/>
      <w:isLgl/>
      <w:lvlText w:val="%1.%2.%3.%4"/>
      <w:lvlJc w:val="left"/>
      <w:pPr>
        <w:ind w:left="862" w:hanging="720"/>
      </w:pPr>
      <w:rPr>
        <w:rFonts w:eastAsiaTheme="majorEastAsia" w:hint="default"/>
        <w:b/>
        <w:color w:val="4F81BD" w:themeColor="accent1"/>
      </w:rPr>
    </w:lvl>
    <w:lvl w:ilvl="4">
      <w:start w:val="1"/>
      <w:numFmt w:val="decimal"/>
      <w:isLgl/>
      <w:lvlText w:val="%1.%2.%3.%4.%5"/>
      <w:lvlJc w:val="left"/>
      <w:pPr>
        <w:ind w:left="1222" w:hanging="1080"/>
      </w:pPr>
      <w:rPr>
        <w:rFonts w:eastAsiaTheme="majorEastAsia" w:hint="default"/>
        <w:b/>
        <w:color w:val="4F81BD" w:themeColor="accent1"/>
      </w:rPr>
    </w:lvl>
    <w:lvl w:ilvl="5">
      <w:start w:val="1"/>
      <w:numFmt w:val="decimal"/>
      <w:isLgl/>
      <w:lvlText w:val="%1.%2.%3.%4.%5.%6"/>
      <w:lvlJc w:val="left"/>
      <w:pPr>
        <w:ind w:left="1222" w:hanging="1080"/>
      </w:pPr>
      <w:rPr>
        <w:rFonts w:eastAsiaTheme="majorEastAsia" w:hint="default"/>
        <w:b/>
        <w:color w:val="4F81BD" w:themeColor="accent1"/>
      </w:rPr>
    </w:lvl>
    <w:lvl w:ilvl="6">
      <w:start w:val="1"/>
      <w:numFmt w:val="decimal"/>
      <w:isLgl/>
      <w:lvlText w:val="%1.%2.%3.%4.%5.%6.%7"/>
      <w:lvlJc w:val="left"/>
      <w:pPr>
        <w:ind w:left="1582" w:hanging="1440"/>
      </w:pPr>
      <w:rPr>
        <w:rFonts w:eastAsiaTheme="majorEastAsia" w:hint="default"/>
        <w:b/>
        <w:color w:val="4F81BD" w:themeColor="accent1"/>
      </w:rPr>
    </w:lvl>
    <w:lvl w:ilvl="7">
      <w:start w:val="1"/>
      <w:numFmt w:val="decimal"/>
      <w:isLgl/>
      <w:lvlText w:val="%1.%2.%3.%4.%5.%6.%7.%8"/>
      <w:lvlJc w:val="left"/>
      <w:pPr>
        <w:ind w:left="1582" w:hanging="1440"/>
      </w:pPr>
      <w:rPr>
        <w:rFonts w:eastAsiaTheme="majorEastAsia" w:hint="default"/>
        <w:b/>
        <w:color w:val="4F81BD" w:themeColor="accent1"/>
      </w:rPr>
    </w:lvl>
    <w:lvl w:ilvl="8">
      <w:start w:val="1"/>
      <w:numFmt w:val="decimal"/>
      <w:isLgl/>
      <w:lvlText w:val="%1.%2.%3.%4.%5.%6.%7.%8.%9"/>
      <w:lvlJc w:val="left"/>
      <w:pPr>
        <w:ind w:left="1942" w:hanging="1800"/>
      </w:pPr>
      <w:rPr>
        <w:rFonts w:eastAsiaTheme="majorEastAsia" w:hint="default"/>
        <w:b/>
        <w:color w:val="4F81BD" w:themeColor="accent1"/>
      </w:rPr>
    </w:lvl>
  </w:abstractNum>
  <w:abstractNum w:abstractNumId="35" w15:restartNumberingAfterBreak="0">
    <w:nsid w:val="472C293D"/>
    <w:multiLevelType w:val="hybridMultilevel"/>
    <w:tmpl w:val="7388859E"/>
    <w:lvl w:ilvl="0" w:tplc="0409000F">
      <w:start w:val="1"/>
      <w:numFmt w:val="decimal"/>
      <w:lvlText w:val="%1."/>
      <w:lvlJc w:val="left"/>
      <w:pPr>
        <w:ind w:left="-323" w:hanging="360"/>
      </w:pPr>
    </w:lvl>
    <w:lvl w:ilvl="1" w:tplc="04090019">
      <w:start w:val="1"/>
      <w:numFmt w:val="lowerLetter"/>
      <w:lvlText w:val="%2."/>
      <w:lvlJc w:val="left"/>
      <w:pPr>
        <w:ind w:left="397" w:hanging="360"/>
      </w:pPr>
    </w:lvl>
    <w:lvl w:ilvl="2" w:tplc="0409001B" w:tentative="1">
      <w:start w:val="1"/>
      <w:numFmt w:val="lowerRoman"/>
      <w:lvlText w:val="%3."/>
      <w:lvlJc w:val="right"/>
      <w:pPr>
        <w:ind w:left="1117" w:hanging="180"/>
      </w:pPr>
    </w:lvl>
    <w:lvl w:ilvl="3" w:tplc="0409000F" w:tentative="1">
      <w:start w:val="1"/>
      <w:numFmt w:val="decimal"/>
      <w:lvlText w:val="%4."/>
      <w:lvlJc w:val="left"/>
      <w:pPr>
        <w:ind w:left="1837" w:hanging="360"/>
      </w:pPr>
    </w:lvl>
    <w:lvl w:ilvl="4" w:tplc="04090019" w:tentative="1">
      <w:start w:val="1"/>
      <w:numFmt w:val="lowerLetter"/>
      <w:lvlText w:val="%5."/>
      <w:lvlJc w:val="left"/>
      <w:pPr>
        <w:ind w:left="2557" w:hanging="360"/>
      </w:pPr>
    </w:lvl>
    <w:lvl w:ilvl="5" w:tplc="0409001B" w:tentative="1">
      <w:start w:val="1"/>
      <w:numFmt w:val="lowerRoman"/>
      <w:lvlText w:val="%6."/>
      <w:lvlJc w:val="right"/>
      <w:pPr>
        <w:ind w:left="3277" w:hanging="180"/>
      </w:pPr>
    </w:lvl>
    <w:lvl w:ilvl="6" w:tplc="0409000F" w:tentative="1">
      <w:start w:val="1"/>
      <w:numFmt w:val="decimal"/>
      <w:lvlText w:val="%7."/>
      <w:lvlJc w:val="left"/>
      <w:pPr>
        <w:ind w:left="3997" w:hanging="360"/>
      </w:pPr>
    </w:lvl>
    <w:lvl w:ilvl="7" w:tplc="04090019" w:tentative="1">
      <w:start w:val="1"/>
      <w:numFmt w:val="lowerLetter"/>
      <w:lvlText w:val="%8."/>
      <w:lvlJc w:val="left"/>
      <w:pPr>
        <w:ind w:left="4717" w:hanging="360"/>
      </w:pPr>
    </w:lvl>
    <w:lvl w:ilvl="8" w:tplc="0409001B" w:tentative="1">
      <w:start w:val="1"/>
      <w:numFmt w:val="lowerRoman"/>
      <w:lvlText w:val="%9."/>
      <w:lvlJc w:val="right"/>
      <w:pPr>
        <w:ind w:left="5437" w:hanging="180"/>
      </w:pPr>
    </w:lvl>
  </w:abstractNum>
  <w:abstractNum w:abstractNumId="36" w15:restartNumberingAfterBreak="0">
    <w:nsid w:val="479E2B5A"/>
    <w:multiLevelType w:val="hybridMultilevel"/>
    <w:tmpl w:val="B7AA6A7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A642EAE"/>
    <w:multiLevelType w:val="hybridMultilevel"/>
    <w:tmpl w:val="1820FC28"/>
    <w:lvl w:ilvl="0" w:tplc="4CCEC998">
      <w:start w:val="1"/>
      <w:numFmt w:val="bullet"/>
      <w:lvlText w:val="-"/>
      <w:lvlJc w:val="left"/>
      <w:pPr>
        <w:ind w:left="822" w:hanging="360"/>
      </w:pPr>
      <w:rPr>
        <w:rFonts w:ascii="Arial Narrow" w:eastAsia="Arial Narrow" w:hAnsi="Arial Narrow" w:hint="default"/>
        <w:w w:val="99"/>
        <w:sz w:val="24"/>
        <w:szCs w:val="24"/>
      </w:rPr>
    </w:lvl>
    <w:lvl w:ilvl="1" w:tplc="4582DDF4">
      <w:start w:val="1"/>
      <w:numFmt w:val="bullet"/>
      <w:lvlText w:val="•"/>
      <w:lvlJc w:val="left"/>
      <w:pPr>
        <w:ind w:left="1467" w:hanging="360"/>
      </w:pPr>
    </w:lvl>
    <w:lvl w:ilvl="2" w:tplc="872890BA">
      <w:start w:val="1"/>
      <w:numFmt w:val="bullet"/>
      <w:lvlText w:val="•"/>
      <w:lvlJc w:val="left"/>
      <w:pPr>
        <w:ind w:left="2112" w:hanging="360"/>
      </w:pPr>
    </w:lvl>
    <w:lvl w:ilvl="3" w:tplc="A4F85C56">
      <w:start w:val="1"/>
      <w:numFmt w:val="bullet"/>
      <w:lvlText w:val="•"/>
      <w:lvlJc w:val="left"/>
      <w:pPr>
        <w:ind w:left="2757" w:hanging="360"/>
      </w:pPr>
    </w:lvl>
    <w:lvl w:ilvl="4" w:tplc="C8EEEE32">
      <w:start w:val="1"/>
      <w:numFmt w:val="bullet"/>
      <w:lvlText w:val="•"/>
      <w:lvlJc w:val="left"/>
      <w:pPr>
        <w:ind w:left="3402" w:hanging="360"/>
      </w:pPr>
    </w:lvl>
    <w:lvl w:ilvl="5" w:tplc="7FE26DF4">
      <w:start w:val="1"/>
      <w:numFmt w:val="bullet"/>
      <w:lvlText w:val="•"/>
      <w:lvlJc w:val="left"/>
      <w:pPr>
        <w:ind w:left="4047" w:hanging="360"/>
      </w:pPr>
    </w:lvl>
    <w:lvl w:ilvl="6" w:tplc="C5503B48">
      <w:start w:val="1"/>
      <w:numFmt w:val="bullet"/>
      <w:lvlText w:val="•"/>
      <w:lvlJc w:val="left"/>
      <w:pPr>
        <w:ind w:left="4692" w:hanging="360"/>
      </w:pPr>
    </w:lvl>
    <w:lvl w:ilvl="7" w:tplc="B3C414D4">
      <w:start w:val="1"/>
      <w:numFmt w:val="bullet"/>
      <w:lvlText w:val="•"/>
      <w:lvlJc w:val="left"/>
      <w:pPr>
        <w:ind w:left="5337" w:hanging="360"/>
      </w:pPr>
    </w:lvl>
    <w:lvl w:ilvl="8" w:tplc="8DA46F5A">
      <w:start w:val="1"/>
      <w:numFmt w:val="bullet"/>
      <w:lvlText w:val="•"/>
      <w:lvlJc w:val="left"/>
      <w:pPr>
        <w:ind w:left="5982" w:hanging="360"/>
      </w:pPr>
    </w:lvl>
  </w:abstractNum>
  <w:abstractNum w:abstractNumId="38" w15:restartNumberingAfterBreak="0">
    <w:nsid w:val="4A65467E"/>
    <w:multiLevelType w:val="multilevel"/>
    <w:tmpl w:val="738670C4"/>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eastAsiaTheme="majorEastAsia" w:hint="default"/>
      </w:rPr>
    </w:lvl>
    <w:lvl w:ilvl="2">
      <w:start w:val="1"/>
      <w:numFmt w:val="decimal"/>
      <w:isLgl/>
      <w:lvlText w:val="%1.%2.%3"/>
      <w:lvlJc w:val="left"/>
      <w:pPr>
        <w:ind w:left="2018" w:hanging="720"/>
      </w:pPr>
      <w:rPr>
        <w:rFonts w:eastAsiaTheme="majorEastAsia" w:hint="default"/>
      </w:rPr>
    </w:lvl>
    <w:lvl w:ilvl="3">
      <w:start w:val="1"/>
      <w:numFmt w:val="decimal"/>
      <w:isLgl/>
      <w:lvlText w:val="%1.%2.%3.%4"/>
      <w:lvlJc w:val="left"/>
      <w:pPr>
        <w:ind w:left="2596" w:hanging="720"/>
      </w:pPr>
      <w:rPr>
        <w:rFonts w:eastAsiaTheme="majorEastAsia" w:hint="default"/>
      </w:rPr>
    </w:lvl>
    <w:lvl w:ilvl="4">
      <w:start w:val="1"/>
      <w:numFmt w:val="decimal"/>
      <w:isLgl/>
      <w:lvlText w:val="%1.%2.%3.%4.%5"/>
      <w:lvlJc w:val="left"/>
      <w:pPr>
        <w:ind w:left="3534" w:hanging="1080"/>
      </w:pPr>
      <w:rPr>
        <w:rFonts w:eastAsiaTheme="majorEastAsia" w:hint="default"/>
      </w:rPr>
    </w:lvl>
    <w:lvl w:ilvl="5">
      <w:start w:val="1"/>
      <w:numFmt w:val="decimal"/>
      <w:isLgl/>
      <w:lvlText w:val="%1.%2.%3.%4.%5.%6"/>
      <w:lvlJc w:val="left"/>
      <w:pPr>
        <w:ind w:left="4112" w:hanging="1080"/>
      </w:pPr>
      <w:rPr>
        <w:rFonts w:eastAsiaTheme="majorEastAsia" w:hint="default"/>
      </w:rPr>
    </w:lvl>
    <w:lvl w:ilvl="6">
      <w:start w:val="1"/>
      <w:numFmt w:val="decimal"/>
      <w:isLgl/>
      <w:lvlText w:val="%1.%2.%3.%4.%5.%6.%7"/>
      <w:lvlJc w:val="left"/>
      <w:pPr>
        <w:ind w:left="5050" w:hanging="1440"/>
      </w:pPr>
      <w:rPr>
        <w:rFonts w:eastAsiaTheme="majorEastAsia" w:hint="default"/>
      </w:rPr>
    </w:lvl>
    <w:lvl w:ilvl="7">
      <w:start w:val="1"/>
      <w:numFmt w:val="decimal"/>
      <w:isLgl/>
      <w:lvlText w:val="%1.%2.%3.%4.%5.%6.%7.%8"/>
      <w:lvlJc w:val="left"/>
      <w:pPr>
        <w:ind w:left="5628" w:hanging="1440"/>
      </w:pPr>
      <w:rPr>
        <w:rFonts w:eastAsiaTheme="majorEastAsia" w:hint="default"/>
      </w:rPr>
    </w:lvl>
    <w:lvl w:ilvl="8">
      <w:start w:val="1"/>
      <w:numFmt w:val="decimal"/>
      <w:isLgl/>
      <w:lvlText w:val="%1.%2.%3.%4.%5.%6.%7.%8.%9"/>
      <w:lvlJc w:val="left"/>
      <w:pPr>
        <w:ind w:left="6566" w:hanging="1800"/>
      </w:pPr>
      <w:rPr>
        <w:rFonts w:eastAsiaTheme="majorEastAsia" w:hint="default"/>
      </w:rPr>
    </w:lvl>
  </w:abstractNum>
  <w:abstractNum w:abstractNumId="39" w15:restartNumberingAfterBreak="0">
    <w:nsid w:val="4BC75C80"/>
    <w:multiLevelType w:val="hybridMultilevel"/>
    <w:tmpl w:val="F97CB506"/>
    <w:lvl w:ilvl="0" w:tplc="FF40D43C">
      <w:start w:val="1"/>
      <w:numFmt w:val="decimal"/>
      <w:lvlText w:val="%1."/>
      <w:lvlJc w:val="left"/>
      <w:pPr>
        <w:ind w:left="1080" w:hanging="360"/>
      </w:pPr>
      <w:rPr>
        <w:rFonts w:hint="default"/>
      </w:rPr>
    </w:lvl>
    <w:lvl w:ilvl="1" w:tplc="FF40D43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C28594B"/>
    <w:multiLevelType w:val="hybridMultilevel"/>
    <w:tmpl w:val="C098F850"/>
    <w:lvl w:ilvl="0" w:tplc="D6762858">
      <w:start w:val="1"/>
      <w:numFmt w:val="bullet"/>
      <w:lvlText w:val="•"/>
      <w:lvlJc w:val="left"/>
      <w:pPr>
        <w:tabs>
          <w:tab w:val="num" w:pos="502"/>
        </w:tabs>
        <w:ind w:left="502" w:hanging="360"/>
      </w:pPr>
      <w:rPr>
        <w:rFonts w:ascii="Arial" w:hAnsi="Arial" w:hint="default"/>
      </w:rPr>
    </w:lvl>
    <w:lvl w:ilvl="1" w:tplc="3A18175C">
      <w:start w:val="100"/>
      <w:numFmt w:val="bullet"/>
      <w:lvlText w:val="o"/>
      <w:lvlJc w:val="left"/>
      <w:pPr>
        <w:tabs>
          <w:tab w:val="num" w:pos="1222"/>
        </w:tabs>
        <w:ind w:left="1222" w:hanging="360"/>
      </w:pPr>
      <w:rPr>
        <w:rFonts w:ascii="Courier New" w:hAnsi="Courier New" w:hint="default"/>
      </w:rPr>
    </w:lvl>
    <w:lvl w:ilvl="2" w:tplc="6BD2E78E" w:tentative="1">
      <w:start w:val="1"/>
      <w:numFmt w:val="bullet"/>
      <w:lvlText w:val="•"/>
      <w:lvlJc w:val="left"/>
      <w:pPr>
        <w:tabs>
          <w:tab w:val="num" w:pos="1942"/>
        </w:tabs>
        <w:ind w:left="1942" w:hanging="360"/>
      </w:pPr>
      <w:rPr>
        <w:rFonts w:ascii="Arial" w:hAnsi="Arial" w:hint="default"/>
      </w:rPr>
    </w:lvl>
    <w:lvl w:ilvl="3" w:tplc="DA4ADC98" w:tentative="1">
      <w:start w:val="1"/>
      <w:numFmt w:val="bullet"/>
      <w:lvlText w:val="•"/>
      <w:lvlJc w:val="left"/>
      <w:pPr>
        <w:tabs>
          <w:tab w:val="num" w:pos="2662"/>
        </w:tabs>
        <w:ind w:left="2662" w:hanging="360"/>
      </w:pPr>
      <w:rPr>
        <w:rFonts w:ascii="Arial" w:hAnsi="Arial" w:hint="default"/>
      </w:rPr>
    </w:lvl>
    <w:lvl w:ilvl="4" w:tplc="74207B3E" w:tentative="1">
      <w:start w:val="1"/>
      <w:numFmt w:val="bullet"/>
      <w:lvlText w:val="•"/>
      <w:lvlJc w:val="left"/>
      <w:pPr>
        <w:tabs>
          <w:tab w:val="num" w:pos="3382"/>
        </w:tabs>
        <w:ind w:left="3382" w:hanging="360"/>
      </w:pPr>
      <w:rPr>
        <w:rFonts w:ascii="Arial" w:hAnsi="Arial" w:hint="default"/>
      </w:rPr>
    </w:lvl>
    <w:lvl w:ilvl="5" w:tplc="77044506" w:tentative="1">
      <w:start w:val="1"/>
      <w:numFmt w:val="bullet"/>
      <w:lvlText w:val="•"/>
      <w:lvlJc w:val="left"/>
      <w:pPr>
        <w:tabs>
          <w:tab w:val="num" w:pos="4102"/>
        </w:tabs>
        <w:ind w:left="4102" w:hanging="360"/>
      </w:pPr>
      <w:rPr>
        <w:rFonts w:ascii="Arial" w:hAnsi="Arial" w:hint="default"/>
      </w:rPr>
    </w:lvl>
    <w:lvl w:ilvl="6" w:tplc="428EC71C" w:tentative="1">
      <w:start w:val="1"/>
      <w:numFmt w:val="bullet"/>
      <w:lvlText w:val="•"/>
      <w:lvlJc w:val="left"/>
      <w:pPr>
        <w:tabs>
          <w:tab w:val="num" w:pos="4822"/>
        </w:tabs>
        <w:ind w:left="4822" w:hanging="360"/>
      </w:pPr>
      <w:rPr>
        <w:rFonts w:ascii="Arial" w:hAnsi="Arial" w:hint="default"/>
      </w:rPr>
    </w:lvl>
    <w:lvl w:ilvl="7" w:tplc="F1DC403E" w:tentative="1">
      <w:start w:val="1"/>
      <w:numFmt w:val="bullet"/>
      <w:lvlText w:val="•"/>
      <w:lvlJc w:val="left"/>
      <w:pPr>
        <w:tabs>
          <w:tab w:val="num" w:pos="5542"/>
        </w:tabs>
        <w:ind w:left="5542" w:hanging="360"/>
      </w:pPr>
      <w:rPr>
        <w:rFonts w:ascii="Arial" w:hAnsi="Arial" w:hint="default"/>
      </w:rPr>
    </w:lvl>
    <w:lvl w:ilvl="8" w:tplc="D71011EA" w:tentative="1">
      <w:start w:val="1"/>
      <w:numFmt w:val="bullet"/>
      <w:lvlText w:val="•"/>
      <w:lvlJc w:val="left"/>
      <w:pPr>
        <w:tabs>
          <w:tab w:val="num" w:pos="6262"/>
        </w:tabs>
        <w:ind w:left="6262" w:hanging="360"/>
      </w:pPr>
      <w:rPr>
        <w:rFonts w:ascii="Arial" w:hAnsi="Arial" w:hint="default"/>
      </w:rPr>
    </w:lvl>
  </w:abstractNum>
  <w:abstractNum w:abstractNumId="41" w15:restartNumberingAfterBreak="0">
    <w:nsid w:val="4E2D58D6"/>
    <w:multiLevelType w:val="hybridMultilevel"/>
    <w:tmpl w:val="A72E3124"/>
    <w:lvl w:ilvl="0" w:tplc="D772E230">
      <w:start w:val="2"/>
      <w:numFmt w:val="bullet"/>
      <w:lvlText w:val="-"/>
      <w:lvlJc w:val="left"/>
      <w:pPr>
        <w:ind w:left="1876" w:hanging="360"/>
      </w:pPr>
      <w:rPr>
        <w:rFonts w:ascii="Times New Roman" w:eastAsia="Times New Roman" w:hAnsi="Times New Roman" w:cs="Times New Roman" w:hint="default"/>
      </w:rPr>
    </w:lvl>
    <w:lvl w:ilvl="1" w:tplc="04090003" w:tentative="1">
      <w:start w:val="1"/>
      <w:numFmt w:val="bullet"/>
      <w:lvlText w:val="o"/>
      <w:lvlJc w:val="left"/>
      <w:pPr>
        <w:ind w:left="2596" w:hanging="360"/>
      </w:pPr>
      <w:rPr>
        <w:rFonts w:ascii="Courier New" w:hAnsi="Courier New" w:cs="Courier New" w:hint="default"/>
      </w:rPr>
    </w:lvl>
    <w:lvl w:ilvl="2" w:tplc="04090005" w:tentative="1">
      <w:start w:val="1"/>
      <w:numFmt w:val="bullet"/>
      <w:lvlText w:val=""/>
      <w:lvlJc w:val="left"/>
      <w:pPr>
        <w:ind w:left="3316" w:hanging="360"/>
      </w:pPr>
      <w:rPr>
        <w:rFonts w:ascii="Wingdings" w:hAnsi="Wingdings" w:hint="default"/>
      </w:rPr>
    </w:lvl>
    <w:lvl w:ilvl="3" w:tplc="04090001" w:tentative="1">
      <w:start w:val="1"/>
      <w:numFmt w:val="bullet"/>
      <w:lvlText w:val=""/>
      <w:lvlJc w:val="left"/>
      <w:pPr>
        <w:ind w:left="4036" w:hanging="360"/>
      </w:pPr>
      <w:rPr>
        <w:rFonts w:ascii="Symbol" w:hAnsi="Symbol" w:hint="default"/>
      </w:rPr>
    </w:lvl>
    <w:lvl w:ilvl="4" w:tplc="04090003" w:tentative="1">
      <w:start w:val="1"/>
      <w:numFmt w:val="bullet"/>
      <w:lvlText w:val="o"/>
      <w:lvlJc w:val="left"/>
      <w:pPr>
        <w:ind w:left="4756" w:hanging="360"/>
      </w:pPr>
      <w:rPr>
        <w:rFonts w:ascii="Courier New" w:hAnsi="Courier New" w:cs="Courier New" w:hint="default"/>
      </w:rPr>
    </w:lvl>
    <w:lvl w:ilvl="5" w:tplc="04090005" w:tentative="1">
      <w:start w:val="1"/>
      <w:numFmt w:val="bullet"/>
      <w:lvlText w:val=""/>
      <w:lvlJc w:val="left"/>
      <w:pPr>
        <w:ind w:left="5476" w:hanging="360"/>
      </w:pPr>
      <w:rPr>
        <w:rFonts w:ascii="Wingdings" w:hAnsi="Wingdings" w:hint="default"/>
      </w:rPr>
    </w:lvl>
    <w:lvl w:ilvl="6" w:tplc="04090001" w:tentative="1">
      <w:start w:val="1"/>
      <w:numFmt w:val="bullet"/>
      <w:lvlText w:val=""/>
      <w:lvlJc w:val="left"/>
      <w:pPr>
        <w:ind w:left="6196" w:hanging="360"/>
      </w:pPr>
      <w:rPr>
        <w:rFonts w:ascii="Symbol" w:hAnsi="Symbol" w:hint="default"/>
      </w:rPr>
    </w:lvl>
    <w:lvl w:ilvl="7" w:tplc="04090003" w:tentative="1">
      <w:start w:val="1"/>
      <w:numFmt w:val="bullet"/>
      <w:lvlText w:val="o"/>
      <w:lvlJc w:val="left"/>
      <w:pPr>
        <w:ind w:left="6916" w:hanging="360"/>
      </w:pPr>
      <w:rPr>
        <w:rFonts w:ascii="Courier New" w:hAnsi="Courier New" w:cs="Courier New" w:hint="default"/>
      </w:rPr>
    </w:lvl>
    <w:lvl w:ilvl="8" w:tplc="04090005" w:tentative="1">
      <w:start w:val="1"/>
      <w:numFmt w:val="bullet"/>
      <w:lvlText w:val=""/>
      <w:lvlJc w:val="left"/>
      <w:pPr>
        <w:ind w:left="7636" w:hanging="360"/>
      </w:pPr>
      <w:rPr>
        <w:rFonts w:ascii="Wingdings" w:hAnsi="Wingdings" w:hint="default"/>
      </w:rPr>
    </w:lvl>
  </w:abstractNum>
  <w:abstractNum w:abstractNumId="42" w15:restartNumberingAfterBreak="0">
    <w:nsid w:val="547130B8"/>
    <w:multiLevelType w:val="hybridMultilevel"/>
    <w:tmpl w:val="836E811E"/>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3" w15:restartNumberingAfterBreak="0">
    <w:nsid w:val="550E4411"/>
    <w:multiLevelType w:val="singleLevel"/>
    <w:tmpl w:val="0410000F"/>
    <w:lvl w:ilvl="0">
      <w:start w:val="1"/>
      <w:numFmt w:val="decimal"/>
      <w:lvlText w:val="%1."/>
      <w:lvlJc w:val="left"/>
      <w:pPr>
        <w:tabs>
          <w:tab w:val="num" w:pos="360"/>
        </w:tabs>
        <w:ind w:left="360" w:hanging="360"/>
      </w:pPr>
    </w:lvl>
  </w:abstractNum>
  <w:abstractNum w:abstractNumId="44" w15:restartNumberingAfterBreak="0">
    <w:nsid w:val="55281F0D"/>
    <w:multiLevelType w:val="singleLevel"/>
    <w:tmpl w:val="21704366"/>
    <w:lvl w:ilvl="0">
      <w:start w:val="1"/>
      <w:numFmt w:val="bullet"/>
      <w:lvlText w:val="­"/>
      <w:lvlJc w:val="left"/>
      <w:pPr>
        <w:tabs>
          <w:tab w:val="num" w:pos="360"/>
        </w:tabs>
        <w:ind w:left="360" w:hanging="360"/>
      </w:pPr>
      <w:rPr>
        <w:rFonts w:ascii="Lucida Console" w:hAnsi="Times-Roman" w:hint="default"/>
      </w:rPr>
    </w:lvl>
  </w:abstractNum>
  <w:abstractNum w:abstractNumId="45" w15:restartNumberingAfterBreak="0">
    <w:nsid w:val="55921400"/>
    <w:multiLevelType w:val="hybridMultilevel"/>
    <w:tmpl w:val="D462437E"/>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15:restartNumberingAfterBreak="0">
    <w:nsid w:val="56CD3F78"/>
    <w:multiLevelType w:val="hybridMultilevel"/>
    <w:tmpl w:val="BBFAF25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7" w15:restartNumberingAfterBreak="0">
    <w:nsid w:val="56F36259"/>
    <w:multiLevelType w:val="hybridMultilevel"/>
    <w:tmpl w:val="7674C9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A9B454F"/>
    <w:multiLevelType w:val="hybridMultilevel"/>
    <w:tmpl w:val="307ED196"/>
    <w:lvl w:ilvl="0" w:tplc="27DEC17A">
      <w:start w:val="1"/>
      <w:numFmt w:val="bullet"/>
      <w:lvlText w:val="•"/>
      <w:lvlJc w:val="left"/>
      <w:pPr>
        <w:tabs>
          <w:tab w:val="num" w:pos="720"/>
        </w:tabs>
        <w:ind w:left="720" w:hanging="360"/>
      </w:pPr>
      <w:rPr>
        <w:rFonts w:ascii="Arial" w:hAnsi="Arial" w:hint="default"/>
      </w:rPr>
    </w:lvl>
    <w:lvl w:ilvl="1" w:tplc="02D609D4" w:tentative="1">
      <w:start w:val="1"/>
      <w:numFmt w:val="bullet"/>
      <w:lvlText w:val="•"/>
      <w:lvlJc w:val="left"/>
      <w:pPr>
        <w:tabs>
          <w:tab w:val="num" w:pos="1440"/>
        </w:tabs>
        <w:ind w:left="1440" w:hanging="360"/>
      </w:pPr>
      <w:rPr>
        <w:rFonts w:ascii="Arial" w:hAnsi="Arial" w:hint="default"/>
      </w:rPr>
    </w:lvl>
    <w:lvl w:ilvl="2" w:tplc="87B49380" w:tentative="1">
      <w:start w:val="1"/>
      <w:numFmt w:val="bullet"/>
      <w:lvlText w:val="•"/>
      <w:lvlJc w:val="left"/>
      <w:pPr>
        <w:tabs>
          <w:tab w:val="num" w:pos="2160"/>
        </w:tabs>
        <w:ind w:left="2160" w:hanging="360"/>
      </w:pPr>
      <w:rPr>
        <w:rFonts w:ascii="Arial" w:hAnsi="Arial" w:hint="default"/>
      </w:rPr>
    </w:lvl>
    <w:lvl w:ilvl="3" w:tplc="FA6C9B48" w:tentative="1">
      <w:start w:val="1"/>
      <w:numFmt w:val="bullet"/>
      <w:lvlText w:val="•"/>
      <w:lvlJc w:val="left"/>
      <w:pPr>
        <w:tabs>
          <w:tab w:val="num" w:pos="2880"/>
        </w:tabs>
        <w:ind w:left="2880" w:hanging="360"/>
      </w:pPr>
      <w:rPr>
        <w:rFonts w:ascii="Arial" w:hAnsi="Arial" w:hint="default"/>
      </w:rPr>
    </w:lvl>
    <w:lvl w:ilvl="4" w:tplc="86D86F02" w:tentative="1">
      <w:start w:val="1"/>
      <w:numFmt w:val="bullet"/>
      <w:lvlText w:val="•"/>
      <w:lvlJc w:val="left"/>
      <w:pPr>
        <w:tabs>
          <w:tab w:val="num" w:pos="3600"/>
        </w:tabs>
        <w:ind w:left="3600" w:hanging="360"/>
      </w:pPr>
      <w:rPr>
        <w:rFonts w:ascii="Arial" w:hAnsi="Arial" w:hint="default"/>
      </w:rPr>
    </w:lvl>
    <w:lvl w:ilvl="5" w:tplc="2E8C22DA" w:tentative="1">
      <w:start w:val="1"/>
      <w:numFmt w:val="bullet"/>
      <w:lvlText w:val="•"/>
      <w:lvlJc w:val="left"/>
      <w:pPr>
        <w:tabs>
          <w:tab w:val="num" w:pos="4320"/>
        </w:tabs>
        <w:ind w:left="4320" w:hanging="360"/>
      </w:pPr>
      <w:rPr>
        <w:rFonts w:ascii="Arial" w:hAnsi="Arial" w:hint="default"/>
      </w:rPr>
    </w:lvl>
    <w:lvl w:ilvl="6" w:tplc="6A4E8AFA" w:tentative="1">
      <w:start w:val="1"/>
      <w:numFmt w:val="bullet"/>
      <w:lvlText w:val="•"/>
      <w:lvlJc w:val="left"/>
      <w:pPr>
        <w:tabs>
          <w:tab w:val="num" w:pos="5040"/>
        </w:tabs>
        <w:ind w:left="5040" w:hanging="360"/>
      </w:pPr>
      <w:rPr>
        <w:rFonts w:ascii="Arial" w:hAnsi="Arial" w:hint="default"/>
      </w:rPr>
    </w:lvl>
    <w:lvl w:ilvl="7" w:tplc="1D54705E" w:tentative="1">
      <w:start w:val="1"/>
      <w:numFmt w:val="bullet"/>
      <w:lvlText w:val="•"/>
      <w:lvlJc w:val="left"/>
      <w:pPr>
        <w:tabs>
          <w:tab w:val="num" w:pos="5760"/>
        </w:tabs>
        <w:ind w:left="5760" w:hanging="360"/>
      </w:pPr>
      <w:rPr>
        <w:rFonts w:ascii="Arial" w:hAnsi="Arial" w:hint="default"/>
      </w:rPr>
    </w:lvl>
    <w:lvl w:ilvl="8" w:tplc="562AF1C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D2359BA"/>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D264215"/>
    <w:multiLevelType w:val="multilevel"/>
    <w:tmpl w:val="BE92866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EF94DB0"/>
    <w:multiLevelType w:val="hybridMultilevel"/>
    <w:tmpl w:val="3CE0C932"/>
    <w:lvl w:ilvl="0" w:tplc="D772E230">
      <w:start w:val="2"/>
      <w:numFmt w:val="bullet"/>
      <w:lvlText w:val="-"/>
      <w:lvlJc w:val="left"/>
      <w:pPr>
        <w:ind w:left="502" w:hanging="360"/>
      </w:pPr>
      <w:rPr>
        <w:rFonts w:ascii="Times New Roman" w:eastAsia="Times New Roman" w:hAnsi="Times New Roman" w:cs="Times New Roman"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52" w15:restartNumberingAfterBreak="0">
    <w:nsid w:val="5F714D94"/>
    <w:multiLevelType w:val="hybridMultilevel"/>
    <w:tmpl w:val="B4D6F6D0"/>
    <w:lvl w:ilvl="0" w:tplc="0B10D5A6">
      <w:start w:val="1"/>
      <w:numFmt w:val="lowerLetter"/>
      <w:lvlText w:val="%1)"/>
      <w:lvlJc w:val="left"/>
      <w:pPr>
        <w:ind w:left="660" w:hanging="720"/>
      </w:pPr>
      <w:rPr>
        <w:rFonts w:ascii="Arial Narrow" w:eastAsia="Arial Narrow" w:hAnsi="Arial Narrow" w:hint="default"/>
        <w:spacing w:val="1"/>
        <w:w w:val="99"/>
        <w:sz w:val="24"/>
        <w:szCs w:val="24"/>
      </w:rPr>
    </w:lvl>
    <w:lvl w:ilvl="1" w:tplc="B7909C9E">
      <w:start w:val="1"/>
      <w:numFmt w:val="bullet"/>
      <w:lvlText w:val="•"/>
      <w:lvlJc w:val="left"/>
      <w:pPr>
        <w:ind w:left="1660" w:hanging="720"/>
      </w:pPr>
    </w:lvl>
    <w:lvl w:ilvl="2" w:tplc="FB2420FE">
      <w:start w:val="1"/>
      <w:numFmt w:val="bullet"/>
      <w:lvlText w:val="•"/>
      <w:lvlJc w:val="left"/>
      <w:pPr>
        <w:ind w:left="2660" w:hanging="720"/>
      </w:pPr>
    </w:lvl>
    <w:lvl w:ilvl="3" w:tplc="34BC86DE">
      <w:start w:val="1"/>
      <w:numFmt w:val="bullet"/>
      <w:lvlText w:val="•"/>
      <w:lvlJc w:val="left"/>
      <w:pPr>
        <w:ind w:left="3660" w:hanging="720"/>
      </w:pPr>
    </w:lvl>
    <w:lvl w:ilvl="4" w:tplc="833C1A9A">
      <w:start w:val="1"/>
      <w:numFmt w:val="bullet"/>
      <w:lvlText w:val="•"/>
      <w:lvlJc w:val="left"/>
      <w:pPr>
        <w:ind w:left="4660" w:hanging="720"/>
      </w:pPr>
    </w:lvl>
    <w:lvl w:ilvl="5" w:tplc="FCA4D698">
      <w:start w:val="1"/>
      <w:numFmt w:val="bullet"/>
      <w:lvlText w:val="•"/>
      <w:lvlJc w:val="left"/>
      <w:pPr>
        <w:ind w:left="5660" w:hanging="720"/>
      </w:pPr>
    </w:lvl>
    <w:lvl w:ilvl="6" w:tplc="294C9AB8">
      <w:start w:val="1"/>
      <w:numFmt w:val="bullet"/>
      <w:lvlText w:val="•"/>
      <w:lvlJc w:val="left"/>
      <w:pPr>
        <w:ind w:left="6660" w:hanging="720"/>
      </w:pPr>
    </w:lvl>
    <w:lvl w:ilvl="7" w:tplc="12F0D90E">
      <w:start w:val="1"/>
      <w:numFmt w:val="bullet"/>
      <w:lvlText w:val="•"/>
      <w:lvlJc w:val="left"/>
      <w:pPr>
        <w:ind w:left="7660" w:hanging="720"/>
      </w:pPr>
    </w:lvl>
    <w:lvl w:ilvl="8" w:tplc="78085EFA">
      <w:start w:val="1"/>
      <w:numFmt w:val="bullet"/>
      <w:lvlText w:val="•"/>
      <w:lvlJc w:val="left"/>
      <w:pPr>
        <w:ind w:left="8660" w:hanging="720"/>
      </w:pPr>
    </w:lvl>
  </w:abstractNum>
  <w:abstractNum w:abstractNumId="53" w15:restartNumberingAfterBreak="0">
    <w:nsid w:val="607D6546"/>
    <w:multiLevelType w:val="multilevel"/>
    <w:tmpl w:val="FF9E1D4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23F650E"/>
    <w:multiLevelType w:val="hybridMultilevel"/>
    <w:tmpl w:val="18BE77A4"/>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5" w15:restartNumberingAfterBreak="0">
    <w:nsid w:val="62D7281C"/>
    <w:multiLevelType w:val="multilevel"/>
    <w:tmpl w:val="F036FF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58D135C"/>
    <w:multiLevelType w:val="hybridMultilevel"/>
    <w:tmpl w:val="09069C1E"/>
    <w:lvl w:ilvl="0" w:tplc="D772E230">
      <w:start w:val="2"/>
      <w:numFmt w:val="bullet"/>
      <w:lvlText w:val="-"/>
      <w:lvlJc w:val="left"/>
      <w:pPr>
        <w:ind w:left="502" w:hanging="360"/>
      </w:pPr>
      <w:rPr>
        <w:rFonts w:ascii="Times New Roman" w:eastAsia="Times New Roman" w:hAnsi="Times New Roman" w:cs="Times New Roman" w:hint="default"/>
      </w:rPr>
    </w:lvl>
    <w:lvl w:ilvl="1" w:tplc="4F9439DA">
      <w:start w:val="1"/>
      <w:numFmt w:val="decimal"/>
      <w:lvlText w:val="%2."/>
      <w:lvlJc w:val="left"/>
      <w:pPr>
        <w:ind w:left="643" w:hanging="360"/>
      </w:pPr>
      <w:rPr>
        <w:rFonts w:hint="default"/>
        <w:sz w:val="28"/>
        <w:szCs w:val="28"/>
      </w:r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7EC186C"/>
    <w:multiLevelType w:val="hybridMultilevel"/>
    <w:tmpl w:val="B0CE63AC"/>
    <w:lvl w:ilvl="0" w:tplc="D772E230">
      <w:start w:val="2"/>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Wingdings"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Wingdings"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8C4797C"/>
    <w:multiLevelType w:val="hybridMultilevel"/>
    <w:tmpl w:val="A9FA4A56"/>
    <w:lvl w:ilvl="0" w:tplc="D772E2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8E30A5C"/>
    <w:multiLevelType w:val="hybridMultilevel"/>
    <w:tmpl w:val="5C50F190"/>
    <w:lvl w:ilvl="0" w:tplc="D772E230">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0" w15:restartNumberingAfterBreak="0">
    <w:nsid w:val="6B8E66FC"/>
    <w:multiLevelType w:val="hybridMultilevel"/>
    <w:tmpl w:val="2578E832"/>
    <w:lvl w:ilvl="0" w:tplc="8E90BFBA">
      <w:start w:val="1"/>
      <w:numFmt w:val="bullet"/>
      <w:lvlText w:val="•"/>
      <w:lvlJc w:val="left"/>
      <w:pPr>
        <w:tabs>
          <w:tab w:val="num" w:pos="1080"/>
        </w:tabs>
        <w:ind w:left="1080" w:hanging="360"/>
      </w:pPr>
      <w:rPr>
        <w:rFonts w:ascii="Arial" w:hAnsi="Arial" w:hint="default"/>
      </w:rPr>
    </w:lvl>
    <w:lvl w:ilvl="1" w:tplc="C3E80D08" w:tentative="1">
      <w:start w:val="1"/>
      <w:numFmt w:val="bullet"/>
      <w:lvlText w:val="•"/>
      <w:lvlJc w:val="left"/>
      <w:pPr>
        <w:tabs>
          <w:tab w:val="num" w:pos="1800"/>
        </w:tabs>
        <w:ind w:left="1800" w:hanging="360"/>
      </w:pPr>
      <w:rPr>
        <w:rFonts w:ascii="Arial" w:hAnsi="Arial" w:hint="default"/>
      </w:rPr>
    </w:lvl>
    <w:lvl w:ilvl="2" w:tplc="4D0E686C" w:tentative="1">
      <w:start w:val="1"/>
      <w:numFmt w:val="bullet"/>
      <w:lvlText w:val="•"/>
      <w:lvlJc w:val="left"/>
      <w:pPr>
        <w:tabs>
          <w:tab w:val="num" w:pos="2520"/>
        </w:tabs>
        <w:ind w:left="2520" w:hanging="360"/>
      </w:pPr>
      <w:rPr>
        <w:rFonts w:ascii="Arial" w:hAnsi="Arial" w:hint="default"/>
      </w:rPr>
    </w:lvl>
    <w:lvl w:ilvl="3" w:tplc="7C3C8380" w:tentative="1">
      <w:start w:val="1"/>
      <w:numFmt w:val="bullet"/>
      <w:lvlText w:val="•"/>
      <w:lvlJc w:val="left"/>
      <w:pPr>
        <w:tabs>
          <w:tab w:val="num" w:pos="3240"/>
        </w:tabs>
        <w:ind w:left="3240" w:hanging="360"/>
      </w:pPr>
      <w:rPr>
        <w:rFonts w:ascii="Arial" w:hAnsi="Arial" w:hint="default"/>
      </w:rPr>
    </w:lvl>
    <w:lvl w:ilvl="4" w:tplc="6644957A" w:tentative="1">
      <w:start w:val="1"/>
      <w:numFmt w:val="bullet"/>
      <w:lvlText w:val="•"/>
      <w:lvlJc w:val="left"/>
      <w:pPr>
        <w:tabs>
          <w:tab w:val="num" w:pos="3960"/>
        </w:tabs>
        <w:ind w:left="3960" w:hanging="360"/>
      </w:pPr>
      <w:rPr>
        <w:rFonts w:ascii="Arial" w:hAnsi="Arial" w:hint="default"/>
      </w:rPr>
    </w:lvl>
    <w:lvl w:ilvl="5" w:tplc="D818A4D6" w:tentative="1">
      <w:start w:val="1"/>
      <w:numFmt w:val="bullet"/>
      <w:lvlText w:val="•"/>
      <w:lvlJc w:val="left"/>
      <w:pPr>
        <w:tabs>
          <w:tab w:val="num" w:pos="4680"/>
        </w:tabs>
        <w:ind w:left="4680" w:hanging="360"/>
      </w:pPr>
      <w:rPr>
        <w:rFonts w:ascii="Arial" w:hAnsi="Arial" w:hint="default"/>
      </w:rPr>
    </w:lvl>
    <w:lvl w:ilvl="6" w:tplc="159A0C82" w:tentative="1">
      <w:start w:val="1"/>
      <w:numFmt w:val="bullet"/>
      <w:lvlText w:val="•"/>
      <w:lvlJc w:val="left"/>
      <w:pPr>
        <w:tabs>
          <w:tab w:val="num" w:pos="5400"/>
        </w:tabs>
        <w:ind w:left="5400" w:hanging="360"/>
      </w:pPr>
      <w:rPr>
        <w:rFonts w:ascii="Arial" w:hAnsi="Arial" w:hint="default"/>
      </w:rPr>
    </w:lvl>
    <w:lvl w:ilvl="7" w:tplc="4CC0C7A8" w:tentative="1">
      <w:start w:val="1"/>
      <w:numFmt w:val="bullet"/>
      <w:lvlText w:val="•"/>
      <w:lvlJc w:val="left"/>
      <w:pPr>
        <w:tabs>
          <w:tab w:val="num" w:pos="6120"/>
        </w:tabs>
        <w:ind w:left="6120" w:hanging="360"/>
      </w:pPr>
      <w:rPr>
        <w:rFonts w:ascii="Arial" w:hAnsi="Arial" w:hint="default"/>
      </w:rPr>
    </w:lvl>
    <w:lvl w:ilvl="8" w:tplc="F3BE5A5C" w:tentative="1">
      <w:start w:val="1"/>
      <w:numFmt w:val="bullet"/>
      <w:lvlText w:val="•"/>
      <w:lvlJc w:val="left"/>
      <w:pPr>
        <w:tabs>
          <w:tab w:val="num" w:pos="6840"/>
        </w:tabs>
        <w:ind w:left="6840" w:hanging="360"/>
      </w:pPr>
      <w:rPr>
        <w:rFonts w:ascii="Arial" w:hAnsi="Arial" w:hint="default"/>
      </w:rPr>
    </w:lvl>
  </w:abstractNum>
  <w:abstractNum w:abstractNumId="61" w15:restartNumberingAfterBreak="0">
    <w:nsid w:val="6DAB1730"/>
    <w:multiLevelType w:val="hybridMultilevel"/>
    <w:tmpl w:val="6BC29426"/>
    <w:lvl w:ilvl="0" w:tplc="FF40D43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6DD305A4"/>
    <w:multiLevelType w:val="singleLevel"/>
    <w:tmpl w:val="D1C0531C"/>
    <w:lvl w:ilvl="0">
      <w:start w:val="1"/>
      <w:numFmt w:val="bullet"/>
      <w:lvlText w:val=""/>
      <w:lvlJc w:val="left"/>
      <w:pPr>
        <w:tabs>
          <w:tab w:val="num" w:pos="360"/>
        </w:tabs>
        <w:ind w:left="360" w:hanging="360"/>
      </w:pPr>
      <w:rPr>
        <w:rFonts w:ascii="Wingdings" w:hAnsi="Wingdings" w:hint="default"/>
      </w:rPr>
    </w:lvl>
  </w:abstractNum>
  <w:abstractNum w:abstractNumId="63" w15:restartNumberingAfterBreak="0">
    <w:nsid w:val="72C536D7"/>
    <w:multiLevelType w:val="hybridMultilevel"/>
    <w:tmpl w:val="4AAAE9E0"/>
    <w:lvl w:ilvl="0" w:tplc="D772E2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EF0C29"/>
    <w:multiLevelType w:val="multilevel"/>
    <w:tmpl w:val="4846F56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4EA13EA"/>
    <w:multiLevelType w:val="hybridMultilevel"/>
    <w:tmpl w:val="587CF06A"/>
    <w:lvl w:ilvl="0" w:tplc="0409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6" w15:restartNumberingAfterBreak="0">
    <w:nsid w:val="762947AB"/>
    <w:multiLevelType w:val="hybridMultilevel"/>
    <w:tmpl w:val="6CC094F6"/>
    <w:lvl w:ilvl="0" w:tplc="0FF0CAE4">
      <w:start w:val="1"/>
      <w:numFmt w:val="bullet"/>
      <w:lvlText w:val="o"/>
      <w:lvlJc w:val="left"/>
      <w:pPr>
        <w:tabs>
          <w:tab w:val="num" w:pos="720"/>
        </w:tabs>
        <w:ind w:left="720" w:hanging="360"/>
      </w:pPr>
      <w:rPr>
        <w:rFonts w:ascii="Courier New" w:hAnsi="Courier New" w:hint="default"/>
      </w:rPr>
    </w:lvl>
    <w:lvl w:ilvl="1" w:tplc="08C4A898" w:tentative="1">
      <w:start w:val="1"/>
      <w:numFmt w:val="bullet"/>
      <w:lvlText w:val="o"/>
      <w:lvlJc w:val="left"/>
      <w:pPr>
        <w:tabs>
          <w:tab w:val="num" w:pos="1440"/>
        </w:tabs>
        <w:ind w:left="1440" w:hanging="360"/>
      </w:pPr>
      <w:rPr>
        <w:rFonts w:ascii="Courier New" w:hAnsi="Courier New" w:hint="default"/>
      </w:rPr>
    </w:lvl>
    <w:lvl w:ilvl="2" w:tplc="75DA8612" w:tentative="1">
      <w:start w:val="1"/>
      <w:numFmt w:val="bullet"/>
      <w:lvlText w:val="o"/>
      <w:lvlJc w:val="left"/>
      <w:pPr>
        <w:tabs>
          <w:tab w:val="num" w:pos="2160"/>
        </w:tabs>
        <w:ind w:left="2160" w:hanging="360"/>
      </w:pPr>
      <w:rPr>
        <w:rFonts w:ascii="Courier New" w:hAnsi="Courier New" w:hint="default"/>
      </w:rPr>
    </w:lvl>
    <w:lvl w:ilvl="3" w:tplc="D5A84970" w:tentative="1">
      <w:start w:val="1"/>
      <w:numFmt w:val="bullet"/>
      <w:lvlText w:val="o"/>
      <w:lvlJc w:val="left"/>
      <w:pPr>
        <w:tabs>
          <w:tab w:val="num" w:pos="2880"/>
        </w:tabs>
        <w:ind w:left="2880" w:hanging="360"/>
      </w:pPr>
      <w:rPr>
        <w:rFonts w:ascii="Courier New" w:hAnsi="Courier New" w:hint="default"/>
      </w:rPr>
    </w:lvl>
    <w:lvl w:ilvl="4" w:tplc="BC3CE46E" w:tentative="1">
      <w:start w:val="1"/>
      <w:numFmt w:val="bullet"/>
      <w:lvlText w:val="o"/>
      <w:lvlJc w:val="left"/>
      <w:pPr>
        <w:tabs>
          <w:tab w:val="num" w:pos="3600"/>
        </w:tabs>
        <w:ind w:left="3600" w:hanging="360"/>
      </w:pPr>
      <w:rPr>
        <w:rFonts w:ascii="Courier New" w:hAnsi="Courier New" w:hint="default"/>
      </w:rPr>
    </w:lvl>
    <w:lvl w:ilvl="5" w:tplc="FBD2755E" w:tentative="1">
      <w:start w:val="1"/>
      <w:numFmt w:val="bullet"/>
      <w:lvlText w:val="o"/>
      <w:lvlJc w:val="left"/>
      <w:pPr>
        <w:tabs>
          <w:tab w:val="num" w:pos="4320"/>
        </w:tabs>
        <w:ind w:left="4320" w:hanging="360"/>
      </w:pPr>
      <w:rPr>
        <w:rFonts w:ascii="Courier New" w:hAnsi="Courier New" w:hint="default"/>
      </w:rPr>
    </w:lvl>
    <w:lvl w:ilvl="6" w:tplc="F4E6D2DC" w:tentative="1">
      <w:start w:val="1"/>
      <w:numFmt w:val="bullet"/>
      <w:lvlText w:val="o"/>
      <w:lvlJc w:val="left"/>
      <w:pPr>
        <w:tabs>
          <w:tab w:val="num" w:pos="5040"/>
        </w:tabs>
        <w:ind w:left="5040" w:hanging="360"/>
      </w:pPr>
      <w:rPr>
        <w:rFonts w:ascii="Courier New" w:hAnsi="Courier New" w:hint="default"/>
      </w:rPr>
    </w:lvl>
    <w:lvl w:ilvl="7" w:tplc="ED66FEB4" w:tentative="1">
      <w:start w:val="1"/>
      <w:numFmt w:val="bullet"/>
      <w:lvlText w:val="o"/>
      <w:lvlJc w:val="left"/>
      <w:pPr>
        <w:tabs>
          <w:tab w:val="num" w:pos="5760"/>
        </w:tabs>
        <w:ind w:left="5760" w:hanging="360"/>
      </w:pPr>
      <w:rPr>
        <w:rFonts w:ascii="Courier New" w:hAnsi="Courier New" w:hint="default"/>
      </w:rPr>
    </w:lvl>
    <w:lvl w:ilvl="8" w:tplc="0B4488AE" w:tentative="1">
      <w:start w:val="1"/>
      <w:numFmt w:val="bullet"/>
      <w:lvlText w:val="o"/>
      <w:lvlJc w:val="left"/>
      <w:pPr>
        <w:tabs>
          <w:tab w:val="num" w:pos="6480"/>
        </w:tabs>
        <w:ind w:left="6480" w:hanging="360"/>
      </w:pPr>
      <w:rPr>
        <w:rFonts w:ascii="Courier New" w:hAnsi="Courier New" w:hint="default"/>
      </w:rPr>
    </w:lvl>
  </w:abstractNum>
  <w:abstractNum w:abstractNumId="67" w15:restartNumberingAfterBreak="0">
    <w:nsid w:val="7BF713E6"/>
    <w:multiLevelType w:val="multilevel"/>
    <w:tmpl w:val="AEC89D84"/>
    <w:lvl w:ilvl="0">
      <w:start w:val="2"/>
      <w:numFmt w:val="bullet"/>
      <w:lvlText w:val="-"/>
      <w:lvlJc w:val="left"/>
      <w:pPr>
        <w:ind w:left="360" w:hanging="360"/>
      </w:pPr>
      <w:rPr>
        <w:rFonts w:ascii="Times New Roman" w:eastAsia="Times New Roman" w:hAnsi="Times New Roman" w:cs="Times New Roman"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D7C4525"/>
    <w:multiLevelType w:val="hybridMultilevel"/>
    <w:tmpl w:val="C4DA871C"/>
    <w:lvl w:ilvl="0" w:tplc="0409000F">
      <w:start w:val="1"/>
      <w:numFmt w:val="decimal"/>
      <w:lvlText w:val="%1."/>
      <w:lvlJc w:val="left"/>
      <w:pPr>
        <w:ind w:left="1403" w:hanging="360"/>
      </w:pPr>
    </w:lvl>
    <w:lvl w:ilvl="1" w:tplc="04090019" w:tentative="1">
      <w:start w:val="1"/>
      <w:numFmt w:val="lowerLetter"/>
      <w:lvlText w:val="%2."/>
      <w:lvlJc w:val="left"/>
      <w:pPr>
        <w:ind w:left="2123" w:hanging="360"/>
      </w:pPr>
    </w:lvl>
    <w:lvl w:ilvl="2" w:tplc="0409001B" w:tentative="1">
      <w:start w:val="1"/>
      <w:numFmt w:val="lowerRoman"/>
      <w:lvlText w:val="%3."/>
      <w:lvlJc w:val="right"/>
      <w:pPr>
        <w:ind w:left="2843" w:hanging="180"/>
      </w:pPr>
    </w:lvl>
    <w:lvl w:ilvl="3" w:tplc="0409000F" w:tentative="1">
      <w:start w:val="1"/>
      <w:numFmt w:val="decimal"/>
      <w:lvlText w:val="%4."/>
      <w:lvlJc w:val="left"/>
      <w:pPr>
        <w:ind w:left="3563" w:hanging="360"/>
      </w:pPr>
    </w:lvl>
    <w:lvl w:ilvl="4" w:tplc="04090019" w:tentative="1">
      <w:start w:val="1"/>
      <w:numFmt w:val="lowerLetter"/>
      <w:lvlText w:val="%5."/>
      <w:lvlJc w:val="left"/>
      <w:pPr>
        <w:ind w:left="4283" w:hanging="360"/>
      </w:pPr>
    </w:lvl>
    <w:lvl w:ilvl="5" w:tplc="0409001B" w:tentative="1">
      <w:start w:val="1"/>
      <w:numFmt w:val="lowerRoman"/>
      <w:lvlText w:val="%6."/>
      <w:lvlJc w:val="right"/>
      <w:pPr>
        <w:ind w:left="5003" w:hanging="180"/>
      </w:pPr>
    </w:lvl>
    <w:lvl w:ilvl="6" w:tplc="0409000F" w:tentative="1">
      <w:start w:val="1"/>
      <w:numFmt w:val="decimal"/>
      <w:lvlText w:val="%7."/>
      <w:lvlJc w:val="left"/>
      <w:pPr>
        <w:ind w:left="5723" w:hanging="360"/>
      </w:pPr>
    </w:lvl>
    <w:lvl w:ilvl="7" w:tplc="04090019" w:tentative="1">
      <w:start w:val="1"/>
      <w:numFmt w:val="lowerLetter"/>
      <w:lvlText w:val="%8."/>
      <w:lvlJc w:val="left"/>
      <w:pPr>
        <w:ind w:left="6443" w:hanging="360"/>
      </w:pPr>
    </w:lvl>
    <w:lvl w:ilvl="8" w:tplc="0409001B" w:tentative="1">
      <w:start w:val="1"/>
      <w:numFmt w:val="lowerRoman"/>
      <w:lvlText w:val="%9."/>
      <w:lvlJc w:val="right"/>
      <w:pPr>
        <w:ind w:left="7163" w:hanging="180"/>
      </w:pPr>
    </w:lvl>
  </w:abstractNum>
  <w:num w:numId="1">
    <w:abstractNumId w:val="57"/>
  </w:num>
  <w:num w:numId="2">
    <w:abstractNumId w:val="11"/>
  </w:num>
  <w:num w:numId="3">
    <w:abstractNumId w:val="6"/>
  </w:num>
  <w:num w:numId="4">
    <w:abstractNumId w:val="32"/>
  </w:num>
  <w:num w:numId="5">
    <w:abstractNumId w:val="13"/>
  </w:num>
  <w:num w:numId="6">
    <w:abstractNumId w:val="14"/>
  </w:num>
  <w:num w:numId="7">
    <w:abstractNumId w:val="25"/>
  </w:num>
  <w:num w:numId="8">
    <w:abstractNumId w:val="9"/>
  </w:num>
  <w:num w:numId="9">
    <w:abstractNumId w:val="34"/>
  </w:num>
  <w:num w:numId="10">
    <w:abstractNumId w:val="23"/>
  </w:num>
  <w:num w:numId="11">
    <w:abstractNumId w:val="29"/>
  </w:num>
  <w:num w:numId="12">
    <w:abstractNumId w:val="17"/>
  </w:num>
  <w:num w:numId="13">
    <w:abstractNumId w:val="16"/>
  </w:num>
  <w:num w:numId="14">
    <w:abstractNumId w:val="67"/>
  </w:num>
  <w:num w:numId="15">
    <w:abstractNumId w:val="7"/>
  </w:num>
  <w:num w:numId="16">
    <w:abstractNumId w:val="30"/>
  </w:num>
  <w:num w:numId="17">
    <w:abstractNumId w:val="38"/>
  </w:num>
  <w:num w:numId="18">
    <w:abstractNumId w:val="4"/>
  </w:num>
  <w:num w:numId="19">
    <w:abstractNumId w:val="49"/>
  </w:num>
  <w:num w:numId="20">
    <w:abstractNumId w:val="39"/>
  </w:num>
  <w:num w:numId="21">
    <w:abstractNumId w:val="12"/>
  </w:num>
  <w:num w:numId="22">
    <w:abstractNumId w:val="61"/>
  </w:num>
  <w:num w:numId="23">
    <w:abstractNumId w:val="26"/>
  </w:num>
  <w:num w:numId="24">
    <w:abstractNumId w:val="43"/>
  </w:num>
  <w:num w:numId="25">
    <w:abstractNumId w:val="27"/>
  </w:num>
  <w:num w:numId="26">
    <w:abstractNumId w:val="56"/>
  </w:num>
  <w:num w:numId="27">
    <w:abstractNumId w:val="42"/>
  </w:num>
  <w:num w:numId="28">
    <w:abstractNumId w:val="59"/>
  </w:num>
  <w:num w:numId="29">
    <w:abstractNumId w:val="54"/>
  </w:num>
  <w:num w:numId="30">
    <w:abstractNumId w:val="68"/>
  </w:num>
  <w:num w:numId="31">
    <w:abstractNumId w:val="35"/>
  </w:num>
  <w:num w:numId="32">
    <w:abstractNumId w:val="21"/>
  </w:num>
  <w:num w:numId="33">
    <w:abstractNumId w:val="62"/>
  </w:num>
  <w:num w:numId="34">
    <w:abstractNumId w:val="10"/>
  </w:num>
  <w:num w:numId="35">
    <w:abstractNumId w:val="0"/>
  </w:num>
  <w:num w:numId="36">
    <w:abstractNumId w:val="1"/>
  </w:num>
  <w:num w:numId="37">
    <w:abstractNumId w:val="2"/>
  </w:num>
  <w:num w:numId="38">
    <w:abstractNumId w:val="44"/>
  </w:num>
  <w:num w:numId="39">
    <w:abstractNumId w:val="55"/>
  </w:num>
  <w:num w:numId="40">
    <w:abstractNumId w:val="50"/>
  </w:num>
  <w:num w:numId="41">
    <w:abstractNumId w:val="41"/>
  </w:num>
  <w:num w:numId="42">
    <w:abstractNumId w:val="58"/>
  </w:num>
  <w:num w:numId="43">
    <w:abstractNumId w:val="24"/>
  </w:num>
  <w:num w:numId="44">
    <w:abstractNumId w:val="63"/>
  </w:num>
  <w:num w:numId="45">
    <w:abstractNumId w:val="53"/>
  </w:num>
  <w:num w:numId="46">
    <w:abstractNumId w:val="45"/>
  </w:num>
  <w:num w:numId="47">
    <w:abstractNumId w:val="46"/>
  </w:num>
  <w:num w:numId="48">
    <w:abstractNumId w:val="47"/>
  </w:num>
  <w:num w:numId="49">
    <w:abstractNumId w:val="20"/>
  </w:num>
  <w:num w:numId="50">
    <w:abstractNumId w:val="51"/>
  </w:num>
  <w:num w:numId="51">
    <w:abstractNumId w:val="65"/>
  </w:num>
  <w:num w:numId="52">
    <w:abstractNumId w:val="28"/>
  </w:num>
  <w:num w:numId="53">
    <w:abstractNumId w:val="33"/>
  </w:num>
  <w:num w:numId="54">
    <w:abstractNumId w:val="22"/>
  </w:num>
  <w:num w:numId="55">
    <w:abstractNumId w:val="15"/>
  </w:num>
  <w:num w:numId="56">
    <w:abstractNumId w:val="60"/>
  </w:num>
  <w:num w:numId="57">
    <w:abstractNumId w:val="40"/>
  </w:num>
  <w:num w:numId="58">
    <w:abstractNumId w:val="66"/>
  </w:num>
  <w:num w:numId="59">
    <w:abstractNumId w:val="48"/>
  </w:num>
  <w:num w:numId="60">
    <w:abstractNumId w:val="18"/>
  </w:num>
  <w:num w:numId="61">
    <w:abstractNumId w:val="37"/>
  </w:num>
  <w:num w:numId="62">
    <w:abstractNumId w:val="8"/>
  </w:num>
  <w:num w:numId="63">
    <w:abstractNumId w:val="52"/>
    <w:lvlOverride w:ilvl="0">
      <w:startOverride w:val="1"/>
    </w:lvlOverride>
    <w:lvlOverride w:ilvl="1"/>
    <w:lvlOverride w:ilvl="2"/>
    <w:lvlOverride w:ilvl="3"/>
    <w:lvlOverride w:ilvl="4"/>
    <w:lvlOverride w:ilvl="5"/>
    <w:lvlOverride w:ilvl="6"/>
    <w:lvlOverride w:ilvl="7"/>
    <w:lvlOverride w:ilvl="8"/>
  </w:num>
  <w:num w:numId="64">
    <w:abstractNumId w:val="31"/>
  </w:num>
  <w:num w:numId="65">
    <w:abstractNumId w:val="3"/>
  </w:num>
  <w:num w:numId="66">
    <w:abstractNumId w:val="64"/>
  </w:num>
  <w:num w:numId="67">
    <w:abstractNumId w:val="19"/>
  </w:num>
  <w:num w:numId="68">
    <w:abstractNumId w:val="5"/>
  </w:num>
  <w:num w:numId="69">
    <w:abstractNumId w:val="3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7E6"/>
    <w:rsid w:val="0000060E"/>
    <w:rsid w:val="00000E22"/>
    <w:rsid w:val="00003222"/>
    <w:rsid w:val="000068C6"/>
    <w:rsid w:val="00012731"/>
    <w:rsid w:val="00013E5B"/>
    <w:rsid w:val="00021CBE"/>
    <w:rsid w:val="00022AA2"/>
    <w:rsid w:val="0002338E"/>
    <w:rsid w:val="0003212A"/>
    <w:rsid w:val="00035051"/>
    <w:rsid w:val="00045180"/>
    <w:rsid w:val="00050B0B"/>
    <w:rsid w:val="00051EE9"/>
    <w:rsid w:val="00055F38"/>
    <w:rsid w:val="0006551F"/>
    <w:rsid w:val="00067B5C"/>
    <w:rsid w:val="00074783"/>
    <w:rsid w:val="00076CDA"/>
    <w:rsid w:val="00082671"/>
    <w:rsid w:val="0008498E"/>
    <w:rsid w:val="00087933"/>
    <w:rsid w:val="00092D27"/>
    <w:rsid w:val="00096198"/>
    <w:rsid w:val="000A5B09"/>
    <w:rsid w:val="000C0D22"/>
    <w:rsid w:val="000C0DA3"/>
    <w:rsid w:val="000C74FA"/>
    <w:rsid w:val="000C781C"/>
    <w:rsid w:val="000D4D53"/>
    <w:rsid w:val="000D5AD6"/>
    <w:rsid w:val="000D63C9"/>
    <w:rsid w:val="000D7C6A"/>
    <w:rsid w:val="000F12A5"/>
    <w:rsid w:val="000F7441"/>
    <w:rsid w:val="001062D4"/>
    <w:rsid w:val="00110351"/>
    <w:rsid w:val="00111099"/>
    <w:rsid w:val="00112CD3"/>
    <w:rsid w:val="00113D1E"/>
    <w:rsid w:val="00114844"/>
    <w:rsid w:val="00121AB2"/>
    <w:rsid w:val="00132E6A"/>
    <w:rsid w:val="00133170"/>
    <w:rsid w:val="0013350C"/>
    <w:rsid w:val="001342EC"/>
    <w:rsid w:val="00137708"/>
    <w:rsid w:val="00137BF8"/>
    <w:rsid w:val="001427F3"/>
    <w:rsid w:val="00144D8A"/>
    <w:rsid w:val="0015063F"/>
    <w:rsid w:val="0015513A"/>
    <w:rsid w:val="0015716A"/>
    <w:rsid w:val="00157642"/>
    <w:rsid w:val="00165032"/>
    <w:rsid w:val="00165EEE"/>
    <w:rsid w:val="001669DB"/>
    <w:rsid w:val="0017476E"/>
    <w:rsid w:val="00175ACD"/>
    <w:rsid w:val="00180075"/>
    <w:rsid w:val="0018054C"/>
    <w:rsid w:val="00180612"/>
    <w:rsid w:val="00181A01"/>
    <w:rsid w:val="00183CEA"/>
    <w:rsid w:val="001869BD"/>
    <w:rsid w:val="0019029B"/>
    <w:rsid w:val="00193E7D"/>
    <w:rsid w:val="001955D3"/>
    <w:rsid w:val="001A1277"/>
    <w:rsid w:val="001A1ACA"/>
    <w:rsid w:val="001A271D"/>
    <w:rsid w:val="001A4ECB"/>
    <w:rsid w:val="001A704E"/>
    <w:rsid w:val="001B0D3E"/>
    <w:rsid w:val="001B332F"/>
    <w:rsid w:val="001C2DCF"/>
    <w:rsid w:val="001C5CC2"/>
    <w:rsid w:val="001C6984"/>
    <w:rsid w:val="001D28B6"/>
    <w:rsid w:val="001D2E58"/>
    <w:rsid w:val="001E0828"/>
    <w:rsid w:val="001E30D0"/>
    <w:rsid w:val="001F27BF"/>
    <w:rsid w:val="001F701E"/>
    <w:rsid w:val="0020021B"/>
    <w:rsid w:val="0021378A"/>
    <w:rsid w:val="0021416D"/>
    <w:rsid w:val="00215895"/>
    <w:rsid w:val="00215FA1"/>
    <w:rsid w:val="00216C71"/>
    <w:rsid w:val="00233161"/>
    <w:rsid w:val="0023493F"/>
    <w:rsid w:val="00243B7E"/>
    <w:rsid w:val="00274E89"/>
    <w:rsid w:val="00282A22"/>
    <w:rsid w:val="002A00B4"/>
    <w:rsid w:val="002A0ED2"/>
    <w:rsid w:val="002A1D49"/>
    <w:rsid w:val="002B2795"/>
    <w:rsid w:val="002B3BFB"/>
    <w:rsid w:val="002B58E6"/>
    <w:rsid w:val="002B6FFD"/>
    <w:rsid w:val="002B7FF4"/>
    <w:rsid w:val="002C2016"/>
    <w:rsid w:val="002C2390"/>
    <w:rsid w:val="002C2E0D"/>
    <w:rsid w:val="002D16FF"/>
    <w:rsid w:val="002E25B6"/>
    <w:rsid w:val="002E6D97"/>
    <w:rsid w:val="002E6DB5"/>
    <w:rsid w:val="002F2765"/>
    <w:rsid w:val="002F66BE"/>
    <w:rsid w:val="002F6E58"/>
    <w:rsid w:val="00301DC6"/>
    <w:rsid w:val="00303695"/>
    <w:rsid w:val="00305F3D"/>
    <w:rsid w:val="00310310"/>
    <w:rsid w:val="00314341"/>
    <w:rsid w:val="0031698A"/>
    <w:rsid w:val="00322C96"/>
    <w:rsid w:val="00325C24"/>
    <w:rsid w:val="003279D8"/>
    <w:rsid w:val="00334E40"/>
    <w:rsid w:val="003354C9"/>
    <w:rsid w:val="003407AC"/>
    <w:rsid w:val="00340FE0"/>
    <w:rsid w:val="003418D9"/>
    <w:rsid w:val="00347B40"/>
    <w:rsid w:val="00350C55"/>
    <w:rsid w:val="00355A5F"/>
    <w:rsid w:val="00362946"/>
    <w:rsid w:val="00365BAC"/>
    <w:rsid w:val="003719D6"/>
    <w:rsid w:val="00374E39"/>
    <w:rsid w:val="00377236"/>
    <w:rsid w:val="00384169"/>
    <w:rsid w:val="003842A7"/>
    <w:rsid w:val="00387EAF"/>
    <w:rsid w:val="003919EA"/>
    <w:rsid w:val="00393D48"/>
    <w:rsid w:val="003A4BD8"/>
    <w:rsid w:val="003B0813"/>
    <w:rsid w:val="003B0E85"/>
    <w:rsid w:val="003B28CC"/>
    <w:rsid w:val="003B76A1"/>
    <w:rsid w:val="003C1F0A"/>
    <w:rsid w:val="003D2D8E"/>
    <w:rsid w:val="003D3A81"/>
    <w:rsid w:val="003D570B"/>
    <w:rsid w:val="003D5839"/>
    <w:rsid w:val="003D5C2D"/>
    <w:rsid w:val="003D642D"/>
    <w:rsid w:val="003E22BF"/>
    <w:rsid w:val="003E67B6"/>
    <w:rsid w:val="003F101C"/>
    <w:rsid w:val="004043EE"/>
    <w:rsid w:val="004044E3"/>
    <w:rsid w:val="00404F86"/>
    <w:rsid w:val="00405E36"/>
    <w:rsid w:val="00421A60"/>
    <w:rsid w:val="00425E51"/>
    <w:rsid w:val="0043118A"/>
    <w:rsid w:val="00433801"/>
    <w:rsid w:val="00442784"/>
    <w:rsid w:val="00444FEE"/>
    <w:rsid w:val="00445DB8"/>
    <w:rsid w:val="004478CF"/>
    <w:rsid w:val="00447CD0"/>
    <w:rsid w:val="004507EB"/>
    <w:rsid w:val="00452101"/>
    <w:rsid w:val="00454D3B"/>
    <w:rsid w:val="00457295"/>
    <w:rsid w:val="0046464E"/>
    <w:rsid w:val="00466DAC"/>
    <w:rsid w:val="00467DD7"/>
    <w:rsid w:val="00472D3B"/>
    <w:rsid w:val="004760BD"/>
    <w:rsid w:val="00476E77"/>
    <w:rsid w:val="00477EE3"/>
    <w:rsid w:val="00484CC5"/>
    <w:rsid w:val="0049004E"/>
    <w:rsid w:val="004923A9"/>
    <w:rsid w:val="004963C7"/>
    <w:rsid w:val="00496CB4"/>
    <w:rsid w:val="004A0C70"/>
    <w:rsid w:val="004A30DC"/>
    <w:rsid w:val="004A7140"/>
    <w:rsid w:val="004B136A"/>
    <w:rsid w:val="004B6119"/>
    <w:rsid w:val="004C14FF"/>
    <w:rsid w:val="004C4AD9"/>
    <w:rsid w:val="004C538B"/>
    <w:rsid w:val="004C6EDE"/>
    <w:rsid w:val="004C7E8D"/>
    <w:rsid w:val="004E239F"/>
    <w:rsid w:val="004E4AAC"/>
    <w:rsid w:val="004E6A58"/>
    <w:rsid w:val="004F19D4"/>
    <w:rsid w:val="004F3669"/>
    <w:rsid w:val="004F3D1B"/>
    <w:rsid w:val="004F73AF"/>
    <w:rsid w:val="00502A2E"/>
    <w:rsid w:val="00506B26"/>
    <w:rsid w:val="00510EFE"/>
    <w:rsid w:val="00512831"/>
    <w:rsid w:val="00521793"/>
    <w:rsid w:val="005235EB"/>
    <w:rsid w:val="00527DBD"/>
    <w:rsid w:val="00531D40"/>
    <w:rsid w:val="00531E62"/>
    <w:rsid w:val="0054572D"/>
    <w:rsid w:val="00550223"/>
    <w:rsid w:val="00563F9A"/>
    <w:rsid w:val="00565113"/>
    <w:rsid w:val="00574CFF"/>
    <w:rsid w:val="00582957"/>
    <w:rsid w:val="0059054E"/>
    <w:rsid w:val="005930EE"/>
    <w:rsid w:val="00593B67"/>
    <w:rsid w:val="005945BC"/>
    <w:rsid w:val="00594FDC"/>
    <w:rsid w:val="005A1A1E"/>
    <w:rsid w:val="005B1E09"/>
    <w:rsid w:val="005B32A7"/>
    <w:rsid w:val="005B4B84"/>
    <w:rsid w:val="005B5130"/>
    <w:rsid w:val="005B7237"/>
    <w:rsid w:val="005C1997"/>
    <w:rsid w:val="005C5414"/>
    <w:rsid w:val="005D0F19"/>
    <w:rsid w:val="005E0842"/>
    <w:rsid w:val="005E0BFA"/>
    <w:rsid w:val="005E0E66"/>
    <w:rsid w:val="005E688B"/>
    <w:rsid w:val="005F46EF"/>
    <w:rsid w:val="00600A4E"/>
    <w:rsid w:val="00601044"/>
    <w:rsid w:val="00601BF4"/>
    <w:rsid w:val="00604DF0"/>
    <w:rsid w:val="00620840"/>
    <w:rsid w:val="006255A1"/>
    <w:rsid w:val="0064441B"/>
    <w:rsid w:val="006462E0"/>
    <w:rsid w:val="00646557"/>
    <w:rsid w:val="0064789F"/>
    <w:rsid w:val="00657D73"/>
    <w:rsid w:val="00671A66"/>
    <w:rsid w:val="0067218A"/>
    <w:rsid w:val="00675B88"/>
    <w:rsid w:val="00677C36"/>
    <w:rsid w:val="006838B6"/>
    <w:rsid w:val="00694868"/>
    <w:rsid w:val="00695E02"/>
    <w:rsid w:val="006A0778"/>
    <w:rsid w:val="006A187F"/>
    <w:rsid w:val="006A1E99"/>
    <w:rsid w:val="006A47E6"/>
    <w:rsid w:val="006A5359"/>
    <w:rsid w:val="006A772C"/>
    <w:rsid w:val="006B09D2"/>
    <w:rsid w:val="006B1406"/>
    <w:rsid w:val="006C329A"/>
    <w:rsid w:val="006D1983"/>
    <w:rsid w:val="006D45FD"/>
    <w:rsid w:val="006D540A"/>
    <w:rsid w:val="006D59EC"/>
    <w:rsid w:val="006D7784"/>
    <w:rsid w:val="006F20D3"/>
    <w:rsid w:val="006F44C2"/>
    <w:rsid w:val="006F60CB"/>
    <w:rsid w:val="006F7D28"/>
    <w:rsid w:val="0070223D"/>
    <w:rsid w:val="00704AF1"/>
    <w:rsid w:val="00706A4D"/>
    <w:rsid w:val="00715163"/>
    <w:rsid w:val="007162D6"/>
    <w:rsid w:val="0072223E"/>
    <w:rsid w:val="00722D9D"/>
    <w:rsid w:val="00723A84"/>
    <w:rsid w:val="00730C76"/>
    <w:rsid w:val="0073598F"/>
    <w:rsid w:val="00737152"/>
    <w:rsid w:val="00741399"/>
    <w:rsid w:val="00747EDB"/>
    <w:rsid w:val="0075294B"/>
    <w:rsid w:val="00756B95"/>
    <w:rsid w:val="00756D78"/>
    <w:rsid w:val="00764357"/>
    <w:rsid w:val="00771093"/>
    <w:rsid w:val="0077536C"/>
    <w:rsid w:val="00777930"/>
    <w:rsid w:val="0078177E"/>
    <w:rsid w:val="00783C16"/>
    <w:rsid w:val="00792A0E"/>
    <w:rsid w:val="00794EC8"/>
    <w:rsid w:val="007A3347"/>
    <w:rsid w:val="007B4243"/>
    <w:rsid w:val="007B4753"/>
    <w:rsid w:val="007B6C09"/>
    <w:rsid w:val="007C173A"/>
    <w:rsid w:val="007C2215"/>
    <w:rsid w:val="007C4166"/>
    <w:rsid w:val="007C5D32"/>
    <w:rsid w:val="007C614D"/>
    <w:rsid w:val="007D2ADD"/>
    <w:rsid w:val="007E6816"/>
    <w:rsid w:val="007E7999"/>
    <w:rsid w:val="007F1C64"/>
    <w:rsid w:val="007F1E41"/>
    <w:rsid w:val="007F5B73"/>
    <w:rsid w:val="007F61D6"/>
    <w:rsid w:val="007F6212"/>
    <w:rsid w:val="007F70DC"/>
    <w:rsid w:val="007F75CE"/>
    <w:rsid w:val="00804101"/>
    <w:rsid w:val="00805B45"/>
    <w:rsid w:val="0081684C"/>
    <w:rsid w:val="0082537A"/>
    <w:rsid w:val="008261BD"/>
    <w:rsid w:val="008314AE"/>
    <w:rsid w:val="00834149"/>
    <w:rsid w:val="00845C2F"/>
    <w:rsid w:val="00851563"/>
    <w:rsid w:val="008520F4"/>
    <w:rsid w:val="00854570"/>
    <w:rsid w:val="00854B4D"/>
    <w:rsid w:val="008556B3"/>
    <w:rsid w:val="00861CF5"/>
    <w:rsid w:val="00861D60"/>
    <w:rsid w:val="00866E23"/>
    <w:rsid w:val="00875BBD"/>
    <w:rsid w:val="00875DB1"/>
    <w:rsid w:val="0088523A"/>
    <w:rsid w:val="00886B4E"/>
    <w:rsid w:val="008907B3"/>
    <w:rsid w:val="00894850"/>
    <w:rsid w:val="008A487E"/>
    <w:rsid w:val="008B1EBB"/>
    <w:rsid w:val="008D37E4"/>
    <w:rsid w:val="008D5C01"/>
    <w:rsid w:val="008E18FB"/>
    <w:rsid w:val="008E4690"/>
    <w:rsid w:val="008E4AA2"/>
    <w:rsid w:val="008E5F3F"/>
    <w:rsid w:val="008E5F48"/>
    <w:rsid w:val="008E7CE7"/>
    <w:rsid w:val="008F4A8B"/>
    <w:rsid w:val="008F7619"/>
    <w:rsid w:val="00901DF0"/>
    <w:rsid w:val="00906606"/>
    <w:rsid w:val="00906A33"/>
    <w:rsid w:val="0091022A"/>
    <w:rsid w:val="00910BC2"/>
    <w:rsid w:val="009157A9"/>
    <w:rsid w:val="00917106"/>
    <w:rsid w:val="00920D6D"/>
    <w:rsid w:val="00921044"/>
    <w:rsid w:val="00923B76"/>
    <w:rsid w:val="00927017"/>
    <w:rsid w:val="00930B7A"/>
    <w:rsid w:val="009315E0"/>
    <w:rsid w:val="00941093"/>
    <w:rsid w:val="009459E5"/>
    <w:rsid w:val="00946EB6"/>
    <w:rsid w:val="00951551"/>
    <w:rsid w:val="00953EDE"/>
    <w:rsid w:val="00972081"/>
    <w:rsid w:val="00973835"/>
    <w:rsid w:val="0099026A"/>
    <w:rsid w:val="009A6D09"/>
    <w:rsid w:val="009A7997"/>
    <w:rsid w:val="009B280E"/>
    <w:rsid w:val="009B530F"/>
    <w:rsid w:val="009B65FA"/>
    <w:rsid w:val="009C7632"/>
    <w:rsid w:val="009D03DC"/>
    <w:rsid w:val="009D2E07"/>
    <w:rsid w:val="009F0376"/>
    <w:rsid w:val="009F605F"/>
    <w:rsid w:val="009F7185"/>
    <w:rsid w:val="00A1081A"/>
    <w:rsid w:val="00A149BB"/>
    <w:rsid w:val="00A17DDE"/>
    <w:rsid w:val="00A202CF"/>
    <w:rsid w:val="00A35C2D"/>
    <w:rsid w:val="00A373BB"/>
    <w:rsid w:val="00A44A1E"/>
    <w:rsid w:val="00A46525"/>
    <w:rsid w:val="00A471A8"/>
    <w:rsid w:val="00A50AA2"/>
    <w:rsid w:val="00A51084"/>
    <w:rsid w:val="00A5158B"/>
    <w:rsid w:val="00A51E9A"/>
    <w:rsid w:val="00A56333"/>
    <w:rsid w:val="00A57EA3"/>
    <w:rsid w:val="00A65407"/>
    <w:rsid w:val="00A67C63"/>
    <w:rsid w:val="00A719F5"/>
    <w:rsid w:val="00A74158"/>
    <w:rsid w:val="00A80B66"/>
    <w:rsid w:val="00A85B79"/>
    <w:rsid w:val="00A87D8D"/>
    <w:rsid w:val="00A902F6"/>
    <w:rsid w:val="00A92BB6"/>
    <w:rsid w:val="00A92E09"/>
    <w:rsid w:val="00A94337"/>
    <w:rsid w:val="00A9705E"/>
    <w:rsid w:val="00AA32CC"/>
    <w:rsid w:val="00AA4564"/>
    <w:rsid w:val="00AA5BA6"/>
    <w:rsid w:val="00AA7B03"/>
    <w:rsid w:val="00AB1356"/>
    <w:rsid w:val="00AB3D37"/>
    <w:rsid w:val="00AC56BF"/>
    <w:rsid w:val="00AD73A9"/>
    <w:rsid w:val="00AE252A"/>
    <w:rsid w:val="00AE5981"/>
    <w:rsid w:val="00AF352C"/>
    <w:rsid w:val="00AF4FD1"/>
    <w:rsid w:val="00AF60FA"/>
    <w:rsid w:val="00AF6147"/>
    <w:rsid w:val="00B00989"/>
    <w:rsid w:val="00B01477"/>
    <w:rsid w:val="00B0293B"/>
    <w:rsid w:val="00B05D57"/>
    <w:rsid w:val="00B07D91"/>
    <w:rsid w:val="00B15340"/>
    <w:rsid w:val="00B15B34"/>
    <w:rsid w:val="00B17A4F"/>
    <w:rsid w:val="00B21456"/>
    <w:rsid w:val="00B23C13"/>
    <w:rsid w:val="00B303E7"/>
    <w:rsid w:val="00B30CB6"/>
    <w:rsid w:val="00B4120A"/>
    <w:rsid w:val="00B467BE"/>
    <w:rsid w:val="00B52725"/>
    <w:rsid w:val="00B62AB0"/>
    <w:rsid w:val="00B62D79"/>
    <w:rsid w:val="00B63D78"/>
    <w:rsid w:val="00B86F16"/>
    <w:rsid w:val="00B8724F"/>
    <w:rsid w:val="00B9324E"/>
    <w:rsid w:val="00B93662"/>
    <w:rsid w:val="00B9712F"/>
    <w:rsid w:val="00B971DF"/>
    <w:rsid w:val="00BA022F"/>
    <w:rsid w:val="00BA1341"/>
    <w:rsid w:val="00BA2982"/>
    <w:rsid w:val="00BB1166"/>
    <w:rsid w:val="00BB5868"/>
    <w:rsid w:val="00BC5361"/>
    <w:rsid w:val="00BC700D"/>
    <w:rsid w:val="00BD1D15"/>
    <w:rsid w:val="00BD3D8A"/>
    <w:rsid w:val="00BD538D"/>
    <w:rsid w:val="00BD737B"/>
    <w:rsid w:val="00BE220F"/>
    <w:rsid w:val="00BE3AE9"/>
    <w:rsid w:val="00BE45A3"/>
    <w:rsid w:val="00BE5AA1"/>
    <w:rsid w:val="00BE7061"/>
    <w:rsid w:val="00BF1BC9"/>
    <w:rsid w:val="00BF24A0"/>
    <w:rsid w:val="00BF6989"/>
    <w:rsid w:val="00BF792F"/>
    <w:rsid w:val="00C0120D"/>
    <w:rsid w:val="00C03320"/>
    <w:rsid w:val="00C0528A"/>
    <w:rsid w:val="00C0669B"/>
    <w:rsid w:val="00C07DF8"/>
    <w:rsid w:val="00C1141D"/>
    <w:rsid w:val="00C11929"/>
    <w:rsid w:val="00C16720"/>
    <w:rsid w:val="00C1680C"/>
    <w:rsid w:val="00C17F4F"/>
    <w:rsid w:val="00C24C21"/>
    <w:rsid w:val="00C24DFC"/>
    <w:rsid w:val="00C26081"/>
    <w:rsid w:val="00C2681B"/>
    <w:rsid w:val="00C34900"/>
    <w:rsid w:val="00C352DD"/>
    <w:rsid w:val="00C42912"/>
    <w:rsid w:val="00C4433E"/>
    <w:rsid w:val="00C45AF2"/>
    <w:rsid w:val="00C50454"/>
    <w:rsid w:val="00C544FA"/>
    <w:rsid w:val="00C568E5"/>
    <w:rsid w:val="00C57E30"/>
    <w:rsid w:val="00C61254"/>
    <w:rsid w:val="00C614D4"/>
    <w:rsid w:val="00C67774"/>
    <w:rsid w:val="00C67B7B"/>
    <w:rsid w:val="00C67C59"/>
    <w:rsid w:val="00C7227C"/>
    <w:rsid w:val="00C73EA6"/>
    <w:rsid w:val="00C74FFC"/>
    <w:rsid w:val="00C75457"/>
    <w:rsid w:val="00C755A0"/>
    <w:rsid w:val="00C76D77"/>
    <w:rsid w:val="00C80F2D"/>
    <w:rsid w:val="00C83D60"/>
    <w:rsid w:val="00C86ED1"/>
    <w:rsid w:val="00C941EE"/>
    <w:rsid w:val="00C9757E"/>
    <w:rsid w:val="00C97749"/>
    <w:rsid w:val="00CA02B5"/>
    <w:rsid w:val="00CA6873"/>
    <w:rsid w:val="00CA79A2"/>
    <w:rsid w:val="00CC6C64"/>
    <w:rsid w:val="00CC7252"/>
    <w:rsid w:val="00CD3659"/>
    <w:rsid w:val="00CD3996"/>
    <w:rsid w:val="00CD4598"/>
    <w:rsid w:val="00CD6AAD"/>
    <w:rsid w:val="00CD70BF"/>
    <w:rsid w:val="00CE2262"/>
    <w:rsid w:val="00CE4889"/>
    <w:rsid w:val="00CE5478"/>
    <w:rsid w:val="00CE7D12"/>
    <w:rsid w:val="00CF0C69"/>
    <w:rsid w:val="00CF3CD5"/>
    <w:rsid w:val="00CF3D49"/>
    <w:rsid w:val="00CF4F64"/>
    <w:rsid w:val="00D0419E"/>
    <w:rsid w:val="00D073CF"/>
    <w:rsid w:val="00D15091"/>
    <w:rsid w:val="00D1786C"/>
    <w:rsid w:val="00D22036"/>
    <w:rsid w:val="00D441AA"/>
    <w:rsid w:val="00D53000"/>
    <w:rsid w:val="00D54910"/>
    <w:rsid w:val="00D61FCC"/>
    <w:rsid w:val="00D6504D"/>
    <w:rsid w:val="00D660A0"/>
    <w:rsid w:val="00D720B1"/>
    <w:rsid w:val="00D814EF"/>
    <w:rsid w:val="00D9062D"/>
    <w:rsid w:val="00D92FDB"/>
    <w:rsid w:val="00D95A2A"/>
    <w:rsid w:val="00D975FA"/>
    <w:rsid w:val="00D97758"/>
    <w:rsid w:val="00DA7C5C"/>
    <w:rsid w:val="00DB1124"/>
    <w:rsid w:val="00DB5826"/>
    <w:rsid w:val="00DB68BF"/>
    <w:rsid w:val="00DC44C0"/>
    <w:rsid w:val="00DC5642"/>
    <w:rsid w:val="00DC60F0"/>
    <w:rsid w:val="00DD4D8E"/>
    <w:rsid w:val="00DE450D"/>
    <w:rsid w:val="00DF224F"/>
    <w:rsid w:val="00DF5692"/>
    <w:rsid w:val="00E01D0F"/>
    <w:rsid w:val="00E03612"/>
    <w:rsid w:val="00E06C10"/>
    <w:rsid w:val="00E1004A"/>
    <w:rsid w:val="00E15AC5"/>
    <w:rsid w:val="00E1734B"/>
    <w:rsid w:val="00E179FC"/>
    <w:rsid w:val="00E20219"/>
    <w:rsid w:val="00E3166B"/>
    <w:rsid w:val="00E31B7F"/>
    <w:rsid w:val="00E31F2A"/>
    <w:rsid w:val="00E37088"/>
    <w:rsid w:val="00E402FB"/>
    <w:rsid w:val="00E40A41"/>
    <w:rsid w:val="00E42AAC"/>
    <w:rsid w:val="00E43C4A"/>
    <w:rsid w:val="00E44A8D"/>
    <w:rsid w:val="00E44BD8"/>
    <w:rsid w:val="00E45F11"/>
    <w:rsid w:val="00E471F1"/>
    <w:rsid w:val="00E50FC0"/>
    <w:rsid w:val="00E54266"/>
    <w:rsid w:val="00E56245"/>
    <w:rsid w:val="00E62B75"/>
    <w:rsid w:val="00E70544"/>
    <w:rsid w:val="00E746E3"/>
    <w:rsid w:val="00E7590E"/>
    <w:rsid w:val="00E81466"/>
    <w:rsid w:val="00E837BE"/>
    <w:rsid w:val="00E911B8"/>
    <w:rsid w:val="00E91829"/>
    <w:rsid w:val="00E94297"/>
    <w:rsid w:val="00EB2CFA"/>
    <w:rsid w:val="00EB381F"/>
    <w:rsid w:val="00EB387A"/>
    <w:rsid w:val="00EB43BB"/>
    <w:rsid w:val="00EB62C7"/>
    <w:rsid w:val="00EC0CB4"/>
    <w:rsid w:val="00EC263E"/>
    <w:rsid w:val="00EC41EA"/>
    <w:rsid w:val="00ED374D"/>
    <w:rsid w:val="00EE17C9"/>
    <w:rsid w:val="00EE34F5"/>
    <w:rsid w:val="00EF3F64"/>
    <w:rsid w:val="00EF4E32"/>
    <w:rsid w:val="00EF5427"/>
    <w:rsid w:val="00EF552B"/>
    <w:rsid w:val="00F05637"/>
    <w:rsid w:val="00F114EA"/>
    <w:rsid w:val="00F11FDC"/>
    <w:rsid w:val="00F13176"/>
    <w:rsid w:val="00F15E8C"/>
    <w:rsid w:val="00F168F1"/>
    <w:rsid w:val="00F17774"/>
    <w:rsid w:val="00F22CDC"/>
    <w:rsid w:val="00F23766"/>
    <w:rsid w:val="00F25458"/>
    <w:rsid w:val="00F37C9A"/>
    <w:rsid w:val="00F441D0"/>
    <w:rsid w:val="00F51C80"/>
    <w:rsid w:val="00F55CFA"/>
    <w:rsid w:val="00F60EF9"/>
    <w:rsid w:val="00F62770"/>
    <w:rsid w:val="00F63044"/>
    <w:rsid w:val="00F6327A"/>
    <w:rsid w:val="00F64A4D"/>
    <w:rsid w:val="00F66DA6"/>
    <w:rsid w:val="00F67A74"/>
    <w:rsid w:val="00F71827"/>
    <w:rsid w:val="00F71C46"/>
    <w:rsid w:val="00F72DEE"/>
    <w:rsid w:val="00F7403A"/>
    <w:rsid w:val="00F75DB2"/>
    <w:rsid w:val="00F8071F"/>
    <w:rsid w:val="00F807C7"/>
    <w:rsid w:val="00F817AF"/>
    <w:rsid w:val="00F821A8"/>
    <w:rsid w:val="00F92595"/>
    <w:rsid w:val="00F92C92"/>
    <w:rsid w:val="00F94E7D"/>
    <w:rsid w:val="00F94F61"/>
    <w:rsid w:val="00F94FB9"/>
    <w:rsid w:val="00FB0421"/>
    <w:rsid w:val="00FC18B4"/>
    <w:rsid w:val="00FC4250"/>
    <w:rsid w:val="00FC7BC8"/>
    <w:rsid w:val="00FD0BB9"/>
    <w:rsid w:val="00FD0E29"/>
    <w:rsid w:val="00FF20B3"/>
    <w:rsid w:val="00FF3FFB"/>
    <w:rsid w:val="00FF40F4"/>
    <w:rsid w:val="00FF6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BACEEA5"/>
  <w15:docId w15:val="{5DC9408E-7C33-45D7-88EA-A0409F9DD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86C"/>
  </w:style>
  <w:style w:type="paragraph" w:styleId="Titolo1">
    <w:name w:val="heading 1"/>
    <w:basedOn w:val="Normale"/>
    <w:next w:val="Normale"/>
    <w:link w:val="Titolo1Carattere"/>
    <w:uiPriority w:val="9"/>
    <w:qFormat/>
    <w:rsid w:val="007B6C09"/>
    <w:pPr>
      <w:keepNext/>
      <w:spacing w:before="240" w:after="60" w:line="240" w:lineRule="auto"/>
      <w:outlineLvl w:val="0"/>
    </w:pPr>
    <w:rPr>
      <w:rFonts w:ascii="Cambria" w:eastAsia="Times New Roman" w:hAnsi="Cambria" w:cs="Times New Roman"/>
      <w:b/>
      <w:bCs/>
      <w:kern w:val="32"/>
      <w:sz w:val="32"/>
      <w:szCs w:val="32"/>
      <w:lang w:val="it-IT" w:eastAsia="it-IT"/>
    </w:rPr>
  </w:style>
  <w:style w:type="paragraph" w:styleId="Titolo2">
    <w:name w:val="heading 2"/>
    <w:basedOn w:val="Normale"/>
    <w:next w:val="Normale"/>
    <w:link w:val="Titolo2Carattere"/>
    <w:uiPriority w:val="9"/>
    <w:unhideWhenUsed/>
    <w:qFormat/>
    <w:rsid w:val="007B6C09"/>
    <w:pPr>
      <w:keepNext/>
      <w:spacing w:before="240" w:after="60" w:line="240" w:lineRule="auto"/>
      <w:outlineLvl w:val="1"/>
    </w:pPr>
    <w:rPr>
      <w:rFonts w:ascii="Cambria" w:eastAsia="Times New Roman" w:hAnsi="Cambria" w:cs="Times New Roman"/>
      <w:b/>
      <w:bCs/>
      <w:i/>
      <w:iCs/>
      <w:sz w:val="28"/>
      <w:szCs w:val="28"/>
      <w:lang w:val="it-IT" w:eastAsia="it-IT"/>
    </w:rPr>
  </w:style>
  <w:style w:type="paragraph" w:styleId="Titolo3">
    <w:name w:val="heading 3"/>
    <w:basedOn w:val="Normale"/>
    <w:next w:val="Normale"/>
    <w:link w:val="Titolo3Carattere"/>
    <w:uiPriority w:val="9"/>
    <w:unhideWhenUsed/>
    <w:qFormat/>
    <w:rsid w:val="004B136A"/>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7B6C09"/>
    <w:pPr>
      <w:keepNext/>
      <w:spacing w:before="240" w:after="60" w:line="240" w:lineRule="auto"/>
      <w:outlineLvl w:val="3"/>
    </w:pPr>
    <w:rPr>
      <w:rFonts w:ascii="Calibri" w:eastAsia="Times New Roman" w:hAnsi="Calibri" w:cs="Times New Roman"/>
      <w:b/>
      <w:bCs/>
      <w:sz w:val="28"/>
      <w:szCs w:val="28"/>
      <w:lang w:val="it-IT" w:eastAsia="it-IT"/>
    </w:rPr>
  </w:style>
  <w:style w:type="paragraph" w:styleId="Titolo7">
    <w:name w:val="heading 7"/>
    <w:basedOn w:val="Normale"/>
    <w:next w:val="Normale"/>
    <w:link w:val="Titolo7Carattere"/>
    <w:uiPriority w:val="9"/>
    <w:semiHidden/>
    <w:unhideWhenUsed/>
    <w:qFormat/>
    <w:rsid w:val="0019029B"/>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6A47E6"/>
    <w:pPr>
      <w:tabs>
        <w:tab w:val="center" w:pos="4680"/>
        <w:tab w:val="right" w:pos="9360"/>
      </w:tabs>
      <w:spacing w:after="0" w:line="240" w:lineRule="auto"/>
    </w:pPr>
  </w:style>
  <w:style w:type="character" w:customStyle="1" w:styleId="IntestazioneCarattere">
    <w:name w:val="Intestazione Carattere"/>
    <w:basedOn w:val="Carpredefinitoparagrafo"/>
    <w:link w:val="Intestazione"/>
    <w:rsid w:val="006A47E6"/>
  </w:style>
  <w:style w:type="paragraph" w:styleId="Pidipagina">
    <w:name w:val="footer"/>
    <w:basedOn w:val="Normale"/>
    <w:link w:val="PidipaginaCarattere"/>
    <w:unhideWhenUsed/>
    <w:rsid w:val="006A47E6"/>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6A47E6"/>
  </w:style>
  <w:style w:type="paragraph" w:styleId="Testofumetto">
    <w:name w:val="Balloon Text"/>
    <w:basedOn w:val="Normale"/>
    <w:link w:val="TestofumettoCarattere"/>
    <w:uiPriority w:val="99"/>
    <w:semiHidden/>
    <w:unhideWhenUsed/>
    <w:rsid w:val="006A4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A47E6"/>
    <w:rPr>
      <w:rFonts w:ascii="Tahoma" w:hAnsi="Tahoma" w:cs="Tahoma"/>
      <w:sz w:val="16"/>
      <w:szCs w:val="16"/>
    </w:rPr>
  </w:style>
  <w:style w:type="character" w:customStyle="1" w:styleId="Titolo1Carattere">
    <w:name w:val="Titolo 1 Carattere"/>
    <w:basedOn w:val="Carpredefinitoparagrafo"/>
    <w:link w:val="Titolo1"/>
    <w:uiPriority w:val="9"/>
    <w:rsid w:val="007B6C09"/>
    <w:rPr>
      <w:rFonts w:ascii="Cambria" w:eastAsia="Times New Roman" w:hAnsi="Cambria" w:cs="Times New Roman"/>
      <w:b/>
      <w:bCs/>
      <w:kern w:val="32"/>
      <w:sz w:val="32"/>
      <w:szCs w:val="32"/>
      <w:lang w:val="it-IT" w:eastAsia="it-IT"/>
    </w:rPr>
  </w:style>
  <w:style w:type="character" w:customStyle="1" w:styleId="Titolo2Carattere">
    <w:name w:val="Titolo 2 Carattere"/>
    <w:basedOn w:val="Carpredefinitoparagrafo"/>
    <w:link w:val="Titolo2"/>
    <w:uiPriority w:val="9"/>
    <w:rsid w:val="007B6C09"/>
    <w:rPr>
      <w:rFonts w:ascii="Cambria" w:eastAsia="Times New Roman" w:hAnsi="Cambria" w:cs="Times New Roman"/>
      <w:b/>
      <w:bCs/>
      <w:i/>
      <w:iCs/>
      <w:sz w:val="28"/>
      <w:szCs w:val="28"/>
      <w:lang w:val="it-IT" w:eastAsia="it-IT"/>
    </w:rPr>
  </w:style>
  <w:style w:type="character" w:customStyle="1" w:styleId="Titolo4Carattere">
    <w:name w:val="Titolo 4 Carattere"/>
    <w:basedOn w:val="Carpredefinitoparagrafo"/>
    <w:link w:val="Titolo4"/>
    <w:uiPriority w:val="9"/>
    <w:rsid w:val="007B6C09"/>
    <w:rPr>
      <w:rFonts w:ascii="Calibri" w:eastAsia="Times New Roman" w:hAnsi="Calibri" w:cs="Times New Roman"/>
      <w:b/>
      <w:bCs/>
      <w:sz w:val="28"/>
      <w:szCs w:val="28"/>
      <w:lang w:val="it-IT" w:eastAsia="it-IT"/>
    </w:rPr>
  </w:style>
  <w:style w:type="numbering" w:customStyle="1" w:styleId="NoList1">
    <w:name w:val="No List1"/>
    <w:next w:val="Nessunelenco"/>
    <w:uiPriority w:val="99"/>
    <w:semiHidden/>
    <w:unhideWhenUsed/>
    <w:rsid w:val="007B6C09"/>
  </w:style>
  <w:style w:type="character" w:styleId="Numeropagina">
    <w:name w:val="page number"/>
    <w:basedOn w:val="Carpredefinitoparagrafo"/>
    <w:rsid w:val="007B6C09"/>
  </w:style>
  <w:style w:type="paragraph" w:customStyle="1" w:styleId="Stile1">
    <w:name w:val="Stile1"/>
    <w:basedOn w:val="Normale"/>
    <w:qFormat/>
    <w:rsid w:val="007B6C09"/>
    <w:pPr>
      <w:spacing w:after="0" w:line="240" w:lineRule="auto"/>
    </w:pPr>
    <w:rPr>
      <w:rFonts w:ascii="Times New Roman" w:eastAsia="Times New Roman" w:hAnsi="Times New Roman" w:cs="Times New Roman"/>
      <w:sz w:val="28"/>
      <w:szCs w:val="24"/>
      <w:lang w:val="it-IT" w:eastAsia="it-IT"/>
    </w:rPr>
  </w:style>
  <w:style w:type="paragraph" w:customStyle="1" w:styleId="Stile2">
    <w:name w:val="Stile2"/>
    <w:basedOn w:val="Normale"/>
    <w:qFormat/>
    <w:rsid w:val="007B6C09"/>
    <w:pPr>
      <w:spacing w:after="0" w:line="240" w:lineRule="auto"/>
    </w:pPr>
    <w:rPr>
      <w:rFonts w:ascii="Times New Roman" w:eastAsia="Times New Roman" w:hAnsi="Times New Roman" w:cs="Times New Roman"/>
      <w:sz w:val="28"/>
      <w:szCs w:val="32"/>
      <w:lang w:val="it-IT" w:eastAsia="it-IT"/>
    </w:rPr>
  </w:style>
  <w:style w:type="paragraph" w:customStyle="1" w:styleId="Stile3">
    <w:name w:val="Stile3"/>
    <w:basedOn w:val="Normale"/>
    <w:qFormat/>
    <w:rsid w:val="007B6C09"/>
    <w:pPr>
      <w:spacing w:after="0" w:line="240" w:lineRule="auto"/>
    </w:pPr>
    <w:rPr>
      <w:rFonts w:ascii="Times New Roman" w:eastAsia="Times New Roman" w:hAnsi="Times New Roman" w:cs="Times New Roman"/>
      <w:sz w:val="28"/>
      <w:szCs w:val="32"/>
      <w:lang w:val="it-IT" w:eastAsia="it-IT"/>
    </w:rPr>
  </w:style>
  <w:style w:type="character" w:styleId="Collegamentoipertestuale">
    <w:name w:val="Hyperlink"/>
    <w:uiPriority w:val="99"/>
    <w:rsid w:val="007B6C09"/>
    <w:rPr>
      <w:color w:val="auto"/>
      <w:u w:val="single"/>
    </w:rPr>
  </w:style>
  <w:style w:type="paragraph" w:customStyle="1" w:styleId="Stile4">
    <w:name w:val="Stile4"/>
    <w:basedOn w:val="Normale"/>
    <w:qFormat/>
    <w:rsid w:val="007B6C09"/>
    <w:pPr>
      <w:spacing w:after="0" w:line="240" w:lineRule="auto"/>
    </w:pPr>
    <w:rPr>
      <w:rFonts w:ascii="Times New Roman" w:eastAsia="Times New Roman" w:hAnsi="Times New Roman" w:cs="Times New Roman"/>
      <w:sz w:val="28"/>
      <w:szCs w:val="28"/>
      <w:lang w:val="it-IT" w:eastAsia="it-IT"/>
    </w:rPr>
  </w:style>
  <w:style w:type="table" w:customStyle="1" w:styleId="Sfondoacolori1">
    <w:name w:val="Sfondo a colori1"/>
    <w:basedOn w:val="Tabellanormale"/>
    <w:rsid w:val="007B6C09"/>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Grigliatabella">
    <w:name w:val="Table Grid"/>
    <w:basedOn w:val="Tabellanormale"/>
    <w:rsid w:val="007B6C09"/>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ile5">
    <w:name w:val="Stile5"/>
    <w:basedOn w:val="Collegamentoipertestuale"/>
    <w:rsid w:val="007B6C09"/>
    <w:rPr>
      <w:color w:val="auto"/>
      <w:u w:val="single"/>
    </w:rPr>
  </w:style>
  <w:style w:type="paragraph" w:styleId="Mappadocumento">
    <w:name w:val="Document Map"/>
    <w:basedOn w:val="Normale"/>
    <w:link w:val="MappadocumentoCarattere"/>
    <w:uiPriority w:val="99"/>
    <w:semiHidden/>
    <w:unhideWhenUsed/>
    <w:rsid w:val="007B6C09"/>
    <w:pPr>
      <w:spacing w:after="0" w:line="240" w:lineRule="auto"/>
    </w:pPr>
    <w:rPr>
      <w:rFonts w:ascii="Lucida Grande" w:eastAsia="Times New Roman" w:hAnsi="Lucida Grande" w:cs="Times New Roman"/>
      <w:sz w:val="24"/>
      <w:szCs w:val="24"/>
      <w:lang w:val="it-IT" w:eastAsia="it-IT"/>
    </w:rPr>
  </w:style>
  <w:style w:type="character" w:customStyle="1" w:styleId="MappadocumentoCarattere">
    <w:name w:val="Mappa documento Carattere"/>
    <w:basedOn w:val="Carpredefinitoparagrafo"/>
    <w:link w:val="Mappadocumento"/>
    <w:uiPriority w:val="99"/>
    <w:semiHidden/>
    <w:rsid w:val="007B6C09"/>
    <w:rPr>
      <w:rFonts w:ascii="Lucida Grande" w:eastAsia="Times New Roman" w:hAnsi="Lucida Grande" w:cs="Times New Roman"/>
      <w:sz w:val="24"/>
      <w:szCs w:val="24"/>
      <w:lang w:val="it-IT" w:eastAsia="it-IT"/>
    </w:rPr>
  </w:style>
  <w:style w:type="paragraph" w:styleId="NormaleWeb">
    <w:name w:val="Normal (Web)"/>
    <w:basedOn w:val="Normale"/>
    <w:uiPriority w:val="99"/>
    <w:semiHidden/>
    <w:unhideWhenUsed/>
    <w:rsid w:val="007B6C09"/>
    <w:pPr>
      <w:spacing w:before="100" w:beforeAutospacing="1" w:after="100" w:afterAutospacing="1" w:line="240" w:lineRule="auto"/>
    </w:pPr>
    <w:rPr>
      <w:rFonts w:ascii="Times New Roman" w:eastAsia="Times New Roman" w:hAnsi="Times New Roman" w:cs="Times New Roman"/>
      <w:sz w:val="24"/>
      <w:szCs w:val="24"/>
    </w:rPr>
  </w:style>
  <w:style w:type="paragraph" w:styleId="Titolosommario">
    <w:name w:val="TOC Heading"/>
    <w:basedOn w:val="Titolo1"/>
    <w:next w:val="Normale"/>
    <w:uiPriority w:val="39"/>
    <w:semiHidden/>
    <w:unhideWhenUsed/>
    <w:qFormat/>
    <w:rsid w:val="007B6C09"/>
    <w:pPr>
      <w:keepLines/>
      <w:spacing w:before="480" w:after="0" w:line="276" w:lineRule="auto"/>
      <w:outlineLvl w:val="9"/>
    </w:pPr>
    <w:rPr>
      <w:color w:val="365F91"/>
      <w:kern w:val="0"/>
      <w:sz w:val="28"/>
      <w:szCs w:val="28"/>
      <w:lang w:val="en-US" w:eastAsia="ja-JP"/>
    </w:rPr>
  </w:style>
  <w:style w:type="paragraph" w:styleId="Sommario1">
    <w:name w:val="toc 1"/>
    <w:basedOn w:val="Normale"/>
    <w:next w:val="Normale"/>
    <w:autoRedefine/>
    <w:uiPriority w:val="39"/>
    <w:unhideWhenUsed/>
    <w:rsid w:val="00F6327A"/>
    <w:pPr>
      <w:tabs>
        <w:tab w:val="right" w:leader="dot" w:pos="10790"/>
      </w:tabs>
      <w:spacing w:after="0" w:line="240" w:lineRule="auto"/>
    </w:pPr>
    <w:rPr>
      <w:rFonts w:ascii="Times New Roman" w:eastAsia="Times New Roman" w:hAnsi="Times New Roman" w:cs="Times New Roman"/>
      <w:sz w:val="28"/>
      <w:szCs w:val="24"/>
      <w:lang w:val="it-IT" w:eastAsia="it-IT"/>
    </w:rPr>
  </w:style>
  <w:style w:type="paragraph" w:styleId="Titolo">
    <w:name w:val="Title"/>
    <w:basedOn w:val="Normale"/>
    <w:next w:val="Normale"/>
    <w:link w:val="TitoloCarattere"/>
    <w:uiPriority w:val="10"/>
    <w:qFormat/>
    <w:rsid w:val="007B6C09"/>
    <w:pPr>
      <w:spacing w:before="240" w:after="60" w:line="240" w:lineRule="auto"/>
      <w:jc w:val="center"/>
      <w:outlineLvl w:val="0"/>
    </w:pPr>
    <w:rPr>
      <w:rFonts w:ascii="Cambria" w:eastAsia="Times New Roman" w:hAnsi="Cambria" w:cs="Times New Roman"/>
      <w:b/>
      <w:bCs/>
      <w:kern w:val="28"/>
      <w:sz w:val="32"/>
      <w:szCs w:val="32"/>
      <w:lang w:val="it-IT" w:eastAsia="it-IT"/>
    </w:rPr>
  </w:style>
  <w:style w:type="character" w:customStyle="1" w:styleId="TitoloCarattere">
    <w:name w:val="Titolo Carattere"/>
    <w:basedOn w:val="Carpredefinitoparagrafo"/>
    <w:link w:val="Titolo"/>
    <w:uiPriority w:val="10"/>
    <w:rsid w:val="007B6C09"/>
    <w:rPr>
      <w:rFonts w:ascii="Cambria" w:eastAsia="Times New Roman" w:hAnsi="Cambria" w:cs="Times New Roman"/>
      <w:b/>
      <w:bCs/>
      <w:kern w:val="28"/>
      <w:sz w:val="32"/>
      <w:szCs w:val="32"/>
      <w:lang w:val="it-IT" w:eastAsia="it-IT"/>
    </w:rPr>
  </w:style>
  <w:style w:type="paragraph" w:styleId="Corpotesto">
    <w:name w:val="Body Text"/>
    <w:basedOn w:val="Normale"/>
    <w:link w:val="CorpotestoCarattere"/>
    <w:rsid w:val="007B6C09"/>
    <w:pPr>
      <w:spacing w:after="0" w:line="360" w:lineRule="auto"/>
      <w:jc w:val="both"/>
    </w:pPr>
    <w:rPr>
      <w:rFonts w:ascii="Palatino" w:eastAsia="Times New Roman" w:hAnsi="Palatino" w:cs="Times New Roman"/>
      <w:sz w:val="24"/>
      <w:szCs w:val="20"/>
      <w:lang w:eastAsia="it-IT"/>
    </w:rPr>
  </w:style>
  <w:style w:type="character" w:customStyle="1" w:styleId="CorpotestoCarattere">
    <w:name w:val="Corpo testo Carattere"/>
    <w:basedOn w:val="Carpredefinitoparagrafo"/>
    <w:link w:val="Corpotesto"/>
    <w:rsid w:val="007B6C09"/>
    <w:rPr>
      <w:rFonts w:ascii="Palatino" w:eastAsia="Times New Roman" w:hAnsi="Palatino" w:cs="Times New Roman"/>
      <w:sz w:val="24"/>
      <w:szCs w:val="20"/>
      <w:lang w:eastAsia="it-IT"/>
    </w:rPr>
  </w:style>
  <w:style w:type="paragraph" w:styleId="Paragrafoelenco">
    <w:name w:val="List Paragraph"/>
    <w:basedOn w:val="Normale"/>
    <w:uiPriority w:val="34"/>
    <w:qFormat/>
    <w:rsid w:val="00777930"/>
    <w:pPr>
      <w:ind w:left="720"/>
      <w:contextualSpacing/>
    </w:pPr>
  </w:style>
  <w:style w:type="character" w:styleId="Rimandocommento">
    <w:name w:val="annotation reference"/>
    <w:basedOn w:val="Carpredefinitoparagrafo"/>
    <w:uiPriority w:val="99"/>
    <w:semiHidden/>
    <w:unhideWhenUsed/>
    <w:rsid w:val="002B58E6"/>
    <w:rPr>
      <w:sz w:val="16"/>
      <w:szCs w:val="16"/>
    </w:rPr>
  </w:style>
  <w:style w:type="paragraph" w:styleId="Testocommento">
    <w:name w:val="annotation text"/>
    <w:basedOn w:val="Normale"/>
    <w:link w:val="TestocommentoCarattere"/>
    <w:uiPriority w:val="99"/>
    <w:semiHidden/>
    <w:unhideWhenUsed/>
    <w:rsid w:val="002B58E6"/>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B58E6"/>
    <w:rPr>
      <w:sz w:val="20"/>
      <w:szCs w:val="20"/>
    </w:rPr>
  </w:style>
  <w:style w:type="paragraph" w:styleId="Soggettocommento">
    <w:name w:val="annotation subject"/>
    <w:basedOn w:val="Testocommento"/>
    <w:next w:val="Testocommento"/>
    <w:link w:val="SoggettocommentoCarattere"/>
    <w:uiPriority w:val="99"/>
    <w:semiHidden/>
    <w:unhideWhenUsed/>
    <w:rsid w:val="002B58E6"/>
    <w:rPr>
      <w:b/>
      <w:bCs/>
    </w:rPr>
  </w:style>
  <w:style w:type="character" w:customStyle="1" w:styleId="SoggettocommentoCarattere">
    <w:name w:val="Soggetto commento Carattere"/>
    <w:basedOn w:val="TestocommentoCarattere"/>
    <w:link w:val="Soggettocommento"/>
    <w:uiPriority w:val="99"/>
    <w:semiHidden/>
    <w:rsid w:val="002B58E6"/>
    <w:rPr>
      <w:b/>
      <w:bCs/>
      <w:sz w:val="20"/>
      <w:szCs w:val="20"/>
    </w:rPr>
  </w:style>
  <w:style w:type="paragraph" w:styleId="Sommario2">
    <w:name w:val="toc 2"/>
    <w:basedOn w:val="Normale"/>
    <w:next w:val="Normale"/>
    <w:autoRedefine/>
    <w:uiPriority w:val="39"/>
    <w:unhideWhenUsed/>
    <w:rsid w:val="00F51C80"/>
    <w:pPr>
      <w:spacing w:after="100"/>
      <w:ind w:left="220"/>
    </w:pPr>
  </w:style>
  <w:style w:type="paragraph" w:styleId="Sommario3">
    <w:name w:val="toc 3"/>
    <w:basedOn w:val="Normale"/>
    <w:next w:val="Normale"/>
    <w:autoRedefine/>
    <w:uiPriority w:val="39"/>
    <w:unhideWhenUsed/>
    <w:rsid w:val="00F441D0"/>
    <w:pPr>
      <w:spacing w:after="100"/>
      <w:ind w:left="440"/>
    </w:pPr>
  </w:style>
  <w:style w:type="character" w:customStyle="1" w:styleId="Titolo3Carattere">
    <w:name w:val="Titolo 3 Carattere"/>
    <w:basedOn w:val="Carpredefinitoparagrafo"/>
    <w:link w:val="Titolo3"/>
    <w:uiPriority w:val="9"/>
    <w:rsid w:val="004B136A"/>
    <w:rPr>
      <w:rFonts w:asciiTheme="majorHAnsi" w:eastAsiaTheme="majorEastAsia" w:hAnsiTheme="majorHAnsi" w:cstheme="majorBidi"/>
      <w:b/>
      <w:bCs/>
      <w:color w:val="4F81BD" w:themeColor="accent1"/>
    </w:rPr>
  </w:style>
  <w:style w:type="paragraph" w:styleId="Sommario4">
    <w:name w:val="toc 4"/>
    <w:basedOn w:val="Normale"/>
    <w:next w:val="Normale"/>
    <w:autoRedefine/>
    <w:uiPriority w:val="39"/>
    <w:unhideWhenUsed/>
    <w:rsid w:val="00A373BB"/>
    <w:pPr>
      <w:spacing w:after="100" w:line="259" w:lineRule="auto"/>
      <w:ind w:left="660"/>
    </w:pPr>
    <w:rPr>
      <w:rFonts w:eastAsiaTheme="minorEastAsia"/>
      <w:lang w:val="it-IT" w:eastAsia="it-IT"/>
    </w:rPr>
  </w:style>
  <w:style w:type="paragraph" w:styleId="Sommario5">
    <w:name w:val="toc 5"/>
    <w:basedOn w:val="Normale"/>
    <w:next w:val="Normale"/>
    <w:autoRedefine/>
    <w:uiPriority w:val="39"/>
    <w:unhideWhenUsed/>
    <w:rsid w:val="00A373BB"/>
    <w:pPr>
      <w:spacing w:after="100" w:line="259" w:lineRule="auto"/>
      <w:ind w:left="880"/>
    </w:pPr>
    <w:rPr>
      <w:rFonts w:eastAsiaTheme="minorEastAsia"/>
      <w:lang w:val="it-IT" w:eastAsia="it-IT"/>
    </w:rPr>
  </w:style>
  <w:style w:type="paragraph" w:styleId="Sommario6">
    <w:name w:val="toc 6"/>
    <w:basedOn w:val="Normale"/>
    <w:next w:val="Normale"/>
    <w:autoRedefine/>
    <w:uiPriority w:val="39"/>
    <w:unhideWhenUsed/>
    <w:rsid w:val="00A373BB"/>
    <w:pPr>
      <w:spacing w:after="100" w:line="259" w:lineRule="auto"/>
      <w:ind w:left="1100"/>
    </w:pPr>
    <w:rPr>
      <w:rFonts w:eastAsiaTheme="minorEastAsia"/>
      <w:lang w:val="it-IT" w:eastAsia="it-IT"/>
    </w:rPr>
  </w:style>
  <w:style w:type="paragraph" w:styleId="Sommario7">
    <w:name w:val="toc 7"/>
    <w:basedOn w:val="Normale"/>
    <w:next w:val="Normale"/>
    <w:autoRedefine/>
    <w:uiPriority w:val="39"/>
    <w:unhideWhenUsed/>
    <w:rsid w:val="00A373BB"/>
    <w:pPr>
      <w:spacing w:after="100" w:line="259" w:lineRule="auto"/>
      <w:ind w:left="1320"/>
    </w:pPr>
    <w:rPr>
      <w:rFonts w:eastAsiaTheme="minorEastAsia"/>
      <w:lang w:val="it-IT" w:eastAsia="it-IT"/>
    </w:rPr>
  </w:style>
  <w:style w:type="paragraph" w:styleId="Sommario8">
    <w:name w:val="toc 8"/>
    <w:basedOn w:val="Normale"/>
    <w:next w:val="Normale"/>
    <w:autoRedefine/>
    <w:uiPriority w:val="39"/>
    <w:unhideWhenUsed/>
    <w:rsid w:val="00A373BB"/>
    <w:pPr>
      <w:spacing w:after="100" w:line="259" w:lineRule="auto"/>
      <w:ind w:left="1540"/>
    </w:pPr>
    <w:rPr>
      <w:rFonts w:eastAsiaTheme="minorEastAsia"/>
      <w:lang w:val="it-IT" w:eastAsia="it-IT"/>
    </w:rPr>
  </w:style>
  <w:style w:type="paragraph" w:styleId="Sommario9">
    <w:name w:val="toc 9"/>
    <w:basedOn w:val="Normale"/>
    <w:next w:val="Normale"/>
    <w:autoRedefine/>
    <w:uiPriority w:val="39"/>
    <w:unhideWhenUsed/>
    <w:rsid w:val="00A373BB"/>
    <w:pPr>
      <w:spacing w:after="100" w:line="259" w:lineRule="auto"/>
      <w:ind w:left="1760"/>
    </w:pPr>
    <w:rPr>
      <w:rFonts w:eastAsiaTheme="minorEastAsia"/>
      <w:lang w:val="it-IT" w:eastAsia="it-IT"/>
    </w:rPr>
  </w:style>
  <w:style w:type="paragraph" w:styleId="Nessunaspaziatura">
    <w:name w:val="No Spacing"/>
    <w:uiPriority w:val="1"/>
    <w:qFormat/>
    <w:rsid w:val="001669DB"/>
    <w:pPr>
      <w:spacing w:after="0" w:line="240" w:lineRule="auto"/>
    </w:pPr>
  </w:style>
  <w:style w:type="character" w:styleId="Collegamentovisitato">
    <w:name w:val="FollowedHyperlink"/>
    <w:basedOn w:val="Carpredefinitoparagrafo"/>
    <w:uiPriority w:val="99"/>
    <w:semiHidden/>
    <w:unhideWhenUsed/>
    <w:rsid w:val="008D37E4"/>
    <w:rPr>
      <w:color w:val="800080" w:themeColor="followedHyperlink"/>
      <w:u w:val="single"/>
    </w:rPr>
  </w:style>
  <w:style w:type="paragraph" w:customStyle="1" w:styleId="Default">
    <w:name w:val="Default"/>
    <w:rsid w:val="00193E7D"/>
    <w:pPr>
      <w:autoSpaceDE w:val="0"/>
      <w:autoSpaceDN w:val="0"/>
      <w:adjustRightInd w:val="0"/>
      <w:spacing w:after="0" w:line="240" w:lineRule="auto"/>
    </w:pPr>
    <w:rPr>
      <w:rFonts w:ascii="Verdana" w:hAnsi="Verdana" w:cs="Verdana"/>
      <w:color w:val="000000"/>
      <w:sz w:val="24"/>
      <w:szCs w:val="24"/>
      <w:lang w:val="it-IT"/>
    </w:rPr>
  </w:style>
  <w:style w:type="paragraph" w:styleId="PreformattatoHTML">
    <w:name w:val="HTML Preformatted"/>
    <w:basedOn w:val="Normale"/>
    <w:link w:val="PreformattatoHTMLCarattere"/>
    <w:uiPriority w:val="99"/>
    <w:semiHidden/>
    <w:unhideWhenUsed/>
    <w:rsid w:val="00444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444FEE"/>
    <w:rPr>
      <w:rFonts w:ascii="Courier New" w:eastAsia="Times New Roman" w:hAnsi="Courier New" w:cs="Courier New"/>
      <w:sz w:val="20"/>
      <w:szCs w:val="20"/>
      <w:lang w:val="it-IT" w:eastAsia="it-IT"/>
    </w:rPr>
  </w:style>
  <w:style w:type="character" w:customStyle="1" w:styleId="Titolo7Carattere">
    <w:name w:val="Titolo 7 Carattere"/>
    <w:basedOn w:val="Carpredefinitoparagrafo"/>
    <w:link w:val="Titolo7"/>
    <w:uiPriority w:val="9"/>
    <w:semiHidden/>
    <w:rsid w:val="0019029B"/>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7850">
      <w:bodyDiv w:val="1"/>
      <w:marLeft w:val="0"/>
      <w:marRight w:val="0"/>
      <w:marTop w:val="0"/>
      <w:marBottom w:val="0"/>
      <w:divBdr>
        <w:top w:val="none" w:sz="0" w:space="0" w:color="auto"/>
        <w:left w:val="none" w:sz="0" w:space="0" w:color="auto"/>
        <w:bottom w:val="none" w:sz="0" w:space="0" w:color="auto"/>
        <w:right w:val="none" w:sz="0" w:space="0" w:color="auto"/>
      </w:divBdr>
      <w:divsChild>
        <w:div w:id="2030641892">
          <w:marLeft w:val="0"/>
          <w:marRight w:val="0"/>
          <w:marTop w:val="0"/>
          <w:marBottom w:val="0"/>
          <w:divBdr>
            <w:top w:val="none" w:sz="0" w:space="0" w:color="auto"/>
            <w:left w:val="none" w:sz="0" w:space="0" w:color="auto"/>
            <w:bottom w:val="none" w:sz="0" w:space="0" w:color="auto"/>
            <w:right w:val="none" w:sz="0" w:space="0" w:color="auto"/>
          </w:divBdr>
        </w:div>
        <w:div w:id="450906460">
          <w:marLeft w:val="0"/>
          <w:marRight w:val="0"/>
          <w:marTop w:val="0"/>
          <w:marBottom w:val="0"/>
          <w:divBdr>
            <w:top w:val="none" w:sz="0" w:space="0" w:color="auto"/>
            <w:left w:val="none" w:sz="0" w:space="0" w:color="auto"/>
            <w:bottom w:val="none" w:sz="0" w:space="0" w:color="auto"/>
            <w:right w:val="none" w:sz="0" w:space="0" w:color="auto"/>
          </w:divBdr>
        </w:div>
        <w:div w:id="1886134542">
          <w:marLeft w:val="0"/>
          <w:marRight w:val="0"/>
          <w:marTop w:val="0"/>
          <w:marBottom w:val="0"/>
          <w:divBdr>
            <w:top w:val="none" w:sz="0" w:space="0" w:color="auto"/>
            <w:left w:val="none" w:sz="0" w:space="0" w:color="auto"/>
            <w:bottom w:val="none" w:sz="0" w:space="0" w:color="auto"/>
            <w:right w:val="none" w:sz="0" w:space="0" w:color="auto"/>
          </w:divBdr>
        </w:div>
        <w:div w:id="549536470">
          <w:marLeft w:val="0"/>
          <w:marRight w:val="0"/>
          <w:marTop w:val="0"/>
          <w:marBottom w:val="0"/>
          <w:divBdr>
            <w:top w:val="none" w:sz="0" w:space="0" w:color="auto"/>
            <w:left w:val="none" w:sz="0" w:space="0" w:color="auto"/>
            <w:bottom w:val="none" w:sz="0" w:space="0" w:color="auto"/>
            <w:right w:val="none" w:sz="0" w:space="0" w:color="auto"/>
          </w:divBdr>
        </w:div>
        <w:div w:id="774521077">
          <w:marLeft w:val="0"/>
          <w:marRight w:val="0"/>
          <w:marTop w:val="0"/>
          <w:marBottom w:val="0"/>
          <w:divBdr>
            <w:top w:val="none" w:sz="0" w:space="0" w:color="auto"/>
            <w:left w:val="none" w:sz="0" w:space="0" w:color="auto"/>
            <w:bottom w:val="none" w:sz="0" w:space="0" w:color="auto"/>
            <w:right w:val="none" w:sz="0" w:space="0" w:color="auto"/>
          </w:divBdr>
        </w:div>
        <w:div w:id="149054839">
          <w:marLeft w:val="0"/>
          <w:marRight w:val="0"/>
          <w:marTop w:val="0"/>
          <w:marBottom w:val="0"/>
          <w:divBdr>
            <w:top w:val="none" w:sz="0" w:space="0" w:color="auto"/>
            <w:left w:val="none" w:sz="0" w:space="0" w:color="auto"/>
            <w:bottom w:val="none" w:sz="0" w:space="0" w:color="auto"/>
            <w:right w:val="none" w:sz="0" w:space="0" w:color="auto"/>
          </w:divBdr>
        </w:div>
        <w:div w:id="916019131">
          <w:marLeft w:val="0"/>
          <w:marRight w:val="0"/>
          <w:marTop w:val="0"/>
          <w:marBottom w:val="0"/>
          <w:divBdr>
            <w:top w:val="none" w:sz="0" w:space="0" w:color="auto"/>
            <w:left w:val="none" w:sz="0" w:space="0" w:color="auto"/>
            <w:bottom w:val="none" w:sz="0" w:space="0" w:color="auto"/>
            <w:right w:val="none" w:sz="0" w:space="0" w:color="auto"/>
          </w:divBdr>
        </w:div>
        <w:div w:id="940408301">
          <w:marLeft w:val="0"/>
          <w:marRight w:val="0"/>
          <w:marTop w:val="0"/>
          <w:marBottom w:val="0"/>
          <w:divBdr>
            <w:top w:val="none" w:sz="0" w:space="0" w:color="auto"/>
            <w:left w:val="none" w:sz="0" w:space="0" w:color="auto"/>
            <w:bottom w:val="none" w:sz="0" w:space="0" w:color="auto"/>
            <w:right w:val="none" w:sz="0" w:space="0" w:color="auto"/>
          </w:divBdr>
        </w:div>
        <w:div w:id="525094848">
          <w:marLeft w:val="0"/>
          <w:marRight w:val="0"/>
          <w:marTop w:val="0"/>
          <w:marBottom w:val="0"/>
          <w:divBdr>
            <w:top w:val="none" w:sz="0" w:space="0" w:color="auto"/>
            <w:left w:val="none" w:sz="0" w:space="0" w:color="auto"/>
            <w:bottom w:val="none" w:sz="0" w:space="0" w:color="auto"/>
            <w:right w:val="none" w:sz="0" w:space="0" w:color="auto"/>
          </w:divBdr>
        </w:div>
        <w:div w:id="641732200">
          <w:marLeft w:val="0"/>
          <w:marRight w:val="0"/>
          <w:marTop w:val="0"/>
          <w:marBottom w:val="0"/>
          <w:divBdr>
            <w:top w:val="none" w:sz="0" w:space="0" w:color="auto"/>
            <w:left w:val="none" w:sz="0" w:space="0" w:color="auto"/>
            <w:bottom w:val="none" w:sz="0" w:space="0" w:color="auto"/>
            <w:right w:val="none" w:sz="0" w:space="0" w:color="auto"/>
          </w:divBdr>
        </w:div>
        <w:div w:id="1173762805">
          <w:marLeft w:val="0"/>
          <w:marRight w:val="0"/>
          <w:marTop w:val="0"/>
          <w:marBottom w:val="0"/>
          <w:divBdr>
            <w:top w:val="none" w:sz="0" w:space="0" w:color="auto"/>
            <w:left w:val="none" w:sz="0" w:space="0" w:color="auto"/>
            <w:bottom w:val="none" w:sz="0" w:space="0" w:color="auto"/>
            <w:right w:val="none" w:sz="0" w:space="0" w:color="auto"/>
          </w:divBdr>
        </w:div>
        <w:div w:id="104931420">
          <w:marLeft w:val="0"/>
          <w:marRight w:val="0"/>
          <w:marTop w:val="0"/>
          <w:marBottom w:val="0"/>
          <w:divBdr>
            <w:top w:val="none" w:sz="0" w:space="0" w:color="auto"/>
            <w:left w:val="none" w:sz="0" w:space="0" w:color="auto"/>
            <w:bottom w:val="none" w:sz="0" w:space="0" w:color="auto"/>
            <w:right w:val="none" w:sz="0" w:space="0" w:color="auto"/>
          </w:divBdr>
        </w:div>
        <w:div w:id="1744991406">
          <w:marLeft w:val="0"/>
          <w:marRight w:val="0"/>
          <w:marTop w:val="0"/>
          <w:marBottom w:val="0"/>
          <w:divBdr>
            <w:top w:val="none" w:sz="0" w:space="0" w:color="auto"/>
            <w:left w:val="none" w:sz="0" w:space="0" w:color="auto"/>
            <w:bottom w:val="none" w:sz="0" w:space="0" w:color="auto"/>
            <w:right w:val="none" w:sz="0" w:space="0" w:color="auto"/>
          </w:divBdr>
        </w:div>
        <w:div w:id="1358043342">
          <w:marLeft w:val="0"/>
          <w:marRight w:val="0"/>
          <w:marTop w:val="0"/>
          <w:marBottom w:val="0"/>
          <w:divBdr>
            <w:top w:val="none" w:sz="0" w:space="0" w:color="auto"/>
            <w:left w:val="none" w:sz="0" w:space="0" w:color="auto"/>
            <w:bottom w:val="none" w:sz="0" w:space="0" w:color="auto"/>
            <w:right w:val="none" w:sz="0" w:space="0" w:color="auto"/>
          </w:divBdr>
        </w:div>
        <w:div w:id="364525609">
          <w:marLeft w:val="0"/>
          <w:marRight w:val="0"/>
          <w:marTop w:val="0"/>
          <w:marBottom w:val="0"/>
          <w:divBdr>
            <w:top w:val="none" w:sz="0" w:space="0" w:color="auto"/>
            <w:left w:val="none" w:sz="0" w:space="0" w:color="auto"/>
            <w:bottom w:val="none" w:sz="0" w:space="0" w:color="auto"/>
            <w:right w:val="none" w:sz="0" w:space="0" w:color="auto"/>
          </w:divBdr>
        </w:div>
        <w:div w:id="179128844">
          <w:marLeft w:val="0"/>
          <w:marRight w:val="0"/>
          <w:marTop w:val="0"/>
          <w:marBottom w:val="0"/>
          <w:divBdr>
            <w:top w:val="none" w:sz="0" w:space="0" w:color="auto"/>
            <w:left w:val="none" w:sz="0" w:space="0" w:color="auto"/>
            <w:bottom w:val="none" w:sz="0" w:space="0" w:color="auto"/>
            <w:right w:val="none" w:sz="0" w:space="0" w:color="auto"/>
          </w:divBdr>
        </w:div>
        <w:div w:id="1069184232">
          <w:marLeft w:val="0"/>
          <w:marRight w:val="0"/>
          <w:marTop w:val="0"/>
          <w:marBottom w:val="0"/>
          <w:divBdr>
            <w:top w:val="none" w:sz="0" w:space="0" w:color="auto"/>
            <w:left w:val="none" w:sz="0" w:space="0" w:color="auto"/>
            <w:bottom w:val="none" w:sz="0" w:space="0" w:color="auto"/>
            <w:right w:val="none" w:sz="0" w:space="0" w:color="auto"/>
          </w:divBdr>
        </w:div>
        <w:div w:id="334305210">
          <w:marLeft w:val="0"/>
          <w:marRight w:val="0"/>
          <w:marTop w:val="0"/>
          <w:marBottom w:val="0"/>
          <w:divBdr>
            <w:top w:val="none" w:sz="0" w:space="0" w:color="auto"/>
            <w:left w:val="none" w:sz="0" w:space="0" w:color="auto"/>
            <w:bottom w:val="none" w:sz="0" w:space="0" w:color="auto"/>
            <w:right w:val="none" w:sz="0" w:space="0" w:color="auto"/>
          </w:divBdr>
        </w:div>
        <w:div w:id="1223370921">
          <w:marLeft w:val="0"/>
          <w:marRight w:val="0"/>
          <w:marTop w:val="0"/>
          <w:marBottom w:val="0"/>
          <w:divBdr>
            <w:top w:val="none" w:sz="0" w:space="0" w:color="auto"/>
            <w:left w:val="none" w:sz="0" w:space="0" w:color="auto"/>
            <w:bottom w:val="none" w:sz="0" w:space="0" w:color="auto"/>
            <w:right w:val="none" w:sz="0" w:space="0" w:color="auto"/>
          </w:divBdr>
        </w:div>
        <w:div w:id="2047830433">
          <w:marLeft w:val="0"/>
          <w:marRight w:val="0"/>
          <w:marTop w:val="0"/>
          <w:marBottom w:val="0"/>
          <w:divBdr>
            <w:top w:val="none" w:sz="0" w:space="0" w:color="auto"/>
            <w:left w:val="none" w:sz="0" w:space="0" w:color="auto"/>
            <w:bottom w:val="none" w:sz="0" w:space="0" w:color="auto"/>
            <w:right w:val="none" w:sz="0" w:space="0" w:color="auto"/>
          </w:divBdr>
        </w:div>
        <w:div w:id="2064869557">
          <w:marLeft w:val="0"/>
          <w:marRight w:val="0"/>
          <w:marTop w:val="0"/>
          <w:marBottom w:val="0"/>
          <w:divBdr>
            <w:top w:val="none" w:sz="0" w:space="0" w:color="auto"/>
            <w:left w:val="none" w:sz="0" w:space="0" w:color="auto"/>
            <w:bottom w:val="none" w:sz="0" w:space="0" w:color="auto"/>
            <w:right w:val="none" w:sz="0" w:space="0" w:color="auto"/>
          </w:divBdr>
        </w:div>
        <w:div w:id="554392564">
          <w:marLeft w:val="0"/>
          <w:marRight w:val="0"/>
          <w:marTop w:val="0"/>
          <w:marBottom w:val="0"/>
          <w:divBdr>
            <w:top w:val="none" w:sz="0" w:space="0" w:color="auto"/>
            <w:left w:val="none" w:sz="0" w:space="0" w:color="auto"/>
            <w:bottom w:val="none" w:sz="0" w:space="0" w:color="auto"/>
            <w:right w:val="none" w:sz="0" w:space="0" w:color="auto"/>
          </w:divBdr>
        </w:div>
        <w:div w:id="880168071">
          <w:marLeft w:val="0"/>
          <w:marRight w:val="0"/>
          <w:marTop w:val="0"/>
          <w:marBottom w:val="0"/>
          <w:divBdr>
            <w:top w:val="none" w:sz="0" w:space="0" w:color="auto"/>
            <w:left w:val="none" w:sz="0" w:space="0" w:color="auto"/>
            <w:bottom w:val="none" w:sz="0" w:space="0" w:color="auto"/>
            <w:right w:val="none" w:sz="0" w:space="0" w:color="auto"/>
          </w:divBdr>
        </w:div>
        <w:div w:id="55132630">
          <w:marLeft w:val="0"/>
          <w:marRight w:val="0"/>
          <w:marTop w:val="0"/>
          <w:marBottom w:val="0"/>
          <w:divBdr>
            <w:top w:val="none" w:sz="0" w:space="0" w:color="auto"/>
            <w:left w:val="none" w:sz="0" w:space="0" w:color="auto"/>
            <w:bottom w:val="none" w:sz="0" w:space="0" w:color="auto"/>
            <w:right w:val="none" w:sz="0" w:space="0" w:color="auto"/>
          </w:divBdr>
        </w:div>
        <w:div w:id="1302884100">
          <w:marLeft w:val="0"/>
          <w:marRight w:val="0"/>
          <w:marTop w:val="0"/>
          <w:marBottom w:val="0"/>
          <w:divBdr>
            <w:top w:val="none" w:sz="0" w:space="0" w:color="auto"/>
            <w:left w:val="none" w:sz="0" w:space="0" w:color="auto"/>
            <w:bottom w:val="none" w:sz="0" w:space="0" w:color="auto"/>
            <w:right w:val="none" w:sz="0" w:space="0" w:color="auto"/>
          </w:divBdr>
        </w:div>
        <w:div w:id="368341614">
          <w:marLeft w:val="0"/>
          <w:marRight w:val="0"/>
          <w:marTop w:val="0"/>
          <w:marBottom w:val="0"/>
          <w:divBdr>
            <w:top w:val="none" w:sz="0" w:space="0" w:color="auto"/>
            <w:left w:val="none" w:sz="0" w:space="0" w:color="auto"/>
            <w:bottom w:val="none" w:sz="0" w:space="0" w:color="auto"/>
            <w:right w:val="none" w:sz="0" w:space="0" w:color="auto"/>
          </w:divBdr>
        </w:div>
        <w:div w:id="71002974">
          <w:marLeft w:val="0"/>
          <w:marRight w:val="0"/>
          <w:marTop w:val="0"/>
          <w:marBottom w:val="0"/>
          <w:divBdr>
            <w:top w:val="none" w:sz="0" w:space="0" w:color="auto"/>
            <w:left w:val="none" w:sz="0" w:space="0" w:color="auto"/>
            <w:bottom w:val="none" w:sz="0" w:space="0" w:color="auto"/>
            <w:right w:val="none" w:sz="0" w:space="0" w:color="auto"/>
          </w:divBdr>
        </w:div>
        <w:div w:id="463931358">
          <w:marLeft w:val="0"/>
          <w:marRight w:val="0"/>
          <w:marTop w:val="0"/>
          <w:marBottom w:val="0"/>
          <w:divBdr>
            <w:top w:val="none" w:sz="0" w:space="0" w:color="auto"/>
            <w:left w:val="none" w:sz="0" w:space="0" w:color="auto"/>
            <w:bottom w:val="none" w:sz="0" w:space="0" w:color="auto"/>
            <w:right w:val="none" w:sz="0" w:space="0" w:color="auto"/>
          </w:divBdr>
        </w:div>
        <w:div w:id="1518932450">
          <w:marLeft w:val="0"/>
          <w:marRight w:val="0"/>
          <w:marTop w:val="0"/>
          <w:marBottom w:val="0"/>
          <w:divBdr>
            <w:top w:val="none" w:sz="0" w:space="0" w:color="auto"/>
            <w:left w:val="none" w:sz="0" w:space="0" w:color="auto"/>
            <w:bottom w:val="none" w:sz="0" w:space="0" w:color="auto"/>
            <w:right w:val="none" w:sz="0" w:space="0" w:color="auto"/>
          </w:divBdr>
        </w:div>
        <w:div w:id="99032899">
          <w:marLeft w:val="0"/>
          <w:marRight w:val="0"/>
          <w:marTop w:val="0"/>
          <w:marBottom w:val="0"/>
          <w:divBdr>
            <w:top w:val="none" w:sz="0" w:space="0" w:color="auto"/>
            <w:left w:val="none" w:sz="0" w:space="0" w:color="auto"/>
            <w:bottom w:val="none" w:sz="0" w:space="0" w:color="auto"/>
            <w:right w:val="none" w:sz="0" w:space="0" w:color="auto"/>
          </w:divBdr>
        </w:div>
        <w:div w:id="1331255231">
          <w:marLeft w:val="0"/>
          <w:marRight w:val="0"/>
          <w:marTop w:val="0"/>
          <w:marBottom w:val="0"/>
          <w:divBdr>
            <w:top w:val="none" w:sz="0" w:space="0" w:color="auto"/>
            <w:left w:val="none" w:sz="0" w:space="0" w:color="auto"/>
            <w:bottom w:val="none" w:sz="0" w:space="0" w:color="auto"/>
            <w:right w:val="none" w:sz="0" w:space="0" w:color="auto"/>
          </w:divBdr>
        </w:div>
        <w:div w:id="1615474476">
          <w:marLeft w:val="0"/>
          <w:marRight w:val="0"/>
          <w:marTop w:val="0"/>
          <w:marBottom w:val="0"/>
          <w:divBdr>
            <w:top w:val="none" w:sz="0" w:space="0" w:color="auto"/>
            <w:left w:val="none" w:sz="0" w:space="0" w:color="auto"/>
            <w:bottom w:val="none" w:sz="0" w:space="0" w:color="auto"/>
            <w:right w:val="none" w:sz="0" w:space="0" w:color="auto"/>
          </w:divBdr>
        </w:div>
        <w:div w:id="1083187359">
          <w:marLeft w:val="0"/>
          <w:marRight w:val="0"/>
          <w:marTop w:val="0"/>
          <w:marBottom w:val="0"/>
          <w:divBdr>
            <w:top w:val="none" w:sz="0" w:space="0" w:color="auto"/>
            <w:left w:val="none" w:sz="0" w:space="0" w:color="auto"/>
            <w:bottom w:val="none" w:sz="0" w:space="0" w:color="auto"/>
            <w:right w:val="none" w:sz="0" w:space="0" w:color="auto"/>
          </w:divBdr>
        </w:div>
      </w:divsChild>
    </w:div>
    <w:div w:id="22023601">
      <w:bodyDiv w:val="1"/>
      <w:marLeft w:val="0"/>
      <w:marRight w:val="0"/>
      <w:marTop w:val="0"/>
      <w:marBottom w:val="0"/>
      <w:divBdr>
        <w:top w:val="none" w:sz="0" w:space="0" w:color="auto"/>
        <w:left w:val="none" w:sz="0" w:space="0" w:color="auto"/>
        <w:bottom w:val="none" w:sz="0" w:space="0" w:color="auto"/>
        <w:right w:val="none" w:sz="0" w:space="0" w:color="auto"/>
      </w:divBdr>
    </w:div>
    <w:div w:id="60566110">
      <w:bodyDiv w:val="1"/>
      <w:marLeft w:val="0"/>
      <w:marRight w:val="0"/>
      <w:marTop w:val="0"/>
      <w:marBottom w:val="0"/>
      <w:divBdr>
        <w:top w:val="none" w:sz="0" w:space="0" w:color="auto"/>
        <w:left w:val="none" w:sz="0" w:space="0" w:color="auto"/>
        <w:bottom w:val="none" w:sz="0" w:space="0" w:color="auto"/>
        <w:right w:val="none" w:sz="0" w:space="0" w:color="auto"/>
      </w:divBdr>
    </w:div>
    <w:div w:id="89469843">
      <w:bodyDiv w:val="1"/>
      <w:marLeft w:val="0"/>
      <w:marRight w:val="0"/>
      <w:marTop w:val="0"/>
      <w:marBottom w:val="0"/>
      <w:divBdr>
        <w:top w:val="none" w:sz="0" w:space="0" w:color="auto"/>
        <w:left w:val="none" w:sz="0" w:space="0" w:color="auto"/>
        <w:bottom w:val="none" w:sz="0" w:space="0" w:color="auto"/>
        <w:right w:val="none" w:sz="0" w:space="0" w:color="auto"/>
      </w:divBdr>
    </w:div>
    <w:div w:id="126507862">
      <w:bodyDiv w:val="1"/>
      <w:marLeft w:val="0"/>
      <w:marRight w:val="0"/>
      <w:marTop w:val="0"/>
      <w:marBottom w:val="0"/>
      <w:divBdr>
        <w:top w:val="none" w:sz="0" w:space="0" w:color="auto"/>
        <w:left w:val="none" w:sz="0" w:space="0" w:color="auto"/>
        <w:bottom w:val="none" w:sz="0" w:space="0" w:color="auto"/>
        <w:right w:val="none" w:sz="0" w:space="0" w:color="auto"/>
      </w:divBdr>
    </w:div>
    <w:div w:id="154273281">
      <w:bodyDiv w:val="1"/>
      <w:marLeft w:val="0"/>
      <w:marRight w:val="0"/>
      <w:marTop w:val="0"/>
      <w:marBottom w:val="0"/>
      <w:divBdr>
        <w:top w:val="none" w:sz="0" w:space="0" w:color="auto"/>
        <w:left w:val="none" w:sz="0" w:space="0" w:color="auto"/>
        <w:bottom w:val="none" w:sz="0" w:space="0" w:color="auto"/>
        <w:right w:val="none" w:sz="0" w:space="0" w:color="auto"/>
      </w:divBdr>
    </w:div>
    <w:div w:id="175460407">
      <w:bodyDiv w:val="1"/>
      <w:marLeft w:val="0"/>
      <w:marRight w:val="0"/>
      <w:marTop w:val="0"/>
      <w:marBottom w:val="0"/>
      <w:divBdr>
        <w:top w:val="none" w:sz="0" w:space="0" w:color="auto"/>
        <w:left w:val="none" w:sz="0" w:space="0" w:color="auto"/>
        <w:bottom w:val="none" w:sz="0" w:space="0" w:color="auto"/>
        <w:right w:val="none" w:sz="0" w:space="0" w:color="auto"/>
      </w:divBdr>
      <w:divsChild>
        <w:div w:id="237833500">
          <w:marLeft w:val="0"/>
          <w:marRight w:val="0"/>
          <w:marTop w:val="0"/>
          <w:marBottom w:val="0"/>
          <w:divBdr>
            <w:top w:val="none" w:sz="0" w:space="0" w:color="auto"/>
            <w:left w:val="none" w:sz="0" w:space="0" w:color="auto"/>
            <w:bottom w:val="none" w:sz="0" w:space="0" w:color="auto"/>
            <w:right w:val="none" w:sz="0" w:space="0" w:color="auto"/>
          </w:divBdr>
        </w:div>
        <w:div w:id="2111510166">
          <w:marLeft w:val="0"/>
          <w:marRight w:val="0"/>
          <w:marTop w:val="0"/>
          <w:marBottom w:val="0"/>
          <w:divBdr>
            <w:top w:val="none" w:sz="0" w:space="0" w:color="auto"/>
            <w:left w:val="none" w:sz="0" w:space="0" w:color="auto"/>
            <w:bottom w:val="none" w:sz="0" w:space="0" w:color="auto"/>
            <w:right w:val="none" w:sz="0" w:space="0" w:color="auto"/>
          </w:divBdr>
        </w:div>
        <w:div w:id="19939532">
          <w:marLeft w:val="0"/>
          <w:marRight w:val="0"/>
          <w:marTop w:val="0"/>
          <w:marBottom w:val="0"/>
          <w:divBdr>
            <w:top w:val="none" w:sz="0" w:space="0" w:color="auto"/>
            <w:left w:val="none" w:sz="0" w:space="0" w:color="auto"/>
            <w:bottom w:val="none" w:sz="0" w:space="0" w:color="auto"/>
            <w:right w:val="none" w:sz="0" w:space="0" w:color="auto"/>
          </w:divBdr>
        </w:div>
        <w:div w:id="1520006766">
          <w:marLeft w:val="0"/>
          <w:marRight w:val="0"/>
          <w:marTop w:val="0"/>
          <w:marBottom w:val="0"/>
          <w:divBdr>
            <w:top w:val="none" w:sz="0" w:space="0" w:color="auto"/>
            <w:left w:val="none" w:sz="0" w:space="0" w:color="auto"/>
            <w:bottom w:val="none" w:sz="0" w:space="0" w:color="auto"/>
            <w:right w:val="none" w:sz="0" w:space="0" w:color="auto"/>
          </w:divBdr>
        </w:div>
        <w:div w:id="2057701809">
          <w:marLeft w:val="0"/>
          <w:marRight w:val="0"/>
          <w:marTop w:val="0"/>
          <w:marBottom w:val="0"/>
          <w:divBdr>
            <w:top w:val="none" w:sz="0" w:space="0" w:color="auto"/>
            <w:left w:val="none" w:sz="0" w:space="0" w:color="auto"/>
            <w:bottom w:val="none" w:sz="0" w:space="0" w:color="auto"/>
            <w:right w:val="none" w:sz="0" w:space="0" w:color="auto"/>
          </w:divBdr>
        </w:div>
        <w:div w:id="1499687764">
          <w:marLeft w:val="0"/>
          <w:marRight w:val="0"/>
          <w:marTop w:val="0"/>
          <w:marBottom w:val="0"/>
          <w:divBdr>
            <w:top w:val="none" w:sz="0" w:space="0" w:color="auto"/>
            <w:left w:val="none" w:sz="0" w:space="0" w:color="auto"/>
            <w:bottom w:val="none" w:sz="0" w:space="0" w:color="auto"/>
            <w:right w:val="none" w:sz="0" w:space="0" w:color="auto"/>
          </w:divBdr>
        </w:div>
        <w:div w:id="607811815">
          <w:marLeft w:val="0"/>
          <w:marRight w:val="0"/>
          <w:marTop w:val="0"/>
          <w:marBottom w:val="0"/>
          <w:divBdr>
            <w:top w:val="none" w:sz="0" w:space="0" w:color="auto"/>
            <w:left w:val="none" w:sz="0" w:space="0" w:color="auto"/>
            <w:bottom w:val="none" w:sz="0" w:space="0" w:color="auto"/>
            <w:right w:val="none" w:sz="0" w:space="0" w:color="auto"/>
          </w:divBdr>
        </w:div>
        <w:div w:id="1560289716">
          <w:marLeft w:val="0"/>
          <w:marRight w:val="0"/>
          <w:marTop w:val="0"/>
          <w:marBottom w:val="0"/>
          <w:divBdr>
            <w:top w:val="none" w:sz="0" w:space="0" w:color="auto"/>
            <w:left w:val="none" w:sz="0" w:space="0" w:color="auto"/>
            <w:bottom w:val="none" w:sz="0" w:space="0" w:color="auto"/>
            <w:right w:val="none" w:sz="0" w:space="0" w:color="auto"/>
          </w:divBdr>
        </w:div>
        <w:div w:id="66390298">
          <w:marLeft w:val="0"/>
          <w:marRight w:val="0"/>
          <w:marTop w:val="0"/>
          <w:marBottom w:val="0"/>
          <w:divBdr>
            <w:top w:val="none" w:sz="0" w:space="0" w:color="auto"/>
            <w:left w:val="none" w:sz="0" w:space="0" w:color="auto"/>
            <w:bottom w:val="none" w:sz="0" w:space="0" w:color="auto"/>
            <w:right w:val="none" w:sz="0" w:space="0" w:color="auto"/>
          </w:divBdr>
        </w:div>
        <w:div w:id="1122042641">
          <w:marLeft w:val="0"/>
          <w:marRight w:val="0"/>
          <w:marTop w:val="0"/>
          <w:marBottom w:val="0"/>
          <w:divBdr>
            <w:top w:val="none" w:sz="0" w:space="0" w:color="auto"/>
            <w:left w:val="none" w:sz="0" w:space="0" w:color="auto"/>
            <w:bottom w:val="none" w:sz="0" w:space="0" w:color="auto"/>
            <w:right w:val="none" w:sz="0" w:space="0" w:color="auto"/>
          </w:divBdr>
        </w:div>
        <w:div w:id="1019939655">
          <w:marLeft w:val="0"/>
          <w:marRight w:val="0"/>
          <w:marTop w:val="0"/>
          <w:marBottom w:val="0"/>
          <w:divBdr>
            <w:top w:val="none" w:sz="0" w:space="0" w:color="auto"/>
            <w:left w:val="none" w:sz="0" w:space="0" w:color="auto"/>
            <w:bottom w:val="none" w:sz="0" w:space="0" w:color="auto"/>
            <w:right w:val="none" w:sz="0" w:space="0" w:color="auto"/>
          </w:divBdr>
        </w:div>
        <w:div w:id="804002719">
          <w:marLeft w:val="0"/>
          <w:marRight w:val="0"/>
          <w:marTop w:val="0"/>
          <w:marBottom w:val="0"/>
          <w:divBdr>
            <w:top w:val="none" w:sz="0" w:space="0" w:color="auto"/>
            <w:left w:val="none" w:sz="0" w:space="0" w:color="auto"/>
            <w:bottom w:val="none" w:sz="0" w:space="0" w:color="auto"/>
            <w:right w:val="none" w:sz="0" w:space="0" w:color="auto"/>
          </w:divBdr>
        </w:div>
        <w:div w:id="939024239">
          <w:marLeft w:val="0"/>
          <w:marRight w:val="0"/>
          <w:marTop w:val="0"/>
          <w:marBottom w:val="0"/>
          <w:divBdr>
            <w:top w:val="none" w:sz="0" w:space="0" w:color="auto"/>
            <w:left w:val="none" w:sz="0" w:space="0" w:color="auto"/>
            <w:bottom w:val="none" w:sz="0" w:space="0" w:color="auto"/>
            <w:right w:val="none" w:sz="0" w:space="0" w:color="auto"/>
          </w:divBdr>
        </w:div>
        <w:div w:id="1430157685">
          <w:marLeft w:val="0"/>
          <w:marRight w:val="0"/>
          <w:marTop w:val="0"/>
          <w:marBottom w:val="0"/>
          <w:divBdr>
            <w:top w:val="none" w:sz="0" w:space="0" w:color="auto"/>
            <w:left w:val="none" w:sz="0" w:space="0" w:color="auto"/>
            <w:bottom w:val="none" w:sz="0" w:space="0" w:color="auto"/>
            <w:right w:val="none" w:sz="0" w:space="0" w:color="auto"/>
          </w:divBdr>
        </w:div>
        <w:div w:id="448428312">
          <w:marLeft w:val="0"/>
          <w:marRight w:val="0"/>
          <w:marTop w:val="0"/>
          <w:marBottom w:val="0"/>
          <w:divBdr>
            <w:top w:val="none" w:sz="0" w:space="0" w:color="auto"/>
            <w:left w:val="none" w:sz="0" w:space="0" w:color="auto"/>
            <w:bottom w:val="none" w:sz="0" w:space="0" w:color="auto"/>
            <w:right w:val="none" w:sz="0" w:space="0" w:color="auto"/>
          </w:divBdr>
        </w:div>
        <w:div w:id="779640820">
          <w:marLeft w:val="0"/>
          <w:marRight w:val="0"/>
          <w:marTop w:val="0"/>
          <w:marBottom w:val="0"/>
          <w:divBdr>
            <w:top w:val="none" w:sz="0" w:space="0" w:color="auto"/>
            <w:left w:val="none" w:sz="0" w:space="0" w:color="auto"/>
            <w:bottom w:val="none" w:sz="0" w:space="0" w:color="auto"/>
            <w:right w:val="none" w:sz="0" w:space="0" w:color="auto"/>
          </w:divBdr>
        </w:div>
        <w:div w:id="1035546809">
          <w:marLeft w:val="0"/>
          <w:marRight w:val="0"/>
          <w:marTop w:val="0"/>
          <w:marBottom w:val="0"/>
          <w:divBdr>
            <w:top w:val="none" w:sz="0" w:space="0" w:color="auto"/>
            <w:left w:val="none" w:sz="0" w:space="0" w:color="auto"/>
            <w:bottom w:val="none" w:sz="0" w:space="0" w:color="auto"/>
            <w:right w:val="none" w:sz="0" w:space="0" w:color="auto"/>
          </w:divBdr>
        </w:div>
        <w:div w:id="1333334370">
          <w:marLeft w:val="0"/>
          <w:marRight w:val="0"/>
          <w:marTop w:val="0"/>
          <w:marBottom w:val="0"/>
          <w:divBdr>
            <w:top w:val="none" w:sz="0" w:space="0" w:color="auto"/>
            <w:left w:val="none" w:sz="0" w:space="0" w:color="auto"/>
            <w:bottom w:val="none" w:sz="0" w:space="0" w:color="auto"/>
            <w:right w:val="none" w:sz="0" w:space="0" w:color="auto"/>
          </w:divBdr>
        </w:div>
        <w:div w:id="1462773639">
          <w:marLeft w:val="0"/>
          <w:marRight w:val="0"/>
          <w:marTop w:val="0"/>
          <w:marBottom w:val="0"/>
          <w:divBdr>
            <w:top w:val="none" w:sz="0" w:space="0" w:color="auto"/>
            <w:left w:val="none" w:sz="0" w:space="0" w:color="auto"/>
            <w:bottom w:val="none" w:sz="0" w:space="0" w:color="auto"/>
            <w:right w:val="none" w:sz="0" w:space="0" w:color="auto"/>
          </w:divBdr>
        </w:div>
        <w:div w:id="1910771577">
          <w:marLeft w:val="0"/>
          <w:marRight w:val="0"/>
          <w:marTop w:val="0"/>
          <w:marBottom w:val="0"/>
          <w:divBdr>
            <w:top w:val="none" w:sz="0" w:space="0" w:color="auto"/>
            <w:left w:val="none" w:sz="0" w:space="0" w:color="auto"/>
            <w:bottom w:val="none" w:sz="0" w:space="0" w:color="auto"/>
            <w:right w:val="none" w:sz="0" w:space="0" w:color="auto"/>
          </w:divBdr>
        </w:div>
        <w:div w:id="377752574">
          <w:marLeft w:val="0"/>
          <w:marRight w:val="0"/>
          <w:marTop w:val="0"/>
          <w:marBottom w:val="0"/>
          <w:divBdr>
            <w:top w:val="none" w:sz="0" w:space="0" w:color="auto"/>
            <w:left w:val="none" w:sz="0" w:space="0" w:color="auto"/>
            <w:bottom w:val="none" w:sz="0" w:space="0" w:color="auto"/>
            <w:right w:val="none" w:sz="0" w:space="0" w:color="auto"/>
          </w:divBdr>
        </w:div>
        <w:div w:id="725646380">
          <w:marLeft w:val="0"/>
          <w:marRight w:val="0"/>
          <w:marTop w:val="0"/>
          <w:marBottom w:val="0"/>
          <w:divBdr>
            <w:top w:val="none" w:sz="0" w:space="0" w:color="auto"/>
            <w:left w:val="none" w:sz="0" w:space="0" w:color="auto"/>
            <w:bottom w:val="none" w:sz="0" w:space="0" w:color="auto"/>
            <w:right w:val="none" w:sz="0" w:space="0" w:color="auto"/>
          </w:divBdr>
        </w:div>
        <w:div w:id="1619410200">
          <w:marLeft w:val="0"/>
          <w:marRight w:val="0"/>
          <w:marTop w:val="0"/>
          <w:marBottom w:val="0"/>
          <w:divBdr>
            <w:top w:val="none" w:sz="0" w:space="0" w:color="auto"/>
            <w:left w:val="none" w:sz="0" w:space="0" w:color="auto"/>
            <w:bottom w:val="none" w:sz="0" w:space="0" w:color="auto"/>
            <w:right w:val="none" w:sz="0" w:space="0" w:color="auto"/>
          </w:divBdr>
        </w:div>
        <w:div w:id="1308240220">
          <w:marLeft w:val="0"/>
          <w:marRight w:val="0"/>
          <w:marTop w:val="0"/>
          <w:marBottom w:val="0"/>
          <w:divBdr>
            <w:top w:val="none" w:sz="0" w:space="0" w:color="auto"/>
            <w:left w:val="none" w:sz="0" w:space="0" w:color="auto"/>
            <w:bottom w:val="none" w:sz="0" w:space="0" w:color="auto"/>
            <w:right w:val="none" w:sz="0" w:space="0" w:color="auto"/>
          </w:divBdr>
        </w:div>
        <w:div w:id="1046296068">
          <w:marLeft w:val="0"/>
          <w:marRight w:val="0"/>
          <w:marTop w:val="0"/>
          <w:marBottom w:val="0"/>
          <w:divBdr>
            <w:top w:val="none" w:sz="0" w:space="0" w:color="auto"/>
            <w:left w:val="none" w:sz="0" w:space="0" w:color="auto"/>
            <w:bottom w:val="none" w:sz="0" w:space="0" w:color="auto"/>
            <w:right w:val="none" w:sz="0" w:space="0" w:color="auto"/>
          </w:divBdr>
        </w:div>
        <w:div w:id="1091857407">
          <w:marLeft w:val="0"/>
          <w:marRight w:val="0"/>
          <w:marTop w:val="0"/>
          <w:marBottom w:val="0"/>
          <w:divBdr>
            <w:top w:val="none" w:sz="0" w:space="0" w:color="auto"/>
            <w:left w:val="none" w:sz="0" w:space="0" w:color="auto"/>
            <w:bottom w:val="none" w:sz="0" w:space="0" w:color="auto"/>
            <w:right w:val="none" w:sz="0" w:space="0" w:color="auto"/>
          </w:divBdr>
        </w:div>
        <w:div w:id="1159729510">
          <w:marLeft w:val="0"/>
          <w:marRight w:val="0"/>
          <w:marTop w:val="0"/>
          <w:marBottom w:val="0"/>
          <w:divBdr>
            <w:top w:val="none" w:sz="0" w:space="0" w:color="auto"/>
            <w:left w:val="none" w:sz="0" w:space="0" w:color="auto"/>
            <w:bottom w:val="none" w:sz="0" w:space="0" w:color="auto"/>
            <w:right w:val="none" w:sz="0" w:space="0" w:color="auto"/>
          </w:divBdr>
        </w:div>
        <w:div w:id="2063168598">
          <w:marLeft w:val="0"/>
          <w:marRight w:val="0"/>
          <w:marTop w:val="0"/>
          <w:marBottom w:val="0"/>
          <w:divBdr>
            <w:top w:val="none" w:sz="0" w:space="0" w:color="auto"/>
            <w:left w:val="none" w:sz="0" w:space="0" w:color="auto"/>
            <w:bottom w:val="none" w:sz="0" w:space="0" w:color="auto"/>
            <w:right w:val="none" w:sz="0" w:space="0" w:color="auto"/>
          </w:divBdr>
        </w:div>
        <w:div w:id="1064723894">
          <w:marLeft w:val="0"/>
          <w:marRight w:val="0"/>
          <w:marTop w:val="0"/>
          <w:marBottom w:val="0"/>
          <w:divBdr>
            <w:top w:val="none" w:sz="0" w:space="0" w:color="auto"/>
            <w:left w:val="none" w:sz="0" w:space="0" w:color="auto"/>
            <w:bottom w:val="none" w:sz="0" w:space="0" w:color="auto"/>
            <w:right w:val="none" w:sz="0" w:space="0" w:color="auto"/>
          </w:divBdr>
        </w:div>
        <w:div w:id="176702285">
          <w:marLeft w:val="0"/>
          <w:marRight w:val="0"/>
          <w:marTop w:val="0"/>
          <w:marBottom w:val="0"/>
          <w:divBdr>
            <w:top w:val="none" w:sz="0" w:space="0" w:color="auto"/>
            <w:left w:val="none" w:sz="0" w:space="0" w:color="auto"/>
            <w:bottom w:val="none" w:sz="0" w:space="0" w:color="auto"/>
            <w:right w:val="none" w:sz="0" w:space="0" w:color="auto"/>
          </w:divBdr>
        </w:div>
        <w:div w:id="30500684">
          <w:marLeft w:val="0"/>
          <w:marRight w:val="0"/>
          <w:marTop w:val="0"/>
          <w:marBottom w:val="0"/>
          <w:divBdr>
            <w:top w:val="none" w:sz="0" w:space="0" w:color="auto"/>
            <w:left w:val="none" w:sz="0" w:space="0" w:color="auto"/>
            <w:bottom w:val="none" w:sz="0" w:space="0" w:color="auto"/>
            <w:right w:val="none" w:sz="0" w:space="0" w:color="auto"/>
          </w:divBdr>
        </w:div>
        <w:div w:id="1944878183">
          <w:marLeft w:val="0"/>
          <w:marRight w:val="0"/>
          <w:marTop w:val="0"/>
          <w:marBottom w:val="0"/>
          <w:divBdr>
            <w:top w:val="none" w:sz="0" w:space="0" w:color="auto"/>
            <w:left w:val="none" w:sz="0" w:space="0" w:color="auto"/>
            <w:bottom w:val="none" w:sz="0" w:space="0" w:color="auto"/>
            <w:right w:val="none" w:sz="0" w:space="0" w:color="auto"/>
          </w:divBdr>
        </w:div>
        <w:div w:id="480462368">
          <w:marLeft w:val="0"/>
          <w:marRight w:val="0"/>
          <w:marTop w:val="0"/>
          <w:marBottom w:val="0"/>
          <w:divBdr>
            <w:top w:val="none" w:sz="0" w:space="0" w:color="auto"/>
            <w:left w:val="none" w:sz="0" w:space="0" w:color="auto"/>
            <w:bottom w:val="none" w:sz="0" w:space="0" w:color="auto"/>
            <w:right w:val="none" w:sz="0" w:space="0" w:color="auto"/>
          </w:divBdr>
        </w:div>
        <w:div w:id="1718580265">
          <w:marLeft w:val="0"/>
          <w:marRight w:val="0"/>
          <w:marTop w:val="0"/>
          <w:marBottom w:val="0"/>
          <w:divBdr>
            <w:top w:val="none" w:sz="0" w:space="0" w:color="auto"/>
            <w:left w:val="none" w:sz="0" w:space="0" w:color="auto"/>
            <w:bottom w:val="none" w:sz="0" w:space="0" w:color="auto"/>
            <w:right w:val="none" w:sz="0" w:space="0" w:color="auto"/>
          </w:divBdr>
        </w:div>
        <w:div w:id="2016615922">
          <w:marLeft w:val="0"/>
          <w:marRight w:val="0"/>
          <w:marTop w:val="0"/>
          <w:marBottom w:val="0"/>
          <w:divBdr>
            <w:top w:val="none" w:sz="0" w:space="0" w:color="auto"/>
            <w:left w:val="none" w:sz="0" w:space="0" w:color="auto"/>
            <w:bottom w:val="none" w:sz="0" w:space="0" w:color="auto"/>
            <w:right w:val="none" w:sz="0" w:space="0" w:color="auto"/>
          </w:divBdr>
        </w:div>
        <w:div w:id="1767535916">
          <w:marLeft w:val="0"/>
          <w:marRight w:val="0"/>
          <w:marTop w:val="0"/>
          <w:marBottom w:val="0"/>
          <w:divBdr>
            <w:top w:val="none" w:sz="0" w:space="0" w:color="auto"/>
            <w:left w:val="none" w:sz="0" w:space="0" w:color="auto"/>
            <w:bottom w:val="none" w:sz="0" w:space="0" w:color="auto"/>
            <w:right w:val="none" w:sz="0" w:space="0" w:color="auto"/>
          </w:divBdr>
        </w:div>
        <w:div w:id="1417287761">
          <w:marLeft w:val="0"/>
          <w:marRight w:val="0"/>
          <w:marTop w:val="0"/>
          <w:marBottom w:val="0"/>
          <w:divBdr>
            <w:top w:val="none" w:sz="0" w:space="0" w:color="auto"/>
            <w:left w:val="none" w:sz="0" w:space="0" w:color="auto"/>
            <w:bottom w:val="none" w:sz="0" w:space="0" w:color="auto"/>
            <w:right w:val="none" w:sz="0" w:space="0" w:color="auto"/>
          </w:divBdr>
        </w:div>
        <w:div w:id="1517883798">
          <w:marLeft w:val="0"/>
          <w:marRight w:val="0"/>
          <w:marTop w:val="0"/>
          <w:marBottom w:val="0"/>
          <w:divBdr>
            <w:top w:val="none" w:sz="0" w:space="0" w:color="auto"/>
            <w:left w:val="none" w:sz="0" w:space="0" w:color="auto"/>
            <w:bottom w:val="none" w:sz="0" w:space="0" w:color="auto"/>
            <w:right w:val="none" w:sz="0" w:space="0" w:color="auto"/>
          </w:divBdr>
        </w:div>
        <w:div w:id="1175925439">
          <w:marLeft w:val="0"/>
          <w:marRight w:val="0"/>
          <w:marTop w:val="0"/>
          <w:marBottom w:val="0"/>
          <w:divBdr>
            <w:top w:val="none" w:sz="0" w:space="0" w:color="auto"/>
            <w:left w:val="none" w:sz="0" w:space="0" w:color="auto"/>
            <w:bottom w:val="none" w:sz="0" w:space="0" w:color="auto"/>
            <w:right w:val="none" w:sz="0" w:space="0" w:color="auto"/>
          </w:divBdr>
        </w:div>
        <w:div w:id="1713536817">
          <w:marLeft w:val="0"/>
          <w:marRight w:val="0"/>
          <w:marTop w:val="0"/>
          <w:marBottom w:val="0"/>
          <w:divBdr>
            <w:top w:val="none" w:sz="0" w:space="0" w:color="auto"/>
            <w:left w:val="none" w:sz="0" w:space="0" w:color="auto"/>
            <w:bottom w:val="none" w:sz="0" w:space="0" w:color="auto"/>
            <w:right w:val="none" w:sz="0" w:space="0" w:color="auto"/>
          </w:divBdr>
        </w:div>
        <w:div w:id="769394768">
          <w:marLeft w:val="0"/>
          <w:marRight w:val="0"/>
          <w:marTop w:val="0"/>
          <w:marBottom w:val="0"/>
          <w:divBdr>
            <w:top w:val="none" w:sz="0" w:space="0" w:color="auto"/>
            <w:left w:val="none" w:sz="0" w:space="0" w:color="auto"/>
            <w:bottom w:val="none" w:sz="0" w:space="0" w:color="auto"/>
            <w:right w:val="none" w:sz="0" w:space="0" w:color="auto"/>
          </w:divBdr>
        </w:div>
        <w:div w:id="2146920714">
          <w:marLeft w:val="0"/>
          <w:marRight w:val="0"/>
          <w:marTop w:val="0"/>
          <w:marBottom w:val="0"/>
          <w:divBdr>
            <w:top w:val="none" w:sz="0" w:space="0" w:color="auto"/>
            <w:left w:val="none" w:sz="0" w:space="0" w:color="auto"/>
            <w:bottom w:val="none" w:sz="0" w:space="0" w:color="auto"/>
            <w:right w:val="none" w:sz="0" w:space="0" w:color="auto"/>
          </w:divBdr>
        </w:div>
        <w:div w:id="1428388317">
          <w:marLeft w:val="0"/>
          <w:marRight w:val="0"/>
          <w:marTop w:val="0"/>
          <w:marBottom w:val="0"/>
          <w:divBdr>
            <w:top w:val="none" w:sz="0" w:space="0" w:color="auto"/>
            <w:left w:val="none" w:sz="0" w:space="0" w:color="auto"/>
            <w:bottom w:val="none" w:sz="0" w:space="0" w:color="auto"/>
            <w:right w:val="none" w:sz="0" w:space="0" w:color="auto"/>
          </w:divBdr>
        </w:div>
        <w:div w:id="1007563935">
          <w:marLeft w:val="0"/>
          <w:marRight w:val="0"/>
          <w:marTop w:val="0"/>
          <w:marBottom w:val="0"/>
          <w:divBdr>
            <w:top w:val="none" w:sz="0" w:space="0" w:color="auto"/>
            <w:left w:val="none" w:sz="0" w:space="0" w:color="auto"/>
            <w:bottom w:val="none" w:sz="0" w:space="0" w:color="auto"/>
            <w:right w:val="none" w:sz="0" w:space="0" w:color="auto"/>
          </w:divBdr>
        </w:div>
        <w:div w:id="1425568036">
          <w:marLeft w:val="0"/>
          <w:marRight w:val="0"/>
          <w:marTop w:val="0"/>
          <w:marBottom w:val="0"/>
          <w:divBdr>
            <w:top w:val="none" w:sz="0" w:space="0" w:color="auto"/>
            <w:left w:val="none" w:sz="0" w:space="0" w:color="auto"/>
            <w:bottom w:val="none" w:sz="0" w:space="0" w:color="auto"/>
            <w:right w:val="none" w:sz="0" w:space="0" w:color="auto"/>
          </w:divBdr>
        </w:div>
        <w:div w:id="663627979">
          <w:marLeft w:val="0"/>
          <w:marRight w:val="0"/>
          <w:marTop w:val="0"/>
          <w:marBottom w:val="0"/>
          <w:divBdr>
            <w:top w:val="none" w:sz="0" w:space="0" w:color="auto"/>
            <w:left w:val="none" w:sz="0" w:space="0" w:color="auto"/>
            <w:bottom w:val="none" w:sz="0" w:space="0" w:color="auto"/>
            <w:right w:val="none" w:sz="0" w:space="0" w:color="auto"/>
          </w:divBdr>
        </w:div>
        <w:div w:id="2014599493">
          <w:marLeft w:val="0"/>
          <w:marRight w:val="0"/>
          <w:marTop w:val="0"/>
          <w:marBottom w:val="0"/>
          <w:divBdr>
            <w:top w:val="none" w:sz="0" w:space="0" w:color="auto"/>
            <w:left w:val="none" w:sz="0" w:space="0" w:color="auto"/>
            <w:bottom w:val="none" w:sz="0" w:space="0" w:color="auto"/>
            <w:right w:val="none" w:sz="0" w:space="0" w:color="auto"/>
          </w:divBdr>
        </w:div>
        <w:div w:id="1433823232">
          <w:marLeft w:val="0"/>
          <w:marRight w:val="0"/>
          <w:marTop w:val="0"/>
          <w:marBottom w:val="0"/>
          <w:divBdr>
            <w:top w:val="none" w:sz="0" w:space="0" w:color="auto"/>
            <w:left w:val="none" w:sz="0" w:space="0" w:color="auto"/>
            <w:bottom w:val="none" w:sz="0" w:space="0" w:color="auto"/>
            <w:right w:val="none" w:sz="0" w:space="0" w:color="auto"/>
          </w:divBdr>
        </w:div>
        <w:div w:id="3361437">
          <w:marLeft w:val="0"/>
          <w:marRight w:val="0"/>
          <w:marTop w:val="0"/>
          <w:marBottom w:val="0"/>
          <w:divBdr>
            <w:top w:val="none" w:sz="0" w:space="0" w:color="auto"/>
            <w:left w:val="none" w:sz="0" w:space="0" w:color="auto"/>
            <w:bottom w:val="none" w:sz="0" w:space="0" w:color="auto"/>
            <w:right w:val="none" w:sz="0" w:space="0" w:color="auto"/>
          </w:divBdr>
        </w:div>
        <w:div w:id="222565285">
          <w:marLeft w:val="0"/>
          <w:marRight w:val="0"/>
          <w:marTop w:val="0"/>
          <w:marBottom w:val="0"/>
          <w:divBdr>
            <w:top w:val="none" w:sz="0" w:space="0" w:color="auto"/>
            <w:left w:val="none" w:sz="0" w:space="0" w:color="auto"/>
            <w:bottom w:val="none" w:sz="0" w:space="0" w:color="auto"/>
            <w:right w:val="none" w:sz="0" w:space="0" w:color="auto"/>
          </w:divBdr>
        </w:div>
        <w:div w:id="466046295">
          <w:marLeft w:val="0"/>
          <w:marRight w:val="0"/>
          <w:marTop w:val="0"/>
          <w:marBottom w:val="0"/>
          <w:divBdr>
            <w:top w:val="none" w:sz="0" w:space="0" w:color="auto"/>
            <w:left w:val="none" w:sz="0" w:space="0" w:color="auto"/>
            <w:bottom w:val="none" w:sz="0" w:space="0" w:color="auto"/>
            <w:right w:val="none" w:sz="0" w:space="0" w:color="auto"/>
          </w:divBdr>
        </w:div>
        <w:div w:id="582186576">
          <w:marLeft w:val="0"/>
          <w:marRight w:val="0"/>
          <w:marTop w:val="0"/>
          <w:marBottom w:val="0"/>
          <w:divBdr>
            <w:top w:val="none" w:sz="0" w:space="0" w:color="auto"/>
            <w:left w:val="none" w:sz="0" w:space="0" w:color="auto"/>
            <w:bottom w:val="none" w:sz="0" w:space="0" w:color="auto"/>
            <w:right w:val="none" w:sz="0" w:space="0" w:color="auto"/>
          </w:divBdr>
        </w:div>
        <w:div w:id="1996252561">
          <w:marLeft w:val="0"/>
          <w:marRight w:val="0"/>
          <w:marTop w:val="0"/>
          <w:marBottom w:val="0"/>
          <w:divBdr>
            <w:top w:val="none" w:sz="0" w:space="0" w:color="auto"/>
            <w:left w:val="none" w:sz="0" w:space="0" w:color="auto"/>
            <w:bottom w:val="none" w:sz="0" w:space="0" w:color="auto"/>
            <w:right w:val="none" w:sz="0" w:space="0" w:color="auto"/>
          </w:divBdr>
        </w:div>
        <w:div w:id="352848637">
          <w:marLeft w:val="0"/>
          <w:marRight w:val="0"/>
          <w:marTop w:val="0"/>
          <w:marBottom w:val="0"/>
          <w:divBdr>
            <w:top w:val="none" w:sz="0" w:space="0" w:color="auto"/>
            <w:left w:val="none" w:sz="0" w:space="0" w:color="auto"/>
            <w:bottom w:val="none" w:sz="0" w:space="0" w:color="auto"/>
            <w:right w:val="none" w:sz="0" w:space="0" w:color="auto"/>
          </w:divBdr>
        </w:div>
      </w:divsChild>
    </w:div>
    <w:div w:id="180050374">
      <w:bodyDiv w:val="1"/>
      <w:marLeft w:val="0"/>
      <w:marRight w:val="0"/>
      <w:marTop w:val="0"/>
      <w:marBottom w:val="0"/>
      <w:divBdr>
        <w:top w:val="none" w:sz="0" w:space="0" w:color="auto"/>
        <w:left w:val="none" w:sz="0" w:space="0" w:color="auto"/>
        <w:bottom w:val="none" w:sz="0" w:space="0" w:color="auto"/>
        <w:right w:val="none" w:sz="0" w:space="0" w:color="auto"/>
      </w:divBdr>
      <w:divsChild>
        <w:div w:id="1052582006">
          <w:marLeft w:val="0"/>
          <w:marRight w:val="0"/>
          <w:marTop w:val="0"/>
          <w:marBottom w:val="0"/>
          <w:divBdr>
            <w:top w:val="none" w:sz="0" w:space="0" w:color="auto"/>
            <w:left w:val="none" w:sz="0" w:space="0" w:color="auto"/>
            <w:bottom w:val="none" w:sz="0" w:space="0" w:color="auto"/>
            <w:right w:val="none" w:sz="0" w:space="0" w:color="auto"/>
          </w:divBdr>
        </w:div>
        <w:div w:id="1875270665">
          <w:marLeft w:val="0"/>
          <w:marRight w:val="0"/>
          <w:marTop w:val="0"/>
          <w:marBottom w:val="0"/>
          <w:divBdr>
            <w:top w:val="none" w:sz="0" w:space="0" w:color="auto"/>
            <w:left w:val="none" w:sz="0" w:space="0" w:color="auto"/>
            <w:bottom w:val="none" w:sz="0" w:space="0" w:color="auto"/>
            <w:right w:val="none" w:sz="0" w:space="0" w:color="auto"/>
          </w:divBdr>
        </w:div>
        <w:div w:id="1534882777">
          <w:marLeft w:val="0"/>
          <w:marRight w:val="0"/>
          <w:marTop w:val="0"/>
          <w:marBottom w:val="0"/>
          <w:divBdr>
            <w:top w:val="none" w:sz="0" w:space="0" w:color="auto"/>
            <w:left w:val="none" w:sz="0" w:space="0" w:color="auto"/>
            <w:bottom w:val="none" w:sz="0" w:space="0" w:color="auto"/>
            <w:right w:val="none" w:sz="0" w:space="0" w:color="auto"/>
          </w:divBdr>
        </w:div>
        <w:div w:id="1740056240">
          <w:marLeft w:val="0"/>
          <w:marRight w:val="0"/>
          <w:marTop w:val="0"/>
          <w:marBottom w:val="0"/>
          <w:divBdr>
            <w:top w:val="none" w:sz="0" w:space="0" w:color="auto"/>
            <w:left w:val="none" w:sz="0" w:space="0" w:color="auto"/>
            <w:bottom w:val="none" w:sz="0" w:space="0" w:color="auto"/>
            <w:right w:val="none" w:sz="0" w:space="0" w:color="auto"/>
          </w:divBdr>
        </w:div>
        <w:div w:id="825315554">
          <w:marLeft w:val="0"/>
          <w:marRight w:val="0"/>
          <w:marTop w:val="0"/>
          <w:marBottom w:val="0"/>
          <w:divBdr>
            <w:top w:val="none" w:sz="0" w:space="0" w:color="auto"/>
            <w:left w:val="none" w:sz="0" w:space="0" w:color="auto"/>
            <w:bottom w:val="none" w:sz="0" w:space="0" w:color="auto"/>
            <w:right w:val="none" w:sz="0" w:space="0" w:color="auto"/>
          </w:divBdr>
        </w:div>
        <w:div w:id="465702211">
          <w:marLeft w:val="0"/>
          <w:marRight w:val="0"/>
          <w:marTop w:val="0"/>
          <w:marBottom w:val="0"/>
          <w:divBdr>
            <w:top w:val="none" w:sz="0" w:space="0" w:color="auto"/>
            <w:left w:val="none" w:sz="0" w:space="0" w:color="auto"/>
            <w:bottom w:val="none" w:sz="0" w:space="0" w:color="auto"/>
            <w:right w:val="none" w:sz="0" w:space="0" w:color="auto"/>
          </w:divBdr>
        </w:div>
        <w:div w:id="1306426584">
          <w:marLeft w:val="0"/>
          <w:marRight w:val="0"/>
          <w:marTop w:val="0"/>
          <w:marBottom w:val="0"/>
          <w:divBdr>
            <w:top w:val="none" w:sz="0" w:space="0" w:color="auto"/>
            <w:left w:val="none" w:sz="0" w:space="0" w:color="auto"/>
            <w:bottom w:val="none" w:sz="0" w:space="0" w:color="auto"/>
            <w:right w:val="none" w:sz="0" w:space="0" w:color="auto"/>
          </w:divBdr>
        </w:div>
        <w:div w:id="299698620">
          <w:marLeft w:val="0"/>
          <w:marRight w:val="0"/>
          <w:marTop w:val="0"/>
          <w:marBottom w:val="0"/>
          <w:divBdr>
            <w:top w:val="none" w:sz="0" w:space="0" w:color="auto"/>
            <w:left w:val="none" w:sz="0" w:space="0" w:color="auto"/>
            <w:bottom w:val="none" w:sz="0" w:space="0" w:color="auto"/>
            <w:right w:val="none" w:sz="0" w:space="0" w:color="auto"/>
          </w:divBdr>
        </w:div>
        <w:div w:id="207572019">
          <w:marLeft w:val="0"/>
          <w:marRight w:val="0"/>
          <w:marTop w:val="0"/>
          <w:marBottom w:val="0"/>
          <w:divBdr>
            <w:top w:val="none" w:sz="0" w:space="0" w:color="auto"/>
            <w:left w:val="none" w:sz="0" w:space="0" w:color="auto"/>
            <w:bottom w:val="none" w:sz="0" w:space="0" w:color="auto"/>
            <w:right w:val="none" w:sz="0" w:space="0" w:color="auto"/>
          </w:divBdr>
        </w:div>
        <w:div w:id="1390611480">
          <w:marLeft w:val="0"/>
          <w:marRight w:val="0"/>
          <w:marTop w:val="0"/>
          <w:marBottom w:val="0"/>
          <w:divBdr>
            <w:top w:val="none" w:sz="0" w:space="0" w:color="auto"/>
            <w:left w:val="none" w:sz="0" w:space="0" w:color="auto"/>
            <w:bottom w:val="none" w:sz="0" w:space="0" w:color="auto"/>
            <w:right w:val="none" w:sz="0" w:space="0" w:color="auto"/>
          </w:divBdr>
        </w:div>
        <w:div w:id="117653340">
          <w:marLeft w:val="0"/>
          <w:marRight w:val="0"/>
          <w:marTop w:val="0"/>
          <w:marBottom w:val="0"/>
          <w:divBdr>
            <w:top w:val="none" w:sz="0" w:space="0" w:color="auto"/>
            <w:left w:val="none" w:sz="0" w:space="0" w:color="auto"/>
            <w:bottom w:val="none" w:sz="0" w:space="0" w:color="auto"/>
            <w:right w:val="none" w:sz="0" w:space="0" w:color="auto"/>
          </w:divBdr>
        </w:div>
        <w:div w:id="1005940921">
          <w:marLeft w:val="0"/>
          <w:marRight w:val="0"/>
          <w:marTop w:val="0"/>
          <w:marBottom w:val="0"/>
          <w:divBdr>
            <w:top w:val="none" w:sz="0" w:space="0" w:color="auto"/>
            <w:left w:val="none" w:sz="0" w:space="0" w:color="auto"/>
            <w:bottom w:val="none" w:sz="0" w:space="0" w:color="auto"/>
            <w:right w:val="none" w:sz="0" w:space="0" w:color="auto"/>
          </w:divBdr>
        </w:div>
        <w:div w:id="443035179">
          <w:marLeft w:val="0"/>
          <w:marRight w:val="0"/>
          <w:marTop w:val="0"/>
          <w:marBottom w:val="0"/>
          <w:divBdr>
            <w:top w:val="none" w:sz="0" w:space="0" w:color="auto"/>
            <w:left w:val="none" w:sz="0" w:space="0" w:color="auto"/>
            <w:bottom w:val="none" w:sz="0" w:space="0" w:color="auto"/>
            <w:right w:val="none" w:sz="0" w:space="0" w:color="auto"/>
          </w:divBdr>
        </w:div>
        <w:div w:id="1334138645">
          <w:marLeft w:val="0"/>
          <w:marRight w:val="0"/>
          <w:marTop w:val="0"/>
          <w:marBottom w:val="0"/>
          <w:divBdr>
            <w:top w:val="none" w:sz="0" w:space="0" w:color="auto"/>
            <w:left w:val="none" w:sz="0" w:space="0" w:color="auto"/>
            <w:bottom w:val="none" w:sz="0" w:space="0" w:color="auto"/>
            <w:right w:val="none" w:sz="0" w:space="0" w:color="auto"/>
          </w:divBdr>
        </w:div>
        <w:div w:id="1369066327">
          <w:marLeft w:val="0"/>
          <w:marRight w:val="0"/>
          <w:marTop w:val="0"/>
          <w:marBottom w:val="0"/>
          <w:divBdr>
            <w:top w:val="none" w:sz="0" w:space="0" w:color="auto"/>
            <w:left w:val="none" w:sz="0" w:space="0" w:color="auto"/>
            <w:bottom w:val="none" w:sz="0" w:space="0" w:color="auto"/>
            <w:right w:val="none" w:sz="0" w:space="0" w:color="auto"/>
          </w:divBdr>
        </w:div>
        <w:div w:id="1945847004">
          <w:marLeft w:val="0"/>
          <w:marRight w:val="0"/>
          <w:marTop w:val="0"/>
          <w:marBottom w:val="0"/>
          <w:divBdr>
            <w:top w:val="none" w:sz="0" w:space="0" w:color="auto"/>
            <w:left w:val="none" w:sz="0" w:space="0" w:color="auto"/>
            <w:bottom w:val="none" w:sz="0" w:space="0" w:color="auto"/>
            <w:right w:val="none" w:sz="0" w:space="0" w:color="auto"/>
          </w:divBdr>
        </w:div>
        <w:div w:id="1300722350">
          <w:marLeft w:val="0"/>
          <w:marRight w:val="0"/>
          <w:marTop w:val="0"/>
          <w:marBottom w:val="0"/>
          <w:divBdr>
            <w:top w:val="none" w:sz="0" w:space="0" w:color="auto"/>
            <w:left w:val="none" w:sz="0" w:space="0" w:color="auto"/>
            <w:bottom w:val="none" w:sz="0" w:space="0" w:color="auto"/>
            <w:right w:val="none" w:sz="0" w:space="0" w:color="auto"/>
          </w:divBdr>
        </w:div>
        <w:div w:id="433864432">
          <w:marLeft w:val="0"/>
          <w:marRight w:val="0"/>
          <w:marTop w:val="0"/>
          <w:marBottom w:val="0"/>
          <w:divBdr>
            <w:top w:val="none" w:sz="0" w:space="0" w:color="auto"/>
            <w:left w:val="none" w:sz="0" w:space="0" w:color="auto"/>
            <w:bottom w:val="none" w:sz="0" w:space="0" w:color="auto"/>
            <w:right w:val="none" w:sz="0" w:space="0" w:color="auto"/>
          </w:divBdr>
        </w:div>
      </w:divsChild>
    </w:div>
    <w:div w:id="182741950">
      <w:bodyDiv w:val="1"/>
      <w:marLeft w:val="0"/>
      <w:marRight w:val="0"/>
      <w:marTop w:val="0"/>
      <w:marBottom w:val="0"/>
      <w:divBdr>
        <w:top w:val="none" w:sz="0" w:space="0" w:color="auto"/>
        <w:left w:val="none" w:sz="0" w:space="0" w:color="auto"/>
        <w:bottom w:val="none" w:sz="0" w:space="0" w:color="auto"/>
        <w:right w:val="none" w:sz="0" w:space="0" w:color="auto"/>
      </w:divBdr>
      <w:divsChild>
        <w:div w:id="197544502">
          <w:marLeft w:val="547"/>
          <w:marRight w:val="0"/>
          <w:marTop w:val="144"/>
          <w:marBottom w:val="0"/>
          <w:divBdr>
            <w:top w:val="none" w:sz="0" w:space="0" w:color="auto"/>
            <w:left w:val="none" w:sz="0" w:space="0" w:color="auto"/>
            <w:bottom w:val="none" w:sz="0" w:space="0" w:color="auto"/>
            <w:right w:val="none" w:sz="0" w:space="0" w:color="auto"/>
          </w:divBdr>
        </w:div>
        <w:div w:id="1041827887">
          <w:marLeft w:val="547"/>
          <w:marRight w:val="0"/>
          <w:marTop w:val="144"/>
          <w:marBottom w:val="0"/>
          <w:divBdr>
            <w:top w:val="none" w:sz="0" w:space="0" w:color="auto"/>
            <w:left w:val="none" w:sz="0" w:space="0" w:color="auto"/>
            <w:bottom w:val="none" w:sz="0" w:space="0" w:color="auto"/>
            <w:right w:val="none" w:sz="0" w:space="0" w:color="auto"/>
          </w:divBdr>
        </w:div>
        <w:div w:id="26755868">
          <w:marLeft w:val="547"/>
          <w:marRight w:val="0"/>
          <w:marTop w:val="144"/>
          <w:marBottom w:val="0"/>
          <w:divBdr>
            <w:top w:val="none" w:sz="0" w:space="0" w:color="auto"/>
            <w:left w:val="none" w:sz="0" w:space="0" w:color="auto"/>
            <w:bottom w:val="none" w:sz="0" w:space="0" w:color="auto"/>
            <w:right w:val="none" w:sz="0" w:space="0" w:color="auto"/>
          </w:divBdr>
        </w:div>
        <w:div w:id="307168974">
          <w:marLeft w:val="547"/>
          <w:marRight w:val="0"/>
          <w:marTop w:val="144"/>
          <w:marBottom w:val="0"/>
          <w:divBdr>
            <w:top w:val="none" w:sz="0" w:space="0" w:color="auto"/>
            <w:left w:val="none" w:sz="0" w:space="0" w:color="auto"/>
            <w:bottom w:val="none" w:sz="0" w:space="0" w:color="auto"/>
            <w:right w:val="none" w:sz="0" w:space="0" w:color="auto"/>
          </w:divBdr>
        </w:div>
      </w:divsChild>
    </w:div>
    <w:div w:id="252057152">
      <w:bodyDiv w:val="1"/>
      <w:marLeft w:val="0"/>
      <w:marRight w:val="0"/>
      <w:marTop w:val="0"/>
      <w:marBottom w:val="0"/>
      <w:divBdr>
        <w:top w:val="none" w:sz="0" w:space="0" w:color="auto"/>
        <w:left w:val="none" w:sz="0" w:space="0" w:color="auto"/>
        <w:bottom w:val="none" w:sz="0" w:space="0" w:color="auto"/>
        <w:right w:val="none" w:sz="0" w:space="0" w:color="auto"/>
      </w:divBdr>
    </w:div>
    <w:div w:id="267660285">
      <w:bodyDiv w:val="1"/>
      <w:marLeft w:val="0"/>
      <w:marRight w:val="0"/>
      <w:marTop w:val="0"/>
      <w:marBottom w:val="0"/>
      <w:divBdr>
        <w:top w:val="none" w:sz="0" w:space="0" w:color="auto"/>
        <w:left w:val="none" w:sz="0" w:space="0" w:color="auto"/>
        <w:bottom w:val="none" w:sz="0" w:space="0" w:color="auto"/>
        <w:right w:val="none" w:sz="0" w:space="0" w:color="auto"/>
      </w:divBdr>
      <w:divsChild>
        <w:div w:id="165562921">
          <w:marLeft w:val="547"/>
          <w:marRight w:val="0"/>
          <w:marTop w:val="125"/>
          <w:marBottom w:val="0"/>
          <w:divBdr>
            <w:top w:val="none" w:sz="0" w:space="0" w:color="auto"/>
            <w:left w:val="none" w:sz="0" w:space="0" w:color="auto"/>
            <w:bottom w:val="none" w:sz="0" w:space="0" w:color="auto"/>
            <w:right w:val="none" w:sz="0" w:space="0" w:color="auto"/>
          </w:divBdr>
        </w:div>
        <w:div w:id="1706996">
          <w:marLeft w:val="547"/>
          <w:marRight w:val="0"/>
          <w:marTop w:val="125"/>
          <w:marBottom w:val="0"/>
          <w:divBdr>
            <w:top w:val="none" w:sz="0" w:space="0" w:color="auto"/>
            <w:left w:val="none" w:sz="0" w:space="0" w:color="auto"/>
            <w:bottom w:val="none" w:sz="0" w:space="0" w:color="auto"/>
            <w:right w:val="none" w:sz="0" w:space="0" w:color="auto"/>
          </w:divBdr>
        </w:div>
      </w:divsChild>
    </w:div>
    <w:div w:id="290594018">
      <w:bodyDiv w:val="1"/>
      <w:marLeft w:val="0"/>
      <w:marRight w:val="0"/>
      <w:marTop w:val="0"/>
      <w:marBottom w:val="0"/>
      <w:divBdr>
        <w:top w:val="none" w:sz="0" w:space="0" w:color="auto"/>
        <w:left w:val="none" w:sz="0" w:space="0" w:color="auto"/>
        <w:bottom w:val="none" w:sz="0" w:space="0" w:color="auto"/>
        <w:right w:val="none" w:sz="0" w:space="0" w:color="auto"/>
      </w:divBdr>
    </w:div>
    <w:div w:id="312955502">
      <w:bodyDiv w:val="1"/>
      <w:marLeft w:val="0"/>
      <w:marRight w:val="0"/>
      <w:marTop w:val="0"/>
      <w:marBottom w:val="0"/>
      <w:divBdr>
        <w:top w:val="none" w:sz="0" w:space="0" w:color="auto"/>
        <w:left w:val="none" w:sz="0" w:space="0" w:color="auto"/>
        <w:bottom w:val="none" w:sz="0" w:space="0" w:color="auto"/>
        <w:right w:val="none" w:sz="0" w:space="0" w:color="auto"/>
      </w:divBdr>
    </w:div>
    <w:div w:id="338317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375">
          <w:marLeft w:val="0"/>
          <w:marRight w:val="0"/>
          <w:marTop w:val="0"/>
          <w:marBottom w:val="0"/>
          <w:divBdr>
            <w:top w:val="none" w:sz="0" w:space="0" w:color="auto"/>
            <w:left w:val="none" w:sz="0" w:space="0" w:color="auto"/>
            <w:bottom w:val="none" w:sz="0" w:space="0" w:color="auto"/>
            <w:right w:val="none" w:sz="0" w:space="0" w:color="auto"/>
          </w:divBdr>
        </w:div>
        <w:div w:id="67775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109218">
      <w:bodyDiv w:val="1"/>
      <w:marLeft w:val="0"/>
      <w:marRight w:val="0"/>
      <w:marTop w:val="0"/>
      <w:marBottom w:val="0"/>
      <w:divBdr>
        <w:top w:val="none" w:sz="0" w:space="0" w:color="auto"/>
        <w:left w:val="none" w:sz="0" w:space="0" w:color="auto"/>
        <w:bottom w:val="none" w:sz="0" w:space="0" w:color="auto"/>
        <w:right w:val="none" w:sz="0" w:space="0" w:color="auto"/>
      </w:divBdr>
      <w:divsChild>
        <w:div w:id="1308509544">
          <w:marLeft w:val="547"/>
          <w:marRight w:val="0"/>
          <w:marTop w:val="149"/>
          <w:marBottom w:val="0"/>
          <w:divBdr>
            <w:top w:val="none" w:sz="0" w:space="0" w:color="auto"/>
            <w:left w:val="none" w:sz="0" w:space="0" w:color="auto"/>
            <w:bottom w:val="none" w:sz="0" w:space="0" w:color="auto"/>
            <w:right w:val="none" w:sz="0" w:space="0" w:color="auto"/>
          </w:divBdr>
        </w:div>
        <w:div w:id="1848248295">
          <w:marLeft w:val="547"/>
          <w:marRight w:val="0"/>
          <w:marTop w:val="149"/>
          <w:marBottom w:val="0"/>
          <w:divBdr>
            <w:top w:val="none" w:sz="0" w:space="0" w:color="auto"/>
            <w:left w:val="none" w:sz="0" w:space="0" w:color="auto"/>
            <w:bottom w:val="none" w:sz="0" w:space="0" w:color="auto"/>
            <w:right w:val="none" w:sz="0" w:space="0" w:color="auto"/>
          </w:divBdr>
        </w:div>
        <w:div w:id="180629443">
          <w:marLeft w:val="547"/>
          <w:marRight w:val="0"/>
          <w:marTop w:val="149"/>
          <w:marBottom w:val="0"/>
          <w:divBdr>
            <w:top w:val="none" w:sz="0" w:space="0" w:color="auto"/>
            <w:left w:val="none" w:sz="0" w:space="0" w:color="auto"/>
            <w:bottom w:val="none" w:sz="0" w:space="0" w:color="auto"/>
            <w:right w:val="none" w:sz="0" w:space="0" w:color="auto"/>
          </w:divBdr>
        </w:div>
        <w:div w:id="1933588275">
          <w:marLeft w:val="547"/>
          <w:marRight w:val="0"/>
          <w:marTop w:val="149"/>
          <w:marBottom w:val="0"/>
          <w:divBdr>
            <w:top w:val="none" w:sz="0" w:space="0" w:color="auto"/>
            <w:left w:val="none" w:sz="0" w:space="0" w:color="auto"/>
            <w:bottom w:val="none" w:sz="0" w:space="0" w:color="auto"/>
            <w:right w:val="none" w:sz="0" w:space="0" w:color="auto"/>
          </w:divBdr>
        </w:div>
        <w:div w:id="1468282144">
          <w:marLeft w:val="547"/>
          <w:marRight w:val="0"/>
          <w:marTop w:val="149"/>
          <w:marBottom w:val="0"/>
          <w:divBdr>
            <w:top w:val="none" w:sz="0" w:space="0" w:color="auto"/>
            <w:left w:val="none" w:sz="0" w:space="0" w:color="auto"/>
            <w:bottom w:val="none" w:sz="0" w:space="0" w:color="auto"/>
            <w:right w:val="none" w:sz="0" w:space="0" w:color="auto"/>
          </w:divBdr>
        </w:div>
      </w:divsChild>
    </w:div>
    <w:div w:id="352342904">
      <w:bodyDiv w:val="1"/>
      <w:marLeft w:val="0"/>
      <w:marRight w:val="0"/>
      <w:marTop w:val="0"/>
      <w:marBottom w:val="0"/>
      <w:divBdr>
        <w:top w:val="none" w:sz="0" w:space="0" w:color="auto"/>
        <w:left w:val="none" w:sz="0" w:space="0" w:color="auto"/>
        <w:bottom w:val="none" w:sz="0" w:space="0" w:color="auto"/>
        <w:right w:val="none" w:sz="0" w:space="0" w:color="auto"/>
      </w:divBdr>
      <w:divsChild>
        <w:div w:id="1732804560">
          <w:marLeft w:val="0"/>
          <w:marRight w:val="0"/>
          <w:marTop w:val="0"/>
          <w:marBottom w:val="0"/>
          <w:divBdr>
            <w:top w:val="none" w:sz="0" w:space="0" w:color="auto"/>
            <w:left w:val="none" w:sz="0" w:space="0" w:color="auto"/>
            <w:bottom w:val="none" w:sz="0" w:space="0" w:color="auto"/>
            <w:right w:val="none" w:sz="0" w:space="0" w:color="auto"/>
          </w:divBdr>
        </w:div>
        <w:div w:id="2109811141">
          <w:marLeft w:val="0"/>
          <w:marRight w:val="0"/>
          <w:marTop w:val="0"/>
          <w:marBottom w:val="0"/>
          <w:divBdr>
            <w:top w:val="none" w:sz="0" w:space="0" w:color="auto"/>
            <w:left w:val="none" w:sz="0" w:space="0" w:color="auto"/>
            <w:bottom w:val="none" w:sz="0" w:space="0" w:color="auto"/>
            <w:right w:val="none" w:sz="0" w:space="0" w:color="auto"/>
          </w:divBdr>
        </w:div>
        <w:div w:id="39478579">
          <w:marLeft w:val="0"/>
          <w:marRight w:val="0"/>
          <w:marTop w:val="0"/>
          <w:marBottom w:val="0"/>
          <w:divBdr>
            <w:top w:val="none" w:sz="0" w:space="0" w:color="auto"/>
            <w:left w:val="none" w:sz="0" w:space="0" w:color="auto"/>
            <w:bottom w:val="none" w:sz="0" w:space="0" w:color="auto"/>
            <w:right w:val="none" w:sz="0" w:space="0" w:color="auto"/>
          </w:divBdr>
        </w:div>
        <w:div w:id="1997948917">
          <w:marLeft w:val="0"/>
          <w:marRight w:val="0"/>
          <w:marTop w:val="0"/>
          <w:marBottom w:val="0"/>
          <w:divBdr>
            <w:top w:val="none" w:sz="0" w:space="0" w:color="auto"/>
            <w:left w:val="none" w:sz="0" w:space="0" w:color="auto"/>
            <w:bottom w:val="none" w:sz="0" w:space="0" w:color="auto"/>
            <w:right w:val="none" w:sz="0" w:space="0" w:color="auto"/>
          </w:divBdr>
        </w:div>
        <w:div w:id="319315294">
          <w:marLeft w:val="0"/>
          <w:marRight w:val="0"/>
          <w:marTop w:val="0"/>
          <w:marBottom w:val="0"/>
          <w:divBdr>
            <w:top w:val="none" w:sz="0" w:space="0" w:color="auto"/>
            <w:left w:val="none" w:sz="0" w:space="0" w:color="auto"/>
            <w:bottom w:val="none" w:sz="0" w:space="0" w:color="auto"/>
            <w:right w:val="none" w:sz="0" w:space="0" w:color="auto"/>
          </w:divBdr>
        </w:div>
      </w:divsChild>
    </w:div>
    <w:div w:id="372770547">
      <w:bodyDiv w:val="1"/>
      <w:marLeft w:val="0"/>
      <w:marRight w:val="0"/>
      <w:marTop w:val="0"/>
      <w:marBottom w:val="0"/>
      <w:divBdr>
        <w:top w:val="none" w:sz="0" w:space="0" w:color="auto"/>
        <w:left w:val="none" w:sz="0" w:space="0" w:color="auto"/>
        <w:bottom w:val="none" w:sz="0" w:space="0" w:color="auto"/>
        <w:right w:val="none" w:sz="0" w:space="0" w:color="auto"/>
      </w:divBdr>
    </w:div>
    <w:div w:id="380635578">
      <w:bodyDiv w:val="1"/>
      <w:marLeft w:val="0"/>
      <w:marRight w:val="0"/>
      <w:marTop w:val="0"/>
      <w:marBottom w:val="0"/>
      <w:divBdr>
        <w:top w:val="none" w:sz="0" w:space="0" w:color="auto"/>
        <w:left w:val="none" w:sz="0" w:space="0" w:color="auto"/>
        <w:bottom w:val="none" w:sz="0" w:space="0" w:color="auto"/>
        <w:right w:val="none" w:sz="0" w:space="0" w:color="auto"/>
      </w:divBdr>
      <w:divsChild>
        <w:div w:id="1714646778">
          <w:marLeft w:val="547"/>
          <w:marRight w:val="0"/>
          <w:marTop w:val="149"/>
          <w:marBottom w:val="0"/>
          <w:divBdr>
            <w:top w:val="none" w:sz="0" w:space="0" w:color="auto"/>
            <w:left w:val="none" w:sz="0" w:space="0" w:color="auto"/>
            <w:bottom w:val="none" w:sz="0" w:space="0" w:color="auto"/>
            <w:right w:val="none" w:sz="0" w:space="0" w:color="auto"/>
          </w:divBdr>
        </w:div>
      </w:divsChild>
    </w:div>
    <w:div w:id="407382753">
      <w:bodyDiv w:val="1"/>
      <w:marLeft w:val="0"/>
      <w:marRight w:val="0"/>
      <w:marTop w:val="0"/>
      <w:marBottom w:val="0"/>
      <w:divBdr>
        <w:top w:val="none" w:sz="0" w:space="0" w:color="auto"/>
        <w:left w:val="none" w:sz="0" w:space="0" w:color="auto"/>
        <w:bottom w:val="none" w:sz="0" w:space="0" w:color="auto"/>
        <w:right w:val="none" w:sz="0" w:space="0" w:color="auto"/>
      </w:divBdr>
    </w:div>
    <w:div w:id="413280023">
      <w:bodyDiv w:val="1"/>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 w:id="1783380981">
          <w:marLeft w:val="0"/>
          <w:marRight w:val="0"/>
          <w:marTop w:val="0"/>
          <w:marBottom w:val="0"/>
          <w:divBdr>
            <w:top w:val="none" w:sz="0" w:space="0" w:color="auto"/>
            <w:left w:val="none" w:sz="0" w:space="0" w:color="auto"/>
            <w:bottom w:val="none" w:sz="0" w:space="0" w:color="auto"/>
            <w:right w:val="none" w:sz="0" w:space="0" w:color="auto"/>
          </w:divBdr>
        </w:div>
        <w:div w:id="966199176">
          <w:marLeft w:val="0"/>
          <w:marRight w:val="0"/>
          <w:marTop w:val="0"/>
          <w:marBottom w:val="0"/>
          <w:divBdr>
            <w:top w:val="none" w:sz="0" w:space="0" w:color="auto"/>
            <w:left w:val="none" w:sz="0" w:space="0" w:color="auto"/>
            <w:bottom w:val="none" w:sz="0" w:space="0" w:color="auto"/>
            <w:right w:val="none" w:sz="0" w:space="0" w:color="auto"/>
          </w:divBdr>
        </w:div>
        <w:div w:id="26613128">
          <w:marLeft w:val="0"/>
          <w:marRight w:val="0"/>
          <w:marTop w:val="0"/>
          <w:marBottom w:val="0"/>
          <w:divBdr>
            <w:top w:val="none" w:sz="0" w:space="0" w:color="auto"/>
            <w:left w:val="none" w:sz="0" w:space="0" w:color="auto"/>
            <w:bottom w:val="none" w:sz="0" w:space="0" w:color="auto"/>
            <w:right w:val="none" w:sz="0" w:space="0" w:color="auto"/>
          </w:divBdr>
        </w:div>
        <w:div w:id="387805548">
          <w:marLeft w:val="0"/>
          <w:marRight w:val="0"/>
          <w:marTop w:val="0"/>
          <w:marBottom w:val="0"/>
          <w:divBdr>
            <w:top w:val="none" w:sz="0" w:space="0" w:color="auto"/>
            <w:left w:val="none" w:sz="0" w:space="0" w:color="auto"/>
            <w:bottom w:val="none" w:sz="0" w:space="0" w:color="auto"/>
            <w:right w:val="none" w:sz="0" w:space="0" w:color="auto"/>
          </w:divBdr>
        </w:div>
        <w:div w:id="1774472203">
          <w:marLeft w:val="0"/>
          <w:marRight w:val="0"/>
          <w:marTop w:val="0"/>
          <w:marBottom w:val="0"/>
          <w:divBdr>
            <w:top w:val="none" w:sz="0" w:space="0" w:color="auto"/>
            <w:left w:val="none" w:sz="0" w:space="0" w:color="auto"/>
            <w:bottom w:val="none" w:sz="0" w:space="0" w:color="auto"/>
            <w:right w:val="none" w:sz="0" w:space="0" w:color="auto"/>
          </w:divBdr>
        </w:div>
        <w:div w:id="1626354306">
          <w:marLeft w:val="0"/>
          <w:marRight w:val="0"/>
          <w:marTop w:val="0"/>
          <w:marBottom w:val="0"/>
          <w:divBdr>
            <w:top w:val="none" w:sz="0" w:space="0" w:color="auto"/>
            <w:left w:val="none" w:sz="0" w:space="0" w:color="auto"/>
            <w:bottom w:val="none" w:sz="0" w:space="0" w:color="auto"/>
            <w:right w:val="none" w:sz="0" w:space="0" w:color="auto"/>
          </w:divBdr>
        </w:div>
        <w:div w:id="920716131">
          <w:marLeft w:val="0"/>
          <w:marRight w:val="0"/>
          <w:marTop w:val="0"/>
          <w:marBottom w:val="0"/>
          <w:divBdr>
            <w:top w:val="none" w:sz="0" w:space="0" w:color="auto"/>
            <w:left w:val="none" w:sz="0" w:space="0" w:color="auto"/>
            <w:bottom w:val="none" w:sz="0" w:space="0" w:color="auto"/>
            <w:right w:val="none" w:sz="0" w:space="0" w:color="auto"/>
          </w:divBdr>
        </w:div>
        <w:div w:id="1893150944">
          <w:marLeft w:val="0"/>
          <w:marRight w:val="0"/>
          <w:marTop w:val="0"/>
          <w:marBottom w:val="0"/>
          <w:divBdr>
            <w:top w:val="none" w:sz="0" w:space="0" w:color="auto"/>
            <w:left w:val="none" w:sz="0" w:space="0" w:color="auto"/>
            <w:bottom w:val="none" w:sz="0" w:space="0" w:color="auto"/>
            <w:right w:val="none" w:sz="0" w:space="0" w:color="auto"/>
          </w:divBdr>
        </w:div>
        <w:div w:id="162353905">
          <w:marLeft w:val="0"/>
          <w:marRight w:val="0"/>
          <w:marTop w:val="0"/>
          <w:marBottom w:val="0"/>
          <w:divBdr>
            <w:top w:val="none" w:sz="0" w:space="0" w:color="auto"/>
            <w:left w:val="none" w:sz="0" w:space="0" w:color="auto"/>
            <w:bottom w:val="none" w:sz="0" w:space="0" w:color="auto"/>
            <w:right w:val="none" w:sz="0" w:space="0" w:color="auto"/>
          </w:divBdr>
        </w:div>
        <w:div w:id="280769441">
          <w:marLeft w:val="0"/>
          <w:marRight w:val="0"/>
          <w:marTop w:val="0"/>
          <w:marBottom w:val="0"/>
          <w:divBdr>
            <w:top w:val="none" w:sz="0" w:space="0" w:color="auto"/>
            <w:left w:val="none" w:sz="0" w:space="0" w:color="auto"/>
            <w:bottom w:val="none" w:sz="0" w:space="0" w:color="auto"/>
            <w:right w:val="none" w:sz="0" w:space="0" w:color="auto"/>
          </w:divBdr>
        </w:div>
        <w:div w:id="916474101">
          <w:marLeft w:val="0"/>
          <w:marRight w:val="0"/>
          <w:marTop w:val="0"/>
          <w:marBottom w:val="0"/>
          <w:divBdr>
            <w:top w:val="none" w:sz="0" w:space="0" w:color="auto"/>
            <w:left w:val="none" w:sz="0" w:space="0" w:color="auto"/>
            <w:bottom w:val="none" w:sz="0" w:space="0" w:color="auto"/>
            <w:right w:val="none" w:sz="0" w:space="0" w:color="auto"/>
          </w:divBdr>
        </w:div>
        <w:div w:id="1834447805">
          <w:marLeft w:val="0"/>
          <w:marRight w:val="0"/>
          <w:marTop w:val="0"/>
          <w:marBottom w:val="0"/>
          <w:divBdr>
            <w:top w:val="none" w:sz="0" w:space="0" w:color="auto"/>
            <w:left w:val="none" w:sz="0" w:space="0" w:color="auto"/>
            <w:bottom w:val="none" w:sz="0" w:space="0" w:color="auto"/>
            <w:right w:val="none" w:sz="0" w:space="0" w:color="auto"/>
          </w:divBdr>
        </w:div>
        <w:div w:id="1395542958">
          <w:marLeft w:val="0"/>
          <w:marRight w:val="0"/>
          <w:marTop w:val="0"/>
          <w:marBottom w:val="0"/>
          <w:divBdr>
            <w:top w:val="none" w:sz="0" w:space="0" w:color="auto"/>
            <w:left w:val="none" w:sz="0" w:space="0" w:color="auto"/>
            <w:bottom w:val="none" w:sz="0" w:space="0" w:color="auto"/>
            <w:right w:val="none" w:sz="0" w:space="0" w:color="auto"/>
          </w:divBdr>
        </w:div>
        <w:div w:id="1954512154">
          <w:marLeft w:val="0"/>
          <w:marRight w:val="0"/>
          <w:marTop w:val="0"/>
          <w:marBottom w:val="0"/>
          <w:divBdr>
            <w:top w:val="none" w:sz="0" w:space="0" w:color="auto"/>
            <w:left w:val="none" w:sz="0" w:space="0" w:color="auto"/>
            <w:bottom w:val="none" w:sz="0" w:space="0" w:color="auto"/>
            <w:right w:val="none" w:sz="0" w:space="0" w:color="auto"/>
          </w:divBdr>
        </w:div>
        <w:div w:id="117260376">
          <w:marLeft w:val="0"/>
          <w:marRight w:val="0"/>
          <w:marTop w:val="0"/>
          <w:marBottom w:val="0"/>
          <w:divBdr>
            <w:top w:val="none" w:sz="0" w:space="0" w:color="auto"/>
            <w:left w:val="none" w:sz="0" w:space="0" w:color="auto"/>
            <w:bottom w:val="none" w:sz="0" w:space="0" w:color="auto"/>
            <w:right w:val="none" w:sz="0" w:space="0" w:color="auto"/>
          </w:divBdr>
        </w:div>
        <w:div w:id="504323360">
          <w:marLeft w:val="0"/>
          <w:marRight w:val="0"/>
          <w:marTop w:val="0"/>
          <w:marBottom w:val="0"/>
          <w:divBdr>
            <w:top w:val="none" w:sz="0" w:space="0" w:color="auto"/>
            <w:left w:val="none" w:sz="0" w:space="0" w:color="auto"/>
            <w:bottom w:val="none" w:sz="0" w:space="0" w:color="auto"/>
            <w:right w:val="none" w:sz="0" w:space="0" w:color="auto"/>
          </w:divBdr>
        </w:div>
        <w:div w:id="1249540031">
          <w:marLeft w:val="0"/>
          <w:marRight w:val="0"/>
          <w:marTop w:val="0"/>
          <w:marBottom w:val="0"/>
          <w:divBdr>
            <w:top w:val="none" w:sz="0" w:space="0" w:color="auto"/>
            <w:left w:val="none" w:sz="0" w:space="0" w:color="auto"/>
            <w:bottom w:val="none" w:sz="0" w:space="0" w:color="auto"/>
            <w:right w:val="none" w:sz="0" w:space="0" w:color="auto"/>
          </w:divBdr>
        </w:div>
      </w:divsChild>
    </w:div>
    <w:div w:id="459691319">
      <w:bodyDiv w:val="1"/>
      <w:marLeft w:val="0"/>
      <w:marRight w:val="0"/>
      <w:marTop w:val="0"/>
      <w:marBottom w:val="0"/>
      <w:divBdr>
        <w:top w:val="none" w:sz="0" w:space="0" w:color="auto"/>
        <w:left w:val="none" w:sz="0" w:space="0" w:color="auto"/>
        <w:bottom w:val="none" w:sz="0" w:space="0" w:color="auto"/>
        <w:right w:val="none" w:sz="0" w:space="0" w:color="auto"/>
      </w:divBdr>
    </w:div>
    <w:div w:id="529298334">
      <w:bodyDiv w:val="1"/>
      <w:marLeft w:val="0"/>
      <w:marRight w:val="0"/>
      <w:marTop w:val="0"/>
      <w:marBottom w:val="0"/>
      <w:divBdr>
        <w:top w:val="none" w:sz="0" w:space="0" w:color="auto"/>
        <w:left w:val="none" w:sz="0" w:space="0" w:color="auto"/>
        <w:bottom w:val="none" w:sz="0" w:space="0" w:color="auto"/>
        <w:right w:val="none" w:sz="0" w:space="0" w:color="auto"/>
      </w:divBdr>
    </w:div>
    <w:div w:id="554657476">
      <w:bodyDiv w:val="1"/>
      <w:marLeft w:val="0"/>
      <w:marRight w:val="0"/>
      <w:marTop w:val="0"/>
      <w:marBottom w:val="0"/>
      <w:divBdr>
        <w:top w:val="none" w:sz="0" w:space="0" w:color="auto"/>
        <w:left w:val="none" w:sz="0" w:space="0" w:color="auto"/>
        <w:bottom w:val="none" w:sz="0" w:space="0" w:color="auto"/>
        <w:right w:val="none" w:sz="0" w:space="0" w:color="auto"/>
      </w:divBdr>
      <w:divsChild>
        <w:div w:id="871922643">
          <w:marLeft w:val="0"/>
          <w:marRight w:val="0"/>
          <w:marTop w:val="0"/>
          <w:marBottom w:val="0"/>
          <w:divBdr>
            <w:top w:val="none" w:sz="0" w:space="0" w:color="auto"/>
            <w:left w:val="none" w:sz="0" w:space="0" w:color="auto"/>
            <w:bottom w:val="none" w:sz="0" w:space="0" w:color="auto"/>
            <w:right w:val="none" w:sz="0" w:space="0" w:color="auto"/>
          </w:divBdr>
        </w:div>
        <w:div w:id="17125532">
          <w:marLeft w:val="0"/>
          <w:marRight w:val="0"/>
          <w:marTop w:val="0"/>
          <w:marBottom w:val="0"/>
          <w:divBdr>
            <w:top w:val="none" w:sz="0" w:space="0" w:color="auto"/>
            <w:left w:val="none" w:sz="0" w:space="0" w:color="auto"/>
            <w:bottom w:val="none" w:sz="0" w:space="0" w:color="auto"/>
            <w:right w:val="none" w:sz="0" w:space="0" w:color="auto"/>
          </w:divBdr>
        </w:div>
        <w:div w:id="151067335">
          <w:marLeft w:val="0"/>
          <w:marRight w:val="0"/>
          <w:marTop w:val="0"/>
          <w:marBottom w:val="0"/>
          <w:divBdr>
            <w:top w:val="none" w:sz="0" w:space="0" w:color="auto"/>
            <w:left w:val="none" w:sz="0" w:space="0" w:color="auto"/>
            <w:bottom w:val="none" w:sz="0" w:space="0" w:color="auto"/>
            <w:right w:val="none" w:sz="0" w:space="0" w:color="auto"/>
          </w:divBdr>
        </w:div>
        <w:div w:id="1541163397">
          <w:marLeft w:val="0"/>
          <w:marRight w:val="0"/>
          <w:marTop w:val="0"/>
          <w:marBottom w:val="0"/>
          <w:divBdr>
            <w:top w:val="none" w:sz="0" w:space="0" w:color="auto"/>
            <w:left w:val="none" w:sz="0" w:space="0" w:color="auto"/>
            <w:bottom w:val="none" w:sz="0" w:space="0" w:color="auto"/>
            <w:right w:val="none" w:sz="0" w:space="0" w:color="auto"/>
          </w:divBdr>
        </w:div>
        <w:div w:id="512259825">
          <w:marLeft w:val="0"/>
          <w:marRight w:val="0"/>
          <w:marTop w:val="0"/>
          <w:marBottom w:val="0"/>
          <w:divBdr>
            <w:top w:val="none" w:sz="0" w:space="0" w:color="auto"/>
            <w:left w:val="none" w:sz="0" w:space="0" w:color="auto"/>
            <w:bottom w:val="none" w:sz="0" w:space="0" w:color="auto"/>
            <w:right w:val="none" w:sz="0" w:space="0" w:color="auto"/>
          </w:divBdr>
        </w:div>
      </w:divsChild>
    </w:div>
    <w:div w:id="589971229">
      <w:bodyDiv w:val="1"/>
      <w:marLeft w:val="0"/>
      <w:marRight w:val="0"/>
      <w:marTop w:val="0"/>
      <w:marBottom w:val="0"/>
      <w:divBdr>
        <w:top w:val="none" w:sz="0" w:space="0" w:color="auto"/>
        <w:left w:val="none" w:sz="0" w:space="0" w:color="auto"/>
        <w:bottom w:val="none" w:sz="0" w:space="0" w:color="auto"/>
        <w:right w:val="none" w:sz="0" w:space="0" w:color="auto"/>
      </w:divBdr>
    </w:div>
    <w:div w:id="689792629">
      <w:bodyDiv w:val="1"/>
      <w:marLeft w:val="0"/>
      <w:marRight w:val="0"/>
      <w:marTop w:val="0"/>
      <w:marBottom w:val="0"/>
      <w:divBdr>
        <w:top w:val="none" w:sz="0" w:space="0" w:color="auto"/>
        <w:left w:val="none" w:sz="0" w:space="0" w:color="auto"/>
        <w:bottom w:val="none" w:sz="0" w:space="0" w:color="auto"/>
        <w:right w:val="none" w:sz="0" w:space="0" w:color="auto"/>
      </w:divBdr>
      <w:divsChild>
        <w:div w:id="483085158">
          <w:marLeft w:val="547"/>
          <w:marRight w:val="0"/>
          <w:marTop w:val="144"/>
          <w:marBottom w:val="0"/>
          <w:divBdr>
            <w:top w:val="none" w:sz="0" w:space="0" w:color="auto"/>
            <w:left w:val="none" w:sz="0" w:space="0" w:color="auto"/>
            <w:bottom w:val="none" w:sz="0" w:space="0" w:color="auto"/>
            <w:right w:val="none" w:sz="0" w:space="0" w:color="auto"/>
          </w:divBdr>
        </w:div>
        <w:div w:id="1117945053">
          <w:marLeft w:val="1166"/>
          <w:marRight w:val="0"/>
          <w:marTop w:val="125"/>
          <w:marBottom w:val="0"/>
          <w:divBdr>
            <w:top w:val="none" w:sz="0" w:space="0" w:color="auto"/>
            <w:left w:val="none" w:sz="0" w:space="0" w:color="auto"/>
            <w:bottom w:val="none" w:sz="0" w:space="0" w:color="auto"/>
            <w:right w:val="none" w:sz="0" w:space="0" w:color="auto"/>
          </w:divBdr>
        </w:div>
        <w:div w:id="2064208613">
          <w:marLeft w:val="547"/>
          <w:marRight w:val="0"/>
          <w:marTop w:val="144"/>
          <w:marBottom w:val="0"/>
          <w:divBdr>
            <w:top w:val="none" w:sz="0" w:space="0" w:color="auto"/>
            <w:left w:val="none" w:sz="0" w:space="0" w:color="auto"/>
            <w:bottom w:val="none" w:sz="0" w:space="0" w:color="auto"/>
            <w:right w:val="none" w:sz="0" w:space="0" w:color="auto"/>
          </w:divBdr>
        </w:div>
        <w:div w:id="1476947942">
          <w:marLeft w:val="1166"/>
          <w:marRight w:val="0"/>
          <w:marTop w:val="125"/>
          <w:marBottom w:val="0"/>
          <w:divBdr>
            <w:top w:val="none" w:sz="0" w:space="0" w:color="auto"/>
            <w:left w:val="none" w:sz="0" w:space="0" w:color="auto"/>
            <w:bottom w:val="none" w:sz="0" w:space="0" w:color="auto"/>
            <w:right w:val="none" w:sz="0" w:space="0" w:color="auto"/>
          </w:divBdr>
        </w:div>
        <w:div w:id="1205604016">
          <w:marLeft w:val="547"/>
          <w:marRight w:val="0"/>
          <w:marTop w:val="144"/>
          <w:marBottom w:val="0"/>
          <w:divBdr>
            <w:top w:val="none" w:sz="0" w:space="0" w:color="auto"/>
            <w:left w:val="none" w:sz="0" w:space="0" w:color="auto"/>
            <w:bottom w:val="none" w:sz="0" w:space="0" w:color="auto"/>
            <w:right w:val="none" w:sz="0" w:space="0" w:color="auto"/>
          </w:divBdr>
        </w:div>
        <w:div w:id="1787507610">
          <w:marLeft w:val="1166"/>
          <w:marRight w:val="0"/>
          <w:marTop w:val="125"/>
          <w:marBottom w:val="0"/>
          <w:divBdr>
            <w:top w:val="none" w:sz="0" w:space="0" w:color="auto"/>
            <w:left w:val="none" w:sz="0" w:space="0" w:color="auto"/>
            <w:bottom w:val="none" w:sz="0" w:space="0" w:color="auto"/>
            <w:right w:val="none" w:sz="0" w:space="0" w:color="auto"/>
          </w:divBdr>
        </w:div>
      </w:divsChild>
    </w:div>
    <w:div w:id="704061675">
      <w:bodyDiv w:val="1"/>
      <w:marLeft w:val="0"/>
      <w:marRight w:val="0"/>
      <w:marTop w:val="0"/>
      <w:marBottom w:val="0"/>
      <w:divBdr>
        <w:top w:val="none" w:sz="0" w:space="0" w:color="auto"/>
        <w:left w:val="none" w:sz="0" w:space="0" w:color="auto"/>
        <w:bottom w:val="none" w:sz="0" w:space="0" w:color="auto"/>
        <w:right w:val="none" w:sz="0" w:space="0" w:color="auto"/>
      </w:divBdr>
      <w:divsChild>
        <w:div w:id="1207109833">
          <w:marLeft w:val="547"/>
          <w:marRight w:val="0"/>
          <w:marTop w:val="125"/>
          <w:marBottom w:val="0"/>
          <w:divBdr>
            <w:top w:val="none" w:sz="0" w:space="0" w:color="auto"/>
            <w:left w:val="none" w:sz="0" w:space="0" w:color="auto"/>
            <w:bottom w:val="none" w:sz="0" w:space="0" w:color="auto"/>
            <w:right w:val="none" w:sz="0" w:space="0" w:color="auto"/>
          </w:divBdr>
        </w:div>
        <w:div w:id="1893929025">
          <w:marLeft w:val="547"/>
          <w:marRight w:val="0"/>
          <w:marTop w:val="125"/>
          <w:marBottom w:val="0"/>
          <w:divBdr>
            <w:top w:val="none" w:sz="0" w:space="0" w:color="auto"/>
            <w:left w:val="none" w:sz="0" w:space="0" w:color="auto"/>
            <w:bottom w:val="none" w:sz="0" w:space="0" w:color="auto"/>
            <w:right w:val="none" w:sz="0" w:space="0" w:color="auto"/>
          </w:divBdr>
        </w:div>
      </w:divsChild>
    </w:div>
    <w:div w:id="785660872">
      <w:bodyDiv w:val="1"/>
      <w:marLeft w:val="0"/>
      <w:marRight w:val="0"/>
      <w:marTop w:val="0"/>
      <w:marBottom w:val="0"/>
      <w:divBdr>
        <w:top w:val="none" w:sz="0" w:space="0" w:color="auto"/>
        <w:left w:val="none" w:sz="0" w:space="0" w:color="auto"/>
        <w:bottom w:val="none" w:sz="0" w:space="0" w:color="auto"/>
        <w:right w:val="none" w:sz="0" w:space="0" w:color="auto"/>
      </w:divBdr>
    </w:div>
    <w:div w:id="808398265">
      <w:bodyDiv w:val="1"/>
      <w:marLeft w:val="0"/>
      <w:marRight w:val="0"/>
      <w:marTop w:val="0"/>
      <w:marBottom w:val="0"/>
      <w:divBdr>
        <w:top w:val="none" w:sz="0" w:space="0" w:color="auto"/>
        <w:left w:val="none" w:sz="0" w:space="0" w:color="auto"/>
        <w:bottom w:val="none" w:sz="0" w:space="0" w:color="auto"/>
        <w:right w:val="none" w:sz="0" w:space="0" w:color="auto"/>
      </w:divBdr>
    </w:div>
    <w:div w:id="904611684">
      <w:bodyDiv w:val="1"/>
      <w:marLeft w:val="0"/>
      <w:marRight w:val="0"/>
      <w:marTop w:val="0"/>
      <w:marBottom w:val="0"/>
      <w:divBdr>
        <w:top w:val="none" w:sz="0" w:space="0" w:color="auto"/>
        <w:left w:val="none" w:sz="0" w:space="0" w:color="auto"/>
        <w:bottom w:val="none" w:sz="0" w:space="0" w:color="auto"/>
        <w:right w:val="none" w:sz="0" w:space="0" w:color="auto"/>
      </w:divBdr>
    </w:div>
    <w:div w:id="964771817">
      <w:bodyDiv w:val="1"/>
      <w:marLeft w:val="0"/>
      <w:marRight w:val="0"/>
      <w:marTop w:val="0"/>
      <w:marBottom w:val="0"/>
      <w:divBdr>
        <w:top w:val="none" w:sz="0" w:space="0" w:color="auto"/>
        <w:left w:val="none" w:sz="0" w:space="0" w:color="auto"/>
        <w:bottom w:val="none" w:sz="0" w:space="0" w:color="auto"/>
        <w:right w:val="none" w:sz="0" w:space="0" w:color="auto"/>
      </w:divBdr>
    </w:div>
    <w:div w:id="1078402469">
      <w:bodyDiv w:val="1"/>
      <w:marLeft w:val="0"/>
      <w:marRight w:val="0"/>
      <w:marTop w:val="0"/>
      <w:marBottom w:val="0"/>
      <w:divBdr>
        <w:top w:val="none" w:sz="0" w:space="0" w:color="auto"/>
        <w:left w:val="none" w:sz="0" w:space="0" w:color="auto"/>
        <w:bottom w:val="none" w:sz="0" w:space="0" w:color="auto"/>
        <w:right w:val="none" w:sz="0" w:space="0" w:color="auto"/>
      </w:divBdr>
    </w:div>
    <w:div w:id="1081607878">
      <w:bodyDiv w:val="1"/>
      <w:marLeft w:val="0"/>
      <w:marRight w:val="0"/>
      <w:marTop w:val="0"/>
      <w:marBottom w:val="0"/>
      <w:divBdr>
        <w:top w:val="none" w:sz="0" w:space="0" w:color="auto"/>
        <w:left w:val="none" w:sz="0" w:space="0" w:color="auto"/>
        <w:bottom w:val="none" w:sz="0" w:space="0" w:color="auto"/>
        <w:right w:val="none" w:sz="0" w:space="0" w:color="auto"/>
      </w:divBdr>
    </w:div>
    <w:div w:id="1088696898">
      <w:bodyDiv w:val="1"/>
      <w:marLeft w:val="0"/>
      <w:marRight w:val="0"/>
      <w:marTop w:val="0"/>
      <w:marBottom w:val="0"/>
      <w:divBdr>
        <w:top w:val="none" w:sz="0" w:space="0" w:color="auto"/>
        <w:left w:val="none" w:sz="0" w:space="0" w:color="auto"/>
        <w:bottom w:val="none" w:sz="0" w:space="0" w:color="auto"/>
        <w:right w:val="none" w:sz="0" w:space="0" w:color="auto"/>
      </w:divBdr>
      <w:divsChild>
        <w:div w:id="2026860897">
          <w:marLeft w:val="0"/>
          <w:marRight w:val="0"/>
          <w:marTop w:val="0"/>
          <w:marBottom w:val="0"/>
          <w:divBdr>
            <w:top w:val="none" w:sz="0" w:space="0" w:color="auto"/>
            <w:left w:val="none" w:sz="0" w:space="0" w:color="auto"/>
            <w:bottom w:val="none" w:sz="0" w:space="0" w:color="auto"/>
            <w:right w:val="none" w:sz="0" w:space="0" w:color="auto"/>
          </w:divBdr>
        </w:div>
        <w:div w:id="1031413730">
          <w:marLeft w:val="0"/>
          <w:marRight w:val="0"/>
          <w:marTop w:val="0"/>
          <w:marBottom w:val="0"/>
          <w:divBdr>
            <w:top w:val="none" w:sz="0" w:space="0" w:color="auto"/>
            <w:left w:val="none" w:sz="0" w:space="0" w:color="auto"/>
            <w:bottom w:val="none" w:sz="0" w:space="0" w:color="auto"/>
            <w:right w:val="none" w:sz="0" w:space="0" w:color="auto"/>
          </w:divBdr>
        </w:div>
        <w:div w:id="771046038">
          <w:marLeft w:val="0"/>
          <w:marRight w:val="0"/>
          <w:marTop w:val="0"/>
          <w:marBottom w:val="0"/>
          <w:divBdr>
            <w:top w:val="none" w:sz="0" w:space="0" w:color="auto"/>
            <w:left w:val="none" w:sz="0" w:space="0" w:color="auto"/>
            <w:bottom w:val="none" w:sz="0" w:space="0" w:color="auto"/>
            <w:right w:val="none" w:sz="0" w:space="0" w:color="auto"/>
          </w:divBdr>
        </w:div>
        <w:div w:id="860359175">
          <w:marLeft w:val="0"/>
          <w:marRight w:val="0"/>
          <w:marTop w:val="0"/>
          <w:marBottom w:val="0"/>
          <w:divBdr>
            <w:top w:val="none" w:sz="0" w:space="0" w:color="auto"/>
            <w:left w:val="none" w:sz="0" w:space="0" w:color="auto"/>
            <w:bottom w:val="none" w:sz="0" w:space="0" w:color="auto"/>
            <w:right w:val="none" w:sz="0" w:space="0" w:color="auto"/>
          </w:divBdr>
        </w:div>
        <w:div w:id="932399753">
          <w:marLeft w:val="0"/>
          <w:marRight w:val="0"/>
          <w:marTop w:val="0"/>
          <w:marBottom w:val="0"/>
          <w:divBdr>
            <w:top w:val="none" w:sz="0" w:space="0" w:color="auto"/>
            <w:left w:val="none" w:sz="0" w:space="0" w:color="auto"/>
            <w:bottom w:val="none" w:sz="0" w:space="0" w:color="auto"/>
            <w:right w:val="none" w:sz="0" w:space="0" w:color="auto"/>
          </w:divBdr>
        </w:div>
        <w:div w:id="226302329">
          <w:marLeft w:val="0"/>
          <w:marRight w:val="0"/>
          <w:marTop w:val="0"/>
          <w:marBottom w:val="0"/>
          <w:divBdr>
            <w:top w:val="none" w:sz="0" w:space="0" w:color="auto"/>
            <w:left w:val="none" w:sz="0" w:space="0" w:color="auto"/>
            <w:bottom w:val="none" w:sz="0" w:space="0" w:color="auto"/>
            <w:right w:val="none" w:sz="0" w:space="0" w:color="auto"/>
          </w:divBdr>
        </w:div>
      </w:divsChild>
    </w:div>
    <w:div w:id="1216623313">
      <w:bodyDiv w:val="1"/>
      <w:marLeft w:val="0"/>
      <w:marRight w:val="0"/>
      <w:marTop w:val="0"/>
      <w:marBottom w:val="0"/>
      <w:divBdr>
        <w:top w:val="none" w:sz="0" w:space="0" w:color="auto"/>
        <w:left w:val="none" w:sz="0" w:space="0" w:color="auto"/>
        <w:bottom w:val="none" w:sz="0" w:space="0" w:color="auto"/>
        <w:right w:val="none" w:sz="0" w:space="0" w:color="auto"/>
      </w:divBdr>
    </w:div>
    <w:div w:id="1290091911">
      <w:bodyDiv w:val="1"/>
      <w:marLeft w:val="0"/>
      <w:marRight w:val="0"/>
      <w:marTop w:val="0"/>
      <w:marBottom w:val="0"/>
      <w:divBdr>
        <w:top w:val="none" w:sz="0" w:space="0" w:color="auto"/>
        <w:left w:val="none" w:sz="0" w:space="0" w:color="auto"/>
        <w:bottom w:val="none" w:sz="0" w:space="0" w:color="auto"/>
        <w:right w:val="none" w:sz="0" w:space="0" w:color="auto"/>
      </w:divBdr>
      <w:divsChild>
        <w:div w:id="1091391134">
          <w:marLeft w:val="0"/>
          <w:marRight w:val="0"/>
          <w:marTop w:val="0"/>
          <w:marBottom w:val="0"/>
          <w:divBdr>
            <w:top w:val="none" w:sz="0" w:space="0" w:color="auto"/>
            <w:left w:val="none" w:sz="0" w:space="0" w:color="auto"/>
            <w:bottom w:val="none" w:sz="0" w:space="0" w:color="auto"/>
            <w:right w:val="none" w:sz="0" w:space="0" w:color="auto"/>
          </w:divBdr>
        </w:div>
        <w:div w:id="843859181">
          <w:marLeft w:val="0"/>
          <w:marRight w:val="0"/>
          <w:marTop w:val="0"/>
          <w:marBottom w:val="0"/>
          <w:divBdr>
            <w:top w:val="none" w:sz="0" w:space="0" w:color="auto"/>
            <w:left w:val="none" w:sz="0" w:space="0" w:color="auto"/>
            <w:bottom w:val="none" w:sz="0" w:space="0" w:color="auto"/>
            <w:right w:val="none" w:sz="0" w:space="0" w:color="auto"/>
          </w:divBdr>
        </w:div>
        <w:div w:id="1352488335">
          <w:marLeft w:val="0"/>
          <w:marRight w:val="0"/>
          <w:marTop w:val="0"/>
          <w:marBottom w:val="0"/>
          <w:divBdr>
            <w:top w:val="none" w:sz="0" w:space="0" w:color="auto"/>
            <w:left w:val="none" w:sz="0" w:space="0" w:color="auto"/>
            <w:bottom w:val="none" w:sz="0" w:space="0" w:color="auto"/>
            <w:right w:val="none" w:sz="0" w:space="0" w:color="auto"/>
          </w:divBdr>
        </w:div>
        <w:div w:id="1979649668">
          <w:marLeft w:val="0"/>
          <w:marRight w:val="0"/>
          <w:marTop w:val="0"/>
          <w:marBottom w:val="0"/>
          <w:divBdr>
            <w:top w:val="none" w:sz="0" w:space="0" w:color="auto"/>
            <w:left w:val="none" w:sz="0" w:space="0" w:color="auto"/>
            <w:bottom w:val="none" w:sz="0" w:space="0" w:color="auto"/>
            <w:right w:val="none" w:sz="0" w:space="0" w:color="auto"/>
          </w:divBdr>
        </w:div>
        <w:div w:id="1556744049">
          <w:marLeft w:val="0"/>
          <w:marRight w:val="0"/>
          <w:marTop w:val="0"/>
          <w:marBottom w:val="0"/>
          <w:divBdr>
            <w:top w:val="none" w:sz="0" w:space="0" w:color="auto"/>
            <w:left w:val="none" w:sz="0" w:space="0" w:color="auto"/>
            <w:bottom w:val="none" w:sz="0" w:space="0" w:color="auto"/>
            <w:right w:val="none" w:sz="0" w:space="0" w:color="auto"/>
          </w:divBdr>
        </w:div>
        <w:div w:id="2065323702">
          <w:marLeft w:val="0"/>
          <w:marRight w:val="0"/>
          <w:marTop w:val="0"/>
          <w:marBottom w:val="0"/>
          <w:divBdr>
            <w:top w:val="none" w:sz="0" w:space="0" w:color="auto"/>
            <w:left w:val="none" w:sz="0" w:space="0" w:color="auto"/>
            <w:bottom w:val="none" w:sz="0" w:space="0" w:color="auto"/>
            <w:right w:val="none" w:sz="0" w:space="0" w:color="auto"/>
          </w:divBdr>
        </w:div>
        <w:div w:id="731001989">
          <w:marLeft w:val="0"/>
          <w:marRight w:val="0"/>
          <w:marTop w:val="0"/>
          <w:marBottom w:val="0"/>
          <w:divBdr>
            <w:top w:val="none" w:sz="0" w:space="0" w:color="auto"/>
            <w:left w:val="none" w:sz="0" w:space="0" w:color="auto"/>
            <w:bottom w:val="none" w:sz="0" w:space="0" w:color="auto"/>
            <w:right w:val="none" w:sz="0" w:space="0" w:color="auto"/>
          </w:divBdr>
        </w:div>
        <w:div w:id="1470394225">
          <w:marLeft w:val="0"/>
          <w:marRight w:val="0"/>
          <w:marTop w:val="0"/>
          <w:marBottom w:val="0"/>
          <w:divBdr>
            <w:top w:val="none" w:sz="0" w:space="0" w:color="auto"/>
            <w:left w:val="none" w:sz="0" w:space="0" w:color="auto"/>
            <w:bottom w:val="none" w:sz="0" w:space="0" w:color="auto"/>
            <w:right w:val="none" w:sz="0" w:space="0" w:color="auto"/>
          </w:divBdr>
        </w:div>
        <w:div w:id="1978679972">
          <w:marLeft w:val="0"/>
          <w:marRight w:val="0"/>
          <w:marTop w:val="0"/>
          <w:marBottom w:val="0"/>
          <w:divBdr>
            <w:top w:val="none" w:sz="0" w:space="0" w:color="auto"/>
            <w:left w:val="none" w:sz="0" w:space="0" w:color="auto"/>
            <w:bottom w:val="none" w:sz="0" w:space="0" w:color="auto"/>
            <w:right w:val="none" w:sz="0" w:space="0" w:color="auto"/>
          </w:divBdr>
        </w:div>
        <w:div w:id="747457234">
          <w:marLeft w:val="0"/>
          <w:marRight w:val="0"/>
          <w:marTop w:val="0"/>
          <w:marBottom w:val="0"/>
          <w:divBdr>
            <w:top w:val="none" w:sz="0" w:space="0" w:color="auto"/>
            <w:left w:val="none" w:sz="0" w:space="0" w:color="auto"/>
            <w:bottom w:val="none" w:sz="0" w:space="0" w:color="auto"/>
            <w:right w:val="none" w:sz="0" w:space="0" w:color="auto"/>
          </w:divBdr>
        </w:div>
        <w:div w:id="65147487">
          <w:marLeft w:val="0"/>
          <w:marRight w:val="0"/>
          <w:marTop w:val="0"/>
          <w:marBottom w:val="0"/>
          <w:divBdr>
            <w:top w:val="none" w:sz="0" w:space="0" w:color="auto"/>
            <w:left w:val="none" w:sz="0" w:space="0" w:color="auto"/>
            <w:bottom w:val="none" w:sz="0" w:space="0" w:color="auto"/>
            <w:right w:val="none" w:sz="0" w:space="0" w:color="auto"/>
          </w:divBdr>
        </w:div>
        <w:div w:id="1561135518">
          <w:marLeft w:val="0"/>
          <w:marRight w:val="0"/>
          <w:marTop w:val="0"/>
          <w:marBottom w:val="0"/>
          <w:divBdr>
            <w:top w:val="none" w:sz="0" w:space="0" w:color="auto"/>
            <w:left w:val="none" w:sz="0" w:space="0" w:color="auto"/>
            <w:bottom w:val="none" w:sz="0" w:space="0" w:color="auto"/>
            <w:right w:val="none" w:sz="0" w:space="0" w:color="auto"/>
          </w:divBdr>
        </w:div>
        <w:div w:id="129060987">
          <w:marLeft w:val="0"/>
          <w:marRight w:val="0"/>
          <w:marTop w:val="0"/>
          <w:marBottom w:val="0"/>
          <w:divBdr>
            <w:top w:val="none" w:sz="0" w:space="0" w:color="auto"/>
            <w:left w:val="none" w:sz="0" w:space="0" w:color="auto"/>
            <w:bottom w:val="none" w:sz="0" w:space="0" w:color="auto"/>
            <w:right w:val="none" w:sz="0" w:space="0" w:color="auto"/>
          </w:divBdr>
        </w:div>
        <w:div w:id="338119352">
          <w:marLeft w:val="0"/>
          <w:marRight w:val="0"/>
          <w:marTop w:val="0"/>
          <w:marBottom w:val="0"/>
          <w:divBdr>
            <w:top w:val="none" w:sz="0" w:space="0" w:color="auto"/>
            <w:left w:val="none" w:sz="0" w:space="0" w:color="auto"/>
            <w:bottom w:val="none" w:sz="0" w:space="0" w:color="auto"/>
            <w:right w:val="none" w:sz="0" w:space="0" w:color="auto"/>
          </w:divBdr>
        </w:div>
        <w:div w:id="62602356">
          <w:marLeft w:val="0"/>
          <w:marRight w:val="0"/>
          <w:marTop w:val="0"/>
          <w:marBottom w:val="0"/>
          <w:divBdr>
            <w:top w:val="none" w:sz="0" w:space="0" w:color="auto"/>
            <w:left w:val="none" w:sz="0" w:space="0" w:color="auto"/>
            <w:bottom w:val="none" w:sz="0" w:space="0" w:color="auto"/>
            <w:right w:val="none" w:sz="0" w:space="0" w:color="auto"/>
          </w:divBdr>
        </w:div>
        <w:div w:id="1492525049">
          <w:marLeft w:val="0"/>
          <w:marRight w:val="0"/>
          <w:marTop w:val="0"/>
          <w:marBottom w:val="0"/>
          <w:divBdr>
            <w:top w:val="none" w:sz="0" w:space="0" w:color="auto"/>
            <w:left w:val="none" w:sz="0" w:space="0" w:color="auto"/>
            <w:bottom w:val="none" w:sz="0" w:space="0" w:color="auto"/>
            <w:right w:val="none" w:sz="0" w:space="0" w:color="auto"/>
          </w:divBdr>
        </w:div>
        <w:div w:id="542327440">
          <w:marLeft w:val="0"/>
          <w:marRight w:val="0"/>
          <w:marTop w:val="0"/>
          <w:marBottom w:val="0"/>
          <w:divBdr>
            <w:top w:val="none" w:sz="0" w:space="0" w:color="auto"/>
            <w:left w:val="none" w:sz="0" w:space="0" w:color="auto"/>
            <w:bottom w:val="none" w:sz="0" w:space="0" w:color="auto"/>
            <w:right w:val="none" w:sz="0" w:space="0" w:color="auto"/>
          </w:divBdr>
        </w:div>
        <w:div w:id="951936535">
          <w:marLeft w:val="0"/>
          <w:marRight w:val="0"/>
          <w:marTop w:val="0"/>
          <w:marBottom w:val="0"/>
          <w:divBdr>
            <w:top w:val="none" w:sz="0" w:space="0" w:color="auto"/>
            <w:left w:val="none" w:sz="0" w:space="0" w:color="auto"/>
            <w:bottom w:val="none" w:sz="0" w:space="0" w:color="auto"/>
            <w:right w:val="none" w:sz="0" w:space="0" w:color="auto"/>
          </w:divBdr>
        </w:div>
        <w:div w:id="548956583">
          <w:marLeft w:val="0"/>
          <w:marRight w:val="0"/>
          <w:marTop w:val="0"/>
          <w:marBottom w:val="0"/>
          <w:divBdr>
            <w:top w:val="none" w:sz="0" w:space="0" w:color="auto"/>
            <w:left w:val="none" w:sz="0" w:space="0" w:color="auto"/>
            <w:bottom w:val="none" w:sz="0" w:space="0" w:color="auto"/>
            <w:right w:val="none" w:sz="0" w:space="0" w:color="auto"/>
          </w:divBdr>
        </w:div>
        <w:div w:id="1353994047">
          <w:marLeft w:val="0"/>
          <w:marRight w:val="0"/>
          <w:marTop w:val="0"/>
          <w:marBottom w:val="0"/>
          <w:divBdr>
            <w:top w:val="none" w:sz="0" w:space="0" w:color="auto"/>
            <w:left w:val="none" w:sz="0" w:space="0" w:color="auto"/>
            <w:bottom w:val="none" w:sz="0" w:space="0" w:color="auto"/>
            <w:right w:val="none" w:sz="0" w:space="0" w:color="auto"/>
          </w:divBdr>
        </w:div>
        <w:div w:id="1083601065">
          <w:marLeft w:val="0"/>
          <w:marRight w:val="0"/>
          <w:marTop w:val="0"/>
          <w:marBottom w:val="0"/>
          <w:divBdr>
            <w:top w:val="none" w:sz="0" w:space="0" w:color="auto"/>
            <w:left w:val="none" w:sz="0" w:space="0" w:color="auto"/>
            <w:bottom w:val="none" w:sz="0" w:space="0" w:color="auto"/>
            <w:right w:val="none" w:sz="0" w:space="0" w:color="auto"/>
          </w:divBdr>
        </w:div>
        <w:div w:id="1008095624">
          <w:marLeft w:val="0"/>
          <w:marRight w:val="0"/>
          <w:marTop w:val="0"/>
          <w:marBottom w:val="0"/>
          <w:divBdr>
            <w:top w:val="none" w:sz="0" w:space="0" w:color="auto"/>
            <w:left w:val="none" w:sz="0" w:space="0" w:color="auto"/>
            <w:bottom w:val="none" w:sz="0" w:space="0" w:color="auto"/>
            <w:right w:val="none" w:sz="0" w:space="0" w:color="auto"/>
          </w:divBdr>
        </w:div>
        <w:div w:id="1697775704">
          <w:marLeft w:val="0"/>
          <w:marRight w:val="0"/>
          <w:marTop w:val="0"/>
          <w:marBottom w:val="0"/>
          <w:divBdr>
            <w:top w:val="none" w:sz="0" w:space="0" w:color="auto"/>
            <w:left w:val="none" w:sz="0" w:space="0" w:color="auto"/>
            <w:bottom w:val="none" w:sz="0" w:space="0" w:color="auto"/>
            <w:right w:val="none" w:sz="0" w:space="0" w:color="auto"/>
          </w:divBdr>
        </w:div>
        <w:div w:id="1170683693">
          <w:marLeft w:val="0"/>
          <w:marRight w:val="0"/>
          <w:marTop w:val="0"/>
          <w:marBottom w:val="0"/>
          <w:divBdr>
            <w:top w:val="none" w:sz="0" w:space="0" w:color="auto"/>
            <w:left w:val="none" w:sz="0" w:space="0" w:color="auto"/>
            <w:bottom w:val="none" w:sz="0" w:space="0" w:color="auto"/>
            <w:right w:val="none" w:sz="0" w:space="0" w:color="auto"/>
          </w:divBdr>
        </w:div>
        <w:div w:id="1233585996">
          <w:marLeft w:val="0"/>
          <w:marRight w:val="0"/>
          <w:marTop w:val="0"/>
          <w:marBottom w:val="0"/>
          <w:divBdr>
            <w:top w:val="none" w:sz="0" w:space="0" w:color="auto"/>
            <w:left w:val="none" w:sz="0" w:space="0" w:color="auto"/>
            <w:bottom w:val="none" w:sz="0" w:space="0" w:color="auto"/>
            <w:right w:val="none" w:sz="0" w:space="0" w:color="auto"/>
          </w:divBdr>
        </w:div>
        <w:div w:id="1790926490">
          <w:marLeft w:val="0"/>
          <w:marRight w:val="0"/>
          <w:marTop w:val="0"/>
          <w:marBottom w:val="0"/>
          <w:divBdr>
            <w:top w:val="none" w:sz="0" w:space="0" w:color="auto"/>
            <w:left w:val="none" w:sz="0" w:space="0" w:color="auto"/>
            <w:bottom w:val="none" w:sz="0" w:space="0" w:color="auto"/>
            <w:right w:val="none" w:sz="0" w:space="0" w:color="auto"/>
          </w:divBdr>
        </w:div>
        <w:div w:id="1733384395">
          <w:marLeft w:val="0"/>
          <w:marRight w:val="0"/>
          <w:marTop w:val="0"/>
          <w:marBottom w:val="0"/>
          <w:divBdr>
            <w:top w:val="none" w:sz="0" w:space="0" w:color="auto"/>
            <w:left w:val="none" w:sz="0" w:space="0" w:color="auto"/>
            <w:bottom w:val="none" w:sz="0" w:space="0" w:color="auto"/>
            <w:right w:val="none" w:sz="0" w:space="0" w:color="auto"/>
          </w:divBdr>
        </w:div>
        <w:div w:id="102766251">
          <w:marLeft w:val="0"/>
          <w:marRight w:val="0"/>
          <w:marTop w:val="0"/>
          <w:marBottom w:val="0"/>
          <w:divBdr>
            <w:top w:val="none" w:sz="0" w:space="0" w:color="auto"/>
            <w:left w:val="none" w:sz="0" w:space="0" w:color="auto"/>
            <w:bottom w:val="none" w:sz="0" w:space="0" w:color="auto"/>
            <w:right w:val="none" w:sz="0" w:space="0" w:color="auto"/>
          </w:divBdr>
        </w:div>
        <w:div w:id="914780955">
          <w:marLeft w:val="0"/>
          <w:marRight w:val="0"/>
          <w:marTop w:val="0"/>
          <w:marBottom w:val="0"/>
          <w:divBdr>
            <w:top w:val="none" w:sz="0" w:space="0" w:color="auto"/>
            <w:left w:val="none" w:sz="0" w:space="0" w:color="auto"/>
            <w:bottom w:val="none" w:sz="0" w:space="0" w:color="auto"/>
            <w:right w:val="none" w:sz="0" w:space="0" w:color="auto"/>
          </w:divBdr>
        </w:div>
        <w:div w:id="2024042261">
          <w:marLeft w:val="0"/>
          <w:marRight w:val="0"/>
          <w:marTop w:val="0"/>
          <w:marBottom w:val="0"/>
          <w:divBdr>
            <w:top w:val="none" w:sz="0" w:space="0" w:color="auto"/>
            <w:left w:val="none" w:sz="0" w:space="0" w:color="auto"/>
            <w:bottom w:val="none" w:sz="0" w:space="0" w:color="auto"/>
            <w:right w:val="none" w:sz="0" w:space="0" w:color="auto"/>
          </w:divBdr>
        </w:div>
        <w:div w:id="279186372">
          <w:marLeft w:val="0"/>
          <w:marRight w:val="0"/>
          <w:marTop w:val="0"/>
          <w:marBottom w:val="0"/>
          <w:divBdr>
            <w:top w:val="none" w:sz="0" w:space="0" w:color="auto"/>
            <w:left w:val="none" w:sz="0" w:space="0" w:color="auto"/>
            <w:bottom w:val="none" w:sz="0" w:space="0" w:color="auto"/>
            <w:right w:val="none" w:sz="0" w:space="0" w:color="auto"/>
          </w:divBdr>
        </w:div>
        <w:div w:id="1613706462">
          <w:marLeft w:val="0"/>
          <w:marRight w:val="0"/>
          <w:marTop w:val="0"/>
          <w:marBottom w:val="0"/>
          <w:divBdr>
            <w:top w:val="none" w:sz="0" w:space="0" w:color="auto"/>
            <w:left w:val="none" w:sz="0" w:space="0" w:color="auto"/>
            <w:bottom w:val="none" w:sz="0" w:space="0" w:color="auto"/>
            <w:right w:val="none" w:sz="0" w:space="0" w:color="auto"/>
          </w:divBdr>
        </w:div>
        <w:div w:id="860897111">
          <w:marLeft w:val="0"/>
          <w:marRight w:val="0"/>
          <w:marTop w:val="0"/>
          <w:marBottom w:val="0"/>
          <w:divBdr>
            <w:top w:val="none" w:sz="0" w:space="0" w:color="auto"/>
            <w:left w:val="none" w:sz="0" w:space="0" w:color="auto"/>
            <w:bottom w:val="none" w:sz="0" w:space="0" w:color="auto"/>
            <w:right w:val="none" w:sz="0" w:space="0" w:color="auto"/>
          </w:divBdr>
        </w:div>
        <w:div w:id="185291569">
          <w:marLeft w:val="0"/>
          <w:marRight w:val="0"/>
          <w:marTop w:val="0"/>
          <w:marBottom w:val="0"/>
          <w:divBdr>
            <w:top w:val="none" w:sz="0" w:space="0" w:color="auto"/>
            <w:left w:val="none" w:sz="0" w:space="0" w:color="auto"/>
            <w:bottom w:val="none" w:sz="0" w:space="0" w:color="auto"/>
            <w:right w:val="none" w:sz="0" w:space="0" w:color="auto"/>
          </w:divBdr>
        </w:div>
        <w:div w:id="715934211">
          <w:marLeft w:val="0"/>
          <w:marRight w:val="0"/>
          <w:marTop w:val="0"/>
          <w:marBottom w:val="0"/>
          <w:divBdr>
            <w:top w:val="none" w:sz="0" w:space="0" w:color="auto"/>
            <w:left w:val="none" w:sz="0" w:space="0" w:color="auto"/>
            <w:bottom w:val="none" w:sz="0" w:space="0" w:color="auto"/>
            <w:right w:val="none" w:sz="0" w:space="0" w:color="auto"/>
          </w:divBdr>
        </w:div>
        <w:div w:id="1637446700">
          <w:marLeft w:val="0"/>
          <w:marRight w:val="0"/>
          <w:marTop w:val="0"/>
          <w:marBottom w:val="0"/>
          <w:divBdr>
            <w:top w:val="none" w:sz="0" w:space="0" w:color="auto"/>
            <w:left w:val="none" w:sz="0" w:space="0" w:color="auto"/>
            <w:bottom w:val="none" w:sz="0" w:space="0" w:color="auto"/>
            <w:right w:val="none" w:sz="0" w:space="0" w:color="auto"/>
          </w:divBdr>
        </w:div>
        <w:div w:id="1476021256">
          <w:marLeft w:val="0"/>
          <w:marRight w:val="0"/>
          <w:marTop w:val="0"/>
          <w:marBottom w:val="0"/>
          <w:divBdr>
            <w:top w:val="none" w:sz="0" w:space="0" w:color="auto"/>
            <w:left w:val="none" w:sz="0" w:space="0" w:color="auto"/>
            <w:bottom w:val="none" w:sz="0" w:space="0" w:color="auto"/>
            <w:right w:val="none" w:sz="0" w:space="0" w:color="auto"/>
          </w:divBdr>
        </w:div>
        <w:div w:id="1533766796">
          <w:marLeft w:val="0"/>
          <w:marRight w:val="0"/>
          <w:marTop w:val="0"/>
          <w:marBottom w:val="0"/>
          <w:divBdr>
            <w:top w:val="none" w:sz="0" w:space="0" w:color="auto"/>
            <w:left w:val="none" w:sz="0" w:space="0" w:color="auto"/>
            <w:bottom w:val="none" w:sz="0" w:space="0" w:color="auto"/>
            <w:right w:val="none" w:sz="0" w:space="0" w:color="auto"/>
          </w:divBdr>
        </w:div>
        <w:div w:id="1567109616">
          <w:marLeft w:val="0"/>
          <w:marRight w:val="0"/>
          <w:marTop w:val="0"/>
          <w:marBottom w:val="0"/>
          <w:divBdr>
            <w:top w:val="none" w:sz="0" w:space="0" w:color="auto"/>
            <w:left w:val="none" w:sz="0" w:space="0" w:color="auto"/>
            <w:bottom w:val="none" w:sz="0" w:space="0" w:color="auto"/>
            <w:right w:val="none" w:sz="0" w:space="0" w:color="auto"/>
          </w:divBdr>
        </w:div>
        <w:div w:id="1829056064">
          <w:marLeft w:val="0"/>
          <w:marRight w:val="0"/>
          <w:marTop w:val="0"/>
          <w:marBottom w:val="0"/>
          <w:divBdr>
            <w:top w:val="none" w:sz="0" w:space="0" w:color="auto"/>
            <w:left w:val="none" w:sz="0" w:space="0" w:color="auto"/>
            <w:bottom w:val="none" w:sz="0" w:space="0" w:color="auto"/>
            <w:right w:val="none" w:sz="0" w:space="0" w:color="auto"/>
          </w:divBdr>
        </w:div>
        <w:div w:id="1942714563">
          <w:marLeft w:val="0"/>
          <w:marRight w:val="0"/>
          <w:marTop w:val="0"/>
          <w:marBottom w:val="0"/>
          <w:divBdr>
            <w:top w:val="none" w:sz="0" w:space="0" w:color="auto"/>
            <w:left w:val="none" w:sz="0" w:space="0" w:color="auto"/>
            <w:bottom w:val="none" w:sz="0" w:space="0" w:color="auto"/>
            <w:right w:val="none" w:sz="0" w:space="0" w:color="auto"/>
          </w:divBdr>
        </w:div>
        <w:div w:id="1843275219">
          <w:marLeft w:val="0"/>
          <w:marRight w:val="0"/>
          <w:marTop w:val="0"/>
          <w:marBottom w:val="0"/>
          <w:divBdr>
            <w:top w:val="none" w:sz="0" w:space="0" w:color="auto"/>
            <w:left w:val="none" w:sz="0" w:space="0" w:color="auto"/>
            <w:bottom w:val="none" w:sz="0" w:space="0" w:color="auto"/>
            <w:right w:val="none" w:sz="0" w:space="0" w:color="auto"/>
          </w:divBdr>
        </w:div>
        <w:div w:id="863981901">
          <w:marLeft w:val="0"/>
          <w:marRight w:val="0"/>
          <w:marTop w:val="0"/>
          <w:marBottom w:val="0"/>
          <w:divBdr>
            <w:top w:val="none" w:sz="0" w:space="0" w:color="auto"/>
            <w:left w:val="none" w:sz="0" w:space="0" w:color="auto"/>
            <w:bottom w:val="none" w:sz="0" w:space="0" w:color="auto"/>
            <w:right w:val="none" w:sz="0" w:space="0" w:color="auto"/>
          </w:divBdr>
        </w:div>
        <w:div w:id="69233864">
          <w:marLeft w:val="0"/>
          <w:marRight w:val="0"/>
          <w:marTop w:val="0"/>
          <w:marBottom w:val="0"/>
          <w:divBdr>
            <w:top w:val="none" w:sz="0" w:space="0" w:color="auto"/>
            <w:left w:val="none" w:sz="0" w:space="0" w:color="auto"/>
            <w:bottom w:val="none" w:sz="0" w:space="0" w:color="auto"/>
            <w:right w:val="none" w:sz="0" w:space="0" w:color="auto"/>
          </w:divBdr>
        </w:div>
        <w:div w:id="1748838803">
          <w:marLeft w:val="0"/>
          <w:marRight w:val="0"/>
          <w:marTop w:val="0"/>
          <w:marBottom w:val="0"/>
          <w:divBdr>
            <w:top w:val="none" w:sz="0" w:space="0" w:color="auto"/>
            <w:left w:val="none" w:sz="0" w:space="0" w:color="auto"/>
            <w:bottom w:val="none" w:sz="0" w:space="0" w:color="auto"/>
            <w:right w:val="none" w:sz="0" w:space="0" w:color="auto"/>
          </w:divBdr>
        </w:div>
        <w:div w:id="328752104">
          <w:marLeft w:val="0"/>
          <w:marRight w:val="0"/>
          <w:marTop w:val="0"/>
          <w:marBottom w:val="0"/>
          <w:divBdr>
            <w:top w:val="none" w:sz="0" w:space="0" w:color="auto"/>
            <w:left w:val="none" w:sz="0" w:space="0" w:color="auto"/>
            <w:bottom w:val="none" w:sz="0" w:space="0" w:color="auto"/>
            <w:right w:val="none" w:sz="0" w:space="0" w:color="auto"/>
          </w:divBdr>
        </w:div>
        <w:div w:id="1854805793">
          <w:marLeft w:val="0"/>
          <w:marRight w:val="0"/>
          <w:marTop w:val="0"/>
          <w:marBottom w:val="0"/>
          <w:divBdr>
            <w:top w:val="none" w:sz="0" w:space="0" w:color="auto"/>
            <w:left w:val="none" w:sz="0" w:space="0" w:color="auto"/>
            <w:bottom w:val="none" w:sz="0" w:space="0" w:color="auto"/>
            <w:right w:val="none" w:sz="0" w:space="0" w:color="auto"/>
          </w:divBdr>
        </w:div>
        <w:div w:id="1613242301">
          <w:marLeft w:val="0"/>
          <w:marRight w:val="0"/>
          <w:marTop w:val="0"/>
          <w:marBottom w:val="0"/>
          <w:divBdr>
            <w:top w:val="none" w:sz="0" w:space="0" w:color="auto"/>
            <w:left w:val="none" w:sz="0" w:space="0" w:color="auto"/>
            <w:bottom w:val="none" w:sz="0" w:space="0" w:color="auto"/>
            <w:right w:val="none" w:sz="0" w:space="0" w:color="auto"/>
          </w:divBdr>
        </w:div>
        <w:div w:id="788086773">
          <w:marLeft w:val="0"/>
          <w:marRight w:val="0"/>
          <w:marTop w:val="0"/>
          <w:marBottom w:val="0"/>
          <w:divBdr>
            <w:top w:val="none" w:sz="0" w:space="0" w:color="auto"/>
            <w:left w:val="none" w:sz="0" w:space="0" w:color="auto"/>
            <w:bottom w:val="none" w:sz="0" w:space="0" w:color="auto"/>
            <w:right w:val="none" w:sz="0" w:space="0" w:color="auto"/>
          </w:divBdr>
        </w:div>
        <w:div w:id="929237188">
          <w:marLeft w:val="0"/>
          <w:marRight w:val="0"/>
          <w:marTop w:val="0"/>
          <w:marBottom w:val="0"/>
          <w:divBdr>
            <w:top w:val="none" w:sz="0" w:space="0" w:color="auto"/>
            <w:left w:val="none" w:sz="0" w:space="0" w:color="auto"/>
            <w:bottom w:val="none" w:sz="0" w:space="0" w:color="auto"/>
            <w:right w:val="none" w:sz="0" w:space="0" w:color="auto"/>
          </w:divBdr>
        </w:div>
        <w:div w:id="1262378010">
          <w:marLeft w:val="0"/>
          <w:marRight w:val="0"/>
          <w:marTop w:val="0"/>
          <w:marBottom w:val="0"/>
          <w:divBdr>
            <w:top w:val="none" w:sz="0" w:space="0" w:color="auto"/>
            <w:left w:val="none" w:sz="0" w:space="0" w:color="auto"/>
            <w:bottom w:val="none" w:sz="0" w:space="0" w:color="auto"/>
            <w:right w:val="none" w:sz="0" w:space="0" w:color="auto"/>
          </w:divBdr>
        </w:div>
        <w:div w:id="1950888946">
          <w:marLeft w:val="0"/>
          <w:marRight w:val="0"/>
          <w:marTop w:val="0"/>
          <w:marBottom w:val="0"/>
          <w:divBdr>
            <w:top w:val="none" w:sz="0" w:space="0" w:color="auto"/>
            <w:left w:val="none" w:sz="0" w:space="0" w:color="auto"/>
            <w:bottom w:val="none" w:sz="0" w:space="0" w:color="auto"/>
            <w:right w:val="none" w:sz="0" w:space="0" w:color="auto"/>
          </w:divBdr>
        </w:div>
        <w:div w:id="1569924361">
          <w:marLeft w:val="0"/>
          <w:marRight w:val="0"/>
          <w:marTop w:val="0"/>
          <w:marBottom w:val="0"/>
          <w:divBdr>
            <w:top w:val="none" w:sz="0" w:space="0" w:color="auto"/>
            <w:left w:val="none" w:sz="0" w:space="0" w:color="auto"/>
            <w:bottom w:val="none" w:sz="0" w:space="0" w:color="auto"/>
            <w:right w:val="none" w:sz="0" w:space="0" w:color="auto"/>
          </w:divBdr>
        </w:div>
        <w:div w:id="1674213972">
          <w:marLeft w:val="0"/>
          <w:marRight w:val="0"/>
          <w:marTop w:val="0"/>
          <w:marBottom w:val="0"/>
          <w:divBdr>
            <w:top w:val="none" w:sz="0" w:space="0" w:color="auto"/>
            <w:left w:val="none" w:sz="0" w:space="0" w:color="auto"/>
            <w:bottom w:val="none" w:sz="0" w:space="0" w:color="auto"/>
            <w:right w:val="none" w:sz="0" w:space="0" w:color="auto"/>
          </w:divBdr>
        </w:div>
        <w:div w:id="628125078">
          <w:marLeft w:val="0"/>
          <w:marRight w:val="0"/>
          <w:marTop w:val="0"/>
          <w:marBottom w:val="0"/>
          <w:divBdr>
            <w:top w:val="none" w:sz="0" w:space="0" w:color="auto"/>
            <w:left w:val="none" w:sz="0" w:space="0" w:color="auto"/>
            <w:bottom w:val="none" w:sz="0" w:space="0" w:color="auto"/>
            <w:right w:val="none" w:sz="0" w:space="0" w:color="auto"/>
          </w:divBdr>
        </w:div>
        <w:div w:id="1031690986">
          <w:marLeft w:val="0"/>
          <w:marRight w:val="0"/>
          <w:marTop w:val="0"/>
          <w:marBottom w:val="0"/>
          <w:divBdr>
            <w:top w:val="none" w:sz="0" w:space="0" w:color="auto"/>
            <w:left w:val="none" w:sz="0" w:space="0" w:color="auto"/>
            <w:bottom w:val="none" w:sz="0" w:space="0" w:color="auto"/>
            <w:right w:val="none" w:sz="0" w:space="0" w:color="auto"/>
          </w:divBdr>
        </w:div>
        <w:div w:id="1555972127">
          <w:marLeft w:val="0"/>
          <w:marRight w:val="0"/>
          <w:marTop w:val="0"/>
          <w:marBottom w:val="0"/>
          <w:divBdr>
            <w:top w:val="none" w:sz="0" w:space="0" w:color="auto"/>
            <w:left w:val="none" w:sz="0" w:space="0" w:color="auto"/>
            <w:bottom w:val="none" w:sz="0" w:space="0" w:color="auto"/>
            <w:right w:val="none" w:sz="0" w:space="0" w:color="auto"/>
          </w:divBdr>
        </w:div>
        <w:div w:id="16010952">
          <w:marLeft w:val="0"/>
          <w:marRight w:val="0"/>
          <w:marTop w:val="0"/>
          <w:marBottom w:val="0"/>
          <w:divBdr>
            <w:top w:val="none" w:sz="0" w:space="0" w:color="auto"/>
            <w:left w:val="none" w:sz="0" w:space="0" w:color="auto"/>
            <w:bottom w:val="none" w:sz="0" w:space="0" w:color="auto"/>
            <w:right w:val="none" w:sz="0" w:space="0" w:color="auto"/>
          </w:divBdr>
        </w:div>
        <w:div w:id="1995992072">
          <w:marLeft w:val="0"/>
          <w:marRight w:val="0"/>
          <w:marTop w:val="0"/>
          <w:marBottom w:val="0"/>
          <w:divBdr>
            <w:top w:val="none" w:sz="0" w:space="0" w:color="auto"/>
            <w:left w:val="none" w:sz="0" w:space="0" w:color="auto"/>
            <w:bottom w:val="none" w:sz="0" w:space="0" w:color="auto"/>
            <w:right w:val="none" w:sz="0" w:space="0" w:color="auto"/>
          </w:divBdr>
        </w:div>
        <w:div w:id="649215966">
          <w:marLeft w:val="0"/>
          <w:marRight w:val="0"/>
          <w:marTop w:val="0"/>
          <w:marBottom w:val="0"/>
          <w:divBdr>
            <w:top w:val="none" w:sz="0" w:space="0" w:color="auto"/>
            <w:left w:val="none" w:sz="0" w:space="0" w:color="auto"/>
            <w:bottom w:val="none" w:sz="0" w:space="0" w:color="auto"/>
            <w:right w:val="none" w:sz="0" w:space="0" w:color="auto"/>
          </w:divBdr>
        </w:div>
        <w:div w:id="841774495">
          <w:marLeft w:val="0"/>
          <w:marRight w:val="0"/>
          <w:marTop w:val="0"/>
          <w:marBottom w:val="0"/>
          <w:divBdr>
            <w:top w:val="none" w:sz="0" w:space="0" w:color="auto"/>
            <w:left w:val="none" w:sz="0" w:space="0" w:color="auto"/>
            <w:bottom w:val="none" w:sz="0" w:space="0" w:color="auto"/>
            <w:right w:val="none" w:sz="0" w:space="0" w:color="auto"/>
          </w:divBdr>
        </w:div>
        <w:div w:id="2080403438">
          <w:marLeft w:val="0"/>
          <w:marRight w:val="0"/>
          <w:marTop w:val="0"/>
          <w:marBottom w:val="0"/>
          <w:divBdr>
            <w:top w:val="none" w:sz="0" w:space="0" w:color="auto"/>
            <w:left w:val="none" w:sz="0" w:space="0" w:color="auto"/>
            <w:bottom w:val="none" w:sz="0" w:space="0" w:color="auto"/>
            <w:right w:val="none" w:sz="0" w:space="0" w:color="auto"/>
          </w:divBdr>
        </w:div>
        <w:div w:id="477917389">
          <w:marLeft w:val="0"/>
          <w:marRight w:val="0"/>
          <w:marTop w:val="0"/>
          <w:marBottom w:val="0"/>
          <w:divBdr>
            <w:top w:val="none" w:sz="0" w:space="0" w:color="auto"/>
            <w:left w:val="none" w:sz="0" w:space="0" w:color="auto"/>
            <w:bottom w:val="none" w:sz="0" w:space="0" w:color="auto"/>
            <w:right w:val="none" w:sz="0" w:space="0" w:color="auto"/>
          </w:divBdr>
        </w:div>
        <w:div w:id="602567078">
          <w:marLeft w:val="0"/>
          <w:marRight w:val="0"/>
          <w:marTop w:val="0"/>
          <w:marBottom w:val="0"/>
          <w:divBdr>
            <w:top w:val="none" w:sz="0" w:space="0" w:color="auto"/>
            <w:left w:val="none" w:sz="0" w:space="0" w:color="auto"/>
            <w:bottom w:val="none" w:sz="0" w:space="0" w:color="auto"/>
            <w:right w:val="none" w:sz="0" w:space="0" w:color="auto"/>
          </w:divBdr>
        </w:div>
        <w:div w:id="544871440">
          <w:marLeft w:val="0"/>
          <w:marRight w:val="0"/>
          <w:marTop w:val="0"/>
          <w:marBottom w:val="0"/>
          <w:divBdr>
            <w:top w:val="none" w:sz="0" w:space="0" w:color="auto"/>
            <w:left w:val="none" w:sz="0" w:space="0" w:color="auto"/>
            <w:bottom w:val="none" w:sz="0" w:space="0" w:color="auto"/>
            <w:right w:val="none" w:sz="0" w:space="0" w:color="auto"/>
          </w:divBdr>
        </w:div>
        <w:div w:id="1133644892">
          <w:marLeft w:val="0"/>
          <w:marRight w:val="0"/>
          <w:marTop w:val="0"/>
          <w:marBottom w:val="0"/>
          <w:divBdr>
            <w:top w:val="none" w:sz="0" w:space="0" w:color="auto"/>
            <w:left w:val="none" w:sz="0" w:space="0" w:color="auto"/>
            <w:bottom w:val="none" w:sz="0" w:space="0" w:color="auto"/>
            <w:right w:val="none" w:sz="0" w:space="0" w:color="auto"/>
          </w:divBdr>
        </w:div>
        <w:div w:id="1059591112">
          <w:marLeft w:val="0"/>
          <w:marRight w:val="0"/>
          <w:marTop w:val="0"/>
          <w:marBottom w:val="0"/>
          <w:divBdr>
            <w:top w:val="none" w:sz="0" w:space="0" w:color="auto"/>
            <w:left w:val="none" w:sz="0" w:space="0" w:color="auto"/>
            <w:bottom w:val="none" w:sz="0" w:space="0" w:color="auto"/>
            <w:right w:val="none" w:sz="0" w:space="0" w:color="auto"/>
          </w:divBdr>
        </w:div>
        <w:div w:id="1804151903">
          <w:marLeft w:val="0"/>
          <w:marRight w:val="0"/>
          <w:marTop w:val="0"/>
          <w:marBottom w:val="0"/>
          <w:divBdr>
            <w:top w:val="none" w:sz="0" w:space="0" w:color="auto"/>
            <w:left w:val="none" w:sz="0" w:space="0" w:color="auto"/>
            <w:bottom w:val="none" w:sz="0" w:space="0" w:color="auto"/>
            <w:right w:val="none" w:sz="0" w:space="0" w:color="auto"/>
          </w:divBdr>
        </w:div>
        <w:div w:id="1137574643">
          <w:marLeft w:val="0"/>
          <w:marRight w:val="0"/>
          <w:marTop w:val="0"/>
          <w:marBottom w:val="0"/>
          <w:divBdr>
            <w:top w:val="none" w:sz="0" w:space="0" w:color="auto"/>
            <w:left w:val="none" w:sz="0" w:space="0" w:color="auto"/>
            <w:bottom w:val="none" w:sz="0" w:space="0" w:color="auto"/>
            <w:right w:val="none" w:sz="0" w:space="0" w:color="auto"/>
          </w:divBdr>
        </w:div>
        <w:div w:id="918057725">
          <w:marLeft w:val="0"/>
          <w:marRight w:val="0"/>
          <w:marTop w:val="0"/>
          <w:marBottom w:val="0"/>
          <w:divBdr>
            <w:top w:val="none" w:sz="0" w:space="0" w:color="auto"/>
            <w:left w:val="none" w:sz="0" w:space="0" w:color="auto"/>
            <w:bottom w:val="none" w:sz="0" w:space="0" w:color="auto"/>
            <w:right w:val="none" w:sz="0" w:space="0" w:color="auto"/>
          </w:divBdr>
        </w:div>
        <w:div w:id="2244271">
          <w:marLeft w:val="0"/>
          <w:marRight w:val="0"/>
          <w:marTop w:val="0"/>
          <w:marBottom w:val="0"/>
          <w:divBdr>
            <w:top w:val="none" w:sz="0" w:space="0" w:color="auto"/>
            <w:left w:val="none" w:sz="0" w:space="0" w:color="auto"/>
            <w:bottom w:val="none" w:sz="0" w:space="0" w:color="auto"/>
            <w:right w:val="none" w:sz="0" w:space="0" w:color="auto"/>
          </w:divBdr>
        </w:div>
        <w:div w:id="1201818449">
          <w:marLeft w:val="0"/>
          <w:marRight w:val="0"/>
          <w:marTop w:val="0"/>
          <w:marBottom w:val="0"/>
          <w:divBdr>
            <w:top w:val="none" w:sz="0" w:space="0" w:color="auto"/>
            <w:left w:val="none" w:sz="0" w:space="0" w:color="auto"/>
            <w:bottom w:val="none" w:sz="0" w:space="0" w:color="auto"/>
            <w:right w:val="none" w:sz="0" w:space="0" w:color="auto"/>
          </w:divBdr>
        </w:div>
        <w:div w:id="1921672022">
          <w:marLeft w:val="0"/>
          <w:marRight w:val="0"/>
          <w:marTop w:val="0"/>
          <w:marBottom w:val="0"/>
          <w:divBdr>
            <w:top w:val="none" w:sz="0" w:space="0" w:color="auto"/>
            <w:left w:val="none" w:sz="0" w:space="0" w:color="auto"/>
            <w:bottom w:val="none" w:sz="0" w:space="0" w:color="auto"/>
            <w:right w:val="none" w:sz="0" w:space="0" w:color="auto"/>
          </w:divBdr>
        </w:div>
        <w:div w:id="211815619">
          <w:marLeft w:val="0"/>
          <w:marRight w:val="0"/>
          <w:marTop w:val="0"/>
          <w:marBottom w:val="0"/>
          <w:divBdr>
            <w:top w:val="none" w:sz="0" w:space="0" w:color="auto"/>
            <w:left w:val="none" w:sz="0" w:space="0" w:color="auto"/>
            <w:bottom w:val="none" w:sz="0" w:space="0" w:color="auto"/>
            <w:right w:val="none" w:sz="0" w:space="0" w:color="auto"/>
          </w:divBdr>
        </w:div>
        <w:div w:id="804548319">
          <w:marLeft w:val="0"/>
          <w:marRight w:val="0"/>
          <w:marTop w:val="0"/>
          <w:marBottom w:val="0"/>
          <w:divBdr>
            <w:top w:val="none" w:sz="0" w:space="0" w:color="auto"/>
            <w:left w:val="none" w:sz="0" w:space="0" w:color="auto"/>
            <w:bottom w:val="none" w:sz="0" w:space="0" w:color="auto"/>
            <w:right w:val="none" w:sz="0" w:space="0" w:color="auto"/>
          </w:divBdr>
        </w:div>
        <w:div w:id="306709700">
          <w:marLeft w:val="0"/>
          <w:marRight w:val="0"/>
          <w:marTop w:val="0"/>
          <w:marBottom w:val="0"/>
          <w:divBdr>
            <w:top w:val="none" w:sz="0" w:space="0" w:color="auto"/>
            <w:left w:val="none" w:sz="0" w:space="0" w:color="auto"/>
            <w:bottom w:val="none" w:sz="0" w:space="0" w:color="auto"/>
            <w:right w:val="none" w:sz="0" w:space="0" w:color="auto"/>
          </w:divBdr>
        </w:div>
        <w:div w:id="1644967649">
          <w:marLeft w:val="0"/>
          <w:marRight w:val="0"/>
          <w:marTop w:val="0"/>
          <w:marBottom w:val="0"/>
          <w:divBdr>
            <w:top w:val="none" w:sz="0" w:space="0" w:color="auto"/>
            <w:left w:val="none" w:sz="0" w:space="0" w:color="auto"/>
            <w:bottom w:val="none" w:sz="0" w:space="0" w:color="auto"/>
            <w:right w:val="none" w:sz="0" w:space="0" w:color="auto"/>
          </w:divBdr>
        </w:div>
        <w:div w:id="1613979705">
          <w:marLeft w:val="0"/>
          <w:marRight w:val="0"/>
          <w:marTop w:val="0"/>
          <w:marBottom w:val="0"/>
          <w:divBdr>
            <w:top w:val="none" w:sz="0" w:space="0" w:color="auto"/>
            <w:left w:val="none" w:sz="0" w:space="0" w:color="auto"/>
            <w:bottom w:val="none" w:sz="0" w:space="0" w:color="auto"/>
            <w:right w:val="none" w:sz="0" w:space="0" w:color="auto"/>
          </w:divBdr>
        </w:div>
        <w:div w:id="342097953">
          <w:marLeft w:val="0"/>
          <w:marRight w:val="0"/>
          <w:marTop w:val="0"/>
          <w:marBottom w:val="0"/>
          <w:divBdr>
            <w:top w:val="none" w:sz="0" w:space="0" w:color="auto"/>
            <w:left w:val="none" w:sz="0" w:space="0" w:color="auto"/>
            <w:bottom w:val="none" w:sz="0" w:space="0" w:color="auto"/>
            <w:right w:val="none" w:sz="0" w:space="0" w:color="auto"/>
          </w:divBdr>
        </w:div>
        <w:div w:id="2048291983">
          <w:marLeft w:val="0"/>
          <w:marRight w:val="0"/>
          <w:marTop w:val="0"/>
          <w:marBottom w:val="0"/>
          <w:divBdr>
            <w:top w:val="none" w:sz="0" w:space="0" w:color="auto"/>
            <w:left w:val="none" w:sz="0" w:space="0" w:color="auto"/>
            <w:bottom w:val="none" w:sz="0" w:space="0" w:color="auto"/>
            <w:right w:val="none" w:sz="0" w:space="0" w:color="auto"/>
          </w:divBdr>
        </w:div>
        <w:div w:id="973409352">
          <w:marLeft w:val="0"/>
          <w:marRight w:val="0"/>
          <w:marTop w:val="0"/>
          <w:marBottom w:val="0"/>
          <w:divBdr>
            <w:top w:val="none" w:sz="0" w:space="0" w:color="auto"/>
            <w:left w:val="none" w:sz="0" w:space="0" w:color="auto"/>
            <w:bottom w:val="none" w:sz="0" w:space="0" w:color="auto"/>
            <w:right w:val="none" w:sz="0" w:space="0" w:color="auto"/>
          </w:divBdr>
        </w:div>
        <w:div w:id="1066536539">
          <w:marLeft w:val="0"/>
          <w:marRight w:val="0"/>
          <w:marTop w:val="0"/>
          <w:marBottom w:val="0"/>
          <w:divBdr>
            <w:top w:val="none" w:sz="0" w:space="0" w:color="auto"/>
            <w:left w:val="none" w:sz="0" w:space="0" w:color="auto"/>
            <w:bottom w:val="none" w:sz="0" w:space="0" w:color="auto"/>
            <w:right w:val="none" w:sz="0" w:space="0" w:color="auto"/>
          </w:divBdr>
        </w:div>
        <w:div w:id="962809142">
          <w:marLeft w:val="0"/>
          <w:marRight w:val="0"/>
          <w:marTop w:val="0"/>
          <w:marBottom w:val="0"/>
          <w:divBdr>
            <w:top w:val="none" w:sz="0" w:space="0" w:color="auto"/>
            <w:left w:val="none" w:sz="0" w:space="0" w:color="auto"/>
            <w:bottom w:val="none" w:sz="0" w:space="0" w:color="auto"/>
            <w:right w:val="none" w:sz="0" w:space="0" w:color="auto"/>
          </w:divBdr>
        </w:div>
        <w:div w:id="577134683">
          <w:marLeft w:val="0"/>
          <w:marRight w:val="0"/>
          <w:marTop w:val="0"/>
          <w:marBottom w:val="0"/>
          <w:divBdr>
            <w:top w:val="none" w:sz="0" w:space="0" w:color="auto"/>
            <w:left w:val="none" w:sz="0" w:space="0" w:color="auto"/>
            <w:bottom w:val="none" w:sz="0" w:space="0" w:color="auto"/>
            <w:right w:val="none" w:sz="0" w:space="0" w:color="auto"/>
          </w:divBdr>
        </w:div>
        <w:div w:id="494759275">
          <w:marLeft w:val="0"/>
          <w:marRight w:val="0"/>
          <w:marTop w:val="0"/>
          <w:marBottom w:val="0"/>
          <w:divBdr>
            <w:top w:val="none" w:sz="0" w:space="0" w:color="auto"/>
            <w:left w:val="none" w:sz="0" w:space="0" w:color="auto"/>
            <w:bottom w:val="none" w:sz="0" w:space="0" w:color="auto"/>
            <w:right w:val="none" w:sz="0" w:space="0" w:color="auto"/>
          </w:divBdr>
        </w:div>
        <w:div w:id="1210726782">
          <w:marLeft w:val="0"/>
          <w:marRight w:val="0"/>
          <w:marTop w:val="0"/>
          <w:marBottom w:val="0"/>
          <w:divBdr>
            <w:top w:val="none" w:sz="0" w:space="0" w:color="auto"/>
            <w:left w:val="none" w:sz="0" w:space="0" w:color="auto"/>
            <w:bottom w:val="none" w:sz="0" w:space="0" w:color="auto"/>
            <w:right w:val="none" w:sz="0" w:space="0" w:color="auto"/>
          </w:divBdr>
        </w:div>
        <w:div w:id="759369540">
          <w:marLeft w:val="0"/>
          <w:marRight w:val="0"/>
          <w:marTop w:val="0"/>
          <w:marBottom w:val="0"/>
          <w:divBdr>
            <w:top w:val="none" w:sz="0" w:space="0" w:color="auto"/>
            <w:left w:val="none" w:sz="0" w:space="0" w:color="auto"/>
            <w:bottom w:val="none" w:sz="0" w:space="0" w:color="auto"/>
            <w:right w:val="none" w:sz="0" w:space="0" w:color="auto"/>
          </w:divBdr>
        </w:div>
        <w:div w:id="1014958255">
          <w:marLeft w:val="0"/>
          <w:marRight w:val="0"/>
          <w:marTop w:val="0"/>
          <w:marBottom w:val="0"/>
          <w:divBdr>
            <w:top w:val="none" w:sz="0" w:space="0" w:color="auto"/>
            <w:left w:val="none" w:sz="0" w:space="0" w:color="auto"/>
            <w:bottom w:val="none" w:sz="0" w:space="0" w:color="auto"/>
            <w:right w:val="none" w:sz="0" w:space="0" w:color="auto"/>
          </w:divBdr>
        </w:div>
        <w:div w:id="995261961">
          <w:marLeft w:val="0"/>
          <w:marRight w:val="0"/>
          <w:marTop w:val="0"/>
          <w:marBottom w:val="0"/>
          <w:divBdr>
            <w:top w:val="none" w:sz="0" w:space="0" w:color="auto"/>
            <w:left w:val="none" w:sz="0" w:space="0" w:color="auto"/>
            <w:bottom w:val="none" w:sz="0" w:space="0" w:color="auto"/>
            <w:right w:val="none" w:sz="0" w:space="0" w:color="auto"/>
          </w:divBdr>
        </w:div>
        <w:div w:id="1507355399">
          <w:marLeft w:val="0"/>
          <w:marRight w:val="0"/>
          <w:marTop w:val="0"/>
          <w:marBottom w:val="0"/>
          <w:divBdr>
            <w:top w:val="none" w:sz="0" w:space="0" w:color="auto"/>
            <w:left w:val="none" w:sz="0" w:space="0" w:color="auto"/>
            <w:bottom w:val="none" w:sz="0" w:space="0" w:color="auto"/>
            <w:right w:val="none" w:sz="0" w:space="0" w:color="auto"/>
          </w:divBdr>
        </w:div>
        <w:div w:id="61106528">
          <w:marLeft w:val="0"/>
          <w:marRight w:val="0"/>
          <w:marTop w:val="0"/>
          <w:marBottom w:val="0"/>
          <w:divBdr>
            <w:top w:val="none" w:sz="0" w:space="0" w:color="auto"/>
            <w:left w:val="none" w:sz="0" w:space="0" w:color="auto"/>
            <w:bottom w:val="none" w:sz="0" w:space="0" w:color="auto"/>
            <w:right w:val="none" w:sz="0" w:space="0" w:color="auto"/>
          </w:divBdr>
        </w:div>
        <w:div w:id="574751150">
          <w:marLeft w:val="0"/>
          <w:marRight w:val="0"/>
          <w:marTop w:val="0"/>
          <w:marBottom w:val="0"/>
          <w:divBdr>
            <w:top w:val="none" w:sz="0" w:space="0" w:color="auto"/>
            <w:left w:val="none" w:sz="0" w:space="0" w:color="auto"/>
            <w:bottom w:val="none" w:sz="0" w:space="0" w:color="auto"/>
            <w:right w:val="none" w:sz="0" w:space="0" w:color="auto"/>
          </w:divBdr>
        </w:div>
        <w:div w:id="2049377895">
          <w:marLeft w:val="0"/>
          <w:marRight w:val="0"/>
          <w:marTop w:val="0"/>
          <w:marBottom w:val="0"/>
          <w:divBdr>
            <w:top w:val="none" w:sz="0" w:space="0" w:color="auto"/>
            <w:left w:val="none" w:sz="0" w:space="0" w:color="auto"/>
            <w:bottom w:val="none" w:sz="0" w:space="0" w:color="auto"/>
            <w:right w:val="none" w:sz="0" w:space="0" w:color="auto"/>
          </w:divBdr>
        </w:div>
        <w:div w:id="892498884">
          <w:marLeft w:val="0"/>
          <w:marRight w:val="0"/>
          <w:marTop w:val="0"/>
          <w:marBottom w:val="0"/>
          <w:divBdr>
            <w:top w:val="none" w:sz="0" w:space="0" w:color="auto"/>
            <w:left w:val="none" w:sz="0" w:space="0" w:color="auto"/>
            <w:bottom w:val="none" w:sz="0" w:space="0" w:color="auto"/>
            <w:right w:val="none" w:sz="0" w:space="0" w:color="auto"/>
          </w:divBdr>
        </w:div>
        <w:div w:id="1479150892">
          <w:marLeft w:val="0"/>
          <w:marRight w:val="0"/>
          <w:marTop w:val="0"/>
          <w:marBottom w:val="0"/>
          <w:divBdr>
            <w:top w:val="none" w:sz="0" w:space="0" w:color="auto"/>
            <w:left w:val="none" w:sz="0" w:space="0" w:color="auto"/>
            <w:bottom w:val="none" w:sz="0" w:space="0" w:color="auto"/>
            <w:right w:val="none" w:sz="0" w:space="0" w:color="auto"/>
          </w:divBdr>
        </w:div>
        <w:div w:id="1839618155">
          <w:marLeft w:val="0"/>
          <w:marRight w:val="0"/>
          <w:marTop w:val="0"/>
          <w:marBottom w:val="0"/>
          <w:divBdr>
            <w:top w:val="none" w:sz="0" w:space="0" w:color="auto"/>
            <w:left w:val="none" w:sz="0" w:space="0" w:color="auto"/>
            <w:bottom w:val="none" w:sz="0" w:space="0" w:color="auto"/>
            <w:right w:val="none" w:sz="0" w:space="0" w:color="auto"/>
          </w:divBdr>
        </w:div>
        <w:div w:id="686952105">
          <w:marLeft w:val="0"/>
          <w:marRight w:val="0"/>
          <w:marTop w:val="0"/>
          <w:marBottom w:val="0"/>
          <w:divBdr>
            <w:top w:val="none" w:sz="0" w:space="0" w:color="auto"/>
            <w:left w:val="none" w:sz="0" w:space="0" w:color="auto"/>
            <w:bottom w:val="none" w:sz="0" w:space="0" w:color="auto"/>
            <w:right w:val="none" w:sz="0" w:space="0" w:color="auto"/>
          </w:divBdr>
        </w:div>
        <w:div w:id="1970089725">
          <w:marLeft w:val="0"/>
          <w:marRight w:val="0"/>
          <w:marTop w:val="0"/>
          <w:marBottom w:val="0"/>
          <w:divBdr>
            <w:top w:val="none" w:sz="0" w:space="0" w:color="auto"/>
            <w:left w:val="none" w:sz="0" w:space="0" w:color="auto"/>
            <w:bottom w:val="none" w:sz="0" w:space="0" w:color="auto"/>
            <w:right w:val="none" w:sz="0" w:space="0" w:color="auto"/>
          </w:divBdr>
        </w:div>
        <w:div w:id="1185485425">
          <w:marLeft w:val="0"/>
          <w:marRight w:val="0"/>
          <w:marTop w:val="0"/>
          <w:marBottom w:val="0"/>
          <w:divBdr>
            <w:top w:val="none" w:sz="0" w:space="0" w:color="auto"/>
            <w:left w:val="none" w:sz="0" w:space="0" w:color="auto"/>
            <w:bottom w:val="none" w:sz="0" w:space="0" w:color="auto"/>
            <w:right w:val="none" w:sz="0" w:space="0" w:color="auto"/>
          </w:divBdr>
        </w:div>
        <w:div w:id="2051954071">
          <w:marLeft w:val="0"/>
          <w:marRight w:val="0"/>
          <w:marTop w:val="0"/>
          <w:marBottom w:val="0"/>
          <w:divBdr>
            <w:top w:val="none" w:sz="0" w:space="0" w:color="auto"/>
            <w:left w:val="none" w:sz="0" w:space="0" w:color="auto"/>
            <w:bottom w:val="none" w:sz="0" w:space="0" w:color="auto"/>
            <w:right w:val="none" w:sz="0" w:space="0" w:color="auto"/>
          </w:divBdr>
        </w:div>
        <w:div w:id="360975275">
          <w:marLeft w:val="0"/>
          <w:marRight w:val="0"/>
          <w:marTop w:val="0"/>
          <w:marBottom w:val="0"/>
          <w:divBdr>
            <w:top w:val="none" w:sz="0" w:space="0" w:color="auto"/>
            <w:left w:val="none" w:sz="0" w:space="0" w:color="auto"/>
            <w:bottom w:val="none" w:sz="0" w:space="0" w:color="auto"/>
            <w:right w:val="none" w:sz="0" w:space="0" w:color="auto"/>
          </w:divBdr>
        </w:div>
        <w:div w:id="880170958">
          <w:marLeft w:val="0"/>
          <w:marRight w:val="0"/>
          <w:marTop w:val="0"/>
          <w:marBottom w:val="0"/>
          <w:divBdr>
            <w:top w:val="none" w:sz="0" w:space="0" w:color="auto"/>
            <w:left w:val="none" w:sz="0" w:space="0" w:color="auto"/>
            <w:bottom w:val="none" w:sz="0" w:space="0" w:color="auto"/>
            <w:right w:val="none" w:sz="0" w:space="0" w:color="auto"/>
          </w:divBdr>
        </w:div>
        <w:div w:id="275448067">
          <w:marLeft w:val="0"/>
          <w:marRight w:val="0"/>
          <w:marTop w:val="0"/>
          <w:marBottom w:val="0"/>
          <w:divBdr>
            <w:top w:val="none" w:sz="0" w:space="0" w:color="auto"/>
            <w:left w:val="none" w:sz="0" w:space="0" w:color="auto"/>
            <w:bottom w:val="none" w:sz="0" w:space="0" w:color="auto"/>
            <w:right w:val="none" w:sz="0" w:space="0" w:color="auto"/>
          </w:divBdr>
        </w:div>
        <w:div w:id="1194198539">
          <w:marLeft w:val="0"/>
          <w:marRight w:val="0"/>
          <w:marTop w:val="0"/>
          <w:marBottom w:val="0"/>
          <w:divBdr>
            <w:top w:val="none" w:sz="0" w:space="0" w:color="auto"/>
            <w:left w:val="none" w:sz="0" w:space="0" w:color="auto"/>
            <w:bottom w:val="none" w:sz="0" w:space="0" w:color="auto"/>
            <w:right w:val="none" w:sz="0" w:space="0" w:color="auto"/>
          </w:divBdr>
        </w:div>
        <w:div w:id="1675495870">
          <w:marLeft w:val="0"/>
          <w:marRight w:val="0"/>
          <w:marTop w:val="0"/>
          <w:marBottom w:val="0"/>
          <w:divBdr>
            <w:top w:val="none" w:sz="0" w:space="0" w:color="auto"/>
            <w:left w:val="none" w:sz="0" w:space="0" w:color="auto"/>
            <w:bottom w:val="none" w:sz="0" w:space="0" w:color="auto"/>
            <w:right w:val="none" w:sz="0" w:space="0" w:color="auto"/>
          </w:divBdr>
        </w:div>
        <w:div w:id="1487936319">
          <w:marLeft w:val="0"/>
          <w:marRight w:val="0"/>
          <w:marTop w:val="0"/>
          <w:marBottom w:val="0"/>
          <w:divBdr>
            <w:top w:val="none" w:sz="0" w:space="0" w:color="auto"/>
            <w:left w:val="none" w:sz="0" w:space="0" w:color="auto"/>
            <w:bottom w:val="none" w:sz="0" w:space="0" w:color="auto"/>
            <w:right w:val="none" w:sz="0" w:space="0" w:color="auto"/>
          </w:divBdr>
        </w:div>
        <w:div w:id="1075250567">
          <w:marLeft w:val="0"/>
          <w:marRight w:val="0"/>
          <w:marTop w:val="0"/>
          <w:marBottom w:val="0"/>
          <w:divBdr>
            <w:top w:val="none" w:sz="0" w:space="0" w:color="auto"/>
            <w:left w:val="none" w:sz="0" w:space="0" w:color="auto"/>
            <w:bottom w:val="none" w:sz="0" w:space="0" w:color="auto"/>
            <w:right w:val="none" w:sz="0" w:space="0" w:color="auto"/>
          </w:divBdr>
        </w:div>
        <w:div w:id="159515723">
          <w:marLeft w:val="0"/>
          <w:marRight w:val="0"/>
          <w:marTop w:val="0"/>
          <w:marBottom w:val="0"/>
          <w:divBdr>
            <w:top w:val="none" w:sz="0" w:space="0" w:color="auto"/>
            <w:left w:val="none" w:sz="0" w:space="0" w:color="auto"/>
            <w:bottom w:val="none" w:sz="0" w:space="0" w:color="auto"/>
            <w:right w:val="none" w:sz="0" w:space="0" w:color="auto"/>
          </w:divBdr>
        </w:div>
        <w:div w:id="1010446459">
          <w:marLeft w:val="0"/>
          <w:marRight w:val="0"/>
          <w:marTop w:val="0"/>
          <w:marBottom w:val="0"/>
          <w:divBdr>
            <w:top w:val="none" w:sz="0" w:space="0" w:color="auto"/>
            <w:left w:val="none" w:sz="0" w:space="0" w:color="auto"/>
            <w:bottom w:val="none" w:sz="0" w:space="0" w:color="auto"/>
            <w:right w:val="none" w:sz="0" w:space="0" w:color="auto"/>
          </w:divBdr>
        </w:div>
        <w:div w:id="2130270865">
          <w:marLeft w:val="0"/>
          <w:marRight w:val="0"/>
          <w:marTop w:val="0"/>
          <w:marBottom w:val="0"/>
          <w:divBdr>
            <w:top w:val="none" w:sz="0" w:space="0" w:color="auto"/>
            <w:left w:val="none" w:sz="0" w:space="0" w:color="auto"/>
            <w:bottom w:val="none" w:sz="0" w:space="0" w:color="auto"/>
            <w:right w:val="none" w:sz="0" w:space="0" w:color="auto"/>
          </w:divBdr>
        </w:div>
        <w:div w:id="20789188">
          <w:marLeft w:val="0"/>
          <w:marRight w:val="0"/>
          <w:marTop w:val="0"/>
          <w:marBottom w:val="0"/>
          <w:divBdr>
            <w:top w:val="none" w:sz="0" w:space="0" w:color="auto"/>
            <w:left w:val="none" w:sz="0" w:space="0" w:color="auto"/>
            <w:bottom w:val="none" w:sz="0" w:space="0" w:color="auto"/>
            <w:right w:val="none" w:sz="0" w:space="0" w:color="auto"/>
          </w:divBdr>
        </w:div>
        <w:div w:id="1646276056">
          <w:marLeft w:val="0"/>
          <w:marRight w:val="0"/>
          <w:marTop w:val="0"/>
          <w:marBottom w:val="0"/>
          <w:divBdr>
            <w:top w:val="none" w:sz="0" w:space="0" w:color="auto"/>
            <w:left w:val="none" w:sz="0" w:space="0" w:color="auto"/>
            <w:bottom w:val="none" w:sz="0" w:space="0" w:color="auto"/>
            <w:right w:val="none" w:sz="0" w:space="0" w:color="auto"/>
          </w:divBdr>
        </w:div>
        <w:div w:id="1271544705">
          <w:marLeft w:val="0"/>
          <w:marRight w:val="0"/>
          <w:marTop w:val="0"/>
          <w:marBottom w:val="0"/>
          <w:divBdr>
            <w:top w:val="none" w:sz="0" w:space="0" w:color="auto"/>
            <w:left w:val="none" w:sz="0" w:space="0" w:color="auto"/>
            <w:bottom w:val="none" w:sz="0" w:space="0" w:color="auto"/>
            <w:right w:val="none" w:sz="0" w:space="0" w:color="auto"/>
          </w:divBdr>
        </w:div>
        <w:div w:id="1827162765">
          <w:marLeft w:val="0"/>
          <w:marRight w:val="0"/>
          <w:marTop w:val="0"/>
          <w:marBottom w:val="0"/>
          <w:divBdr>
            <w:top w:val="none" w:sz="0" w:space="0" w:color="auto"/>
            <w:left w:val="none" w:sz="0" w:space="0" w:color="auto"/>
            <w:bottom w:val="none" w:sz="0" w:space="0" w:color="auto"/>
            <w:right w:val="none" w:sz="0" w:space="0" w:color="auto"/>
          </w:divBdr>
        </w:div>
        <w:div w:id="410203870">
          <w:marLeft w:val="0"/>
          <w:marRight w:val="0"/>
          <w:marTop w:val="0"/>
          <w:marBottom w:val="0"/>
          <w:divBdr>
            <w:top w:val="none" w:sz="0" w:space="0" w:color="auto"/>
            <w:left w:val="none" w:sz="0" w:space="0" w:color="auto"/>
            <w:bottom w:val="none" w:sz="0" w:space="0" w:color="auto"/>
            <w:right w:val="none" w:sz="0" w:space="0" w:color="auto"/>
          </w:divBdr>
        </w:div>
        <w:div w:id="1961110119">
          <w:marLeft w:val="0"/>
          <w:marRight w:val="0"/>
          <w:marTop w:val="0"/>
          <w:marBottom w:val="0"/>
          <w:divBdr>
            <w:top w:val="none" w:sz="0" w:space="0" w:color="auto"/>
            <w:left w:val="none" w:sz="0" w:space="0" w:color="auto"/>
            <w:bottom w:val="none" w:sz="0" w:space="0" w:color="auto"/>
            <w:right w:val="none" w:sz="0" w:space="0" w:color="auto"/>
          </w:divBdr>
        </w:div>
        <w:div w:id="1333951862">
          <w:marLeft w:val="0"/>
          <w:marRight w:val="0"/>
          <w:marTop w:val="0"/>
          <w:marBottom w:val="0"/>
          <w:divBdr>
            <w:top w:val="none" w:sz="0" w:space="0" w:color="auto"/>
            <w:left w:val="none" w:sz="0" w:space="0" w:color="auto"/>
            <w:bottom w:val="none" w:sz="0" w:space="0" w:color="auto"/>
            <w:right w:val="none" w:sz="0" w:space="0" w:color="auto"/>
          </w:divBdr>
        </w:div>
        <w:div w:id="1137839384">
          <w:marLeft w:val="0"/>
          <w:marRight w:val="0"/>
          <w:marTop w:val="0"/>
          <w:marBottom w:val="0"/>
          <w:divBdr>
            <w:top w:val="none" w:sz="0" w:space="0" w:color="auto"/>
            <w:left w:val="none" w:sz="0" w:space="0" w:color="auto"/>
            <w:bottom w:val="none" w:sz="0" w:space="0" w:color="auto"/>
            <w:right w:val="none" w:sz="0" w:space="0" w:color="auto"/>
          </w:divBdr>
        </w:div>
        <w:div w:id="1450195994">
          <w:marLeft w:val="0"/>
          <w:marRight w:val="0"/>
          <w:marTop w:val="0"/>
          <w:marBottom w:val="0"/>
          <w:divBdr>
            <w:top w:val="none" w:sz="0" w:space="0" w:color="auto"/>
            <w:left w:val="none" w:sz="0" w:space="0" w:color="auto"/>
            <w:bottom w:val="none" w:sz="0" w:space="0" w:color="auto"/>
            <w:right w:val="none" w:sz="0" w:space="0" w:color="auto"/>
          </w:divBdr>
        </w:div>
        <w:div w:id="1165589380">
          <w:marLeft w:val="0"/>
          <w:marRight w:val="0"/>
          <w:marTop w:val="0"/>
          <w:marBottom w:val="0"/>
          <w:divBdr>
            <w:top w:val="none" w:sz="0" w:space="0" w:color="auto"/>
            <w:left w:val="none" w:sz="0" w:space="0" w:color="auto"/>
            <w:bottom w:val="none" w:sz="0" w:space="0" w:color="auto"/>
            <w:right w:val="none" w:sz="0" w:space="0" w:color="auto"/>
          </w:divBdr>
        </w:div>
        <w:div w:id="643120398">
          <w:marLeft w:val="0"/>
          <w:marRight w:val="0"/>
          <w:marTop w:val="0"/>
          <w:marBottom w:val="0"/>
          <w:divBdr>
            <w:top w:val="none" w:sz="0" w:space="0" w:color="auto"/>
            <w:left w:val="none" w:sz="0" w:space="0" w:color="auto"/>
            <w:bottom w:val="none" w:sz="0" w:space="0" w:color="auto"/>
            <w:right w:val="none" w:sz="0" w:space="0" w:color="auto"/>
          </w:divBdr>
        </w:div>
        <w:div w:id="1477455984">
          <w:marLeft w:val="0"/>
          <w:marRight w:val="0"/>
          <w:marTop w:val="0"/>
          <w:marBottom w:val="0"/>
          <w:divBdr>
            <w:top w:val="none" w:sz="0" w:space="0" w:color="auto"/>
            <w:left w:val="none" w:sz="0" w:space="0" w:color="auto"/>
            <w:bottom w:val="none" w:sz="0" w:space="0" w:color="auto"/>
            <w:right w:val="none" w:sz="0" w:space="0" w:color="auto"/>
          </w:divBdr>
        </w:div>
        <w:div w:id="1601378106">
          <w:marLeft w:val="0"/>
          <w:marRight w:val="0"/>
          <w:marTop w:val="0"/>
          <w:marBottom w:val="0"/>
          <w:divBdr>
            <w:top w:val="none" w:sz="0" w:space="0" w:color="auto"/>
            <w:left w:val="none" w:sz="0" w:space="0" w:color="auto"/>
            <w:bottom w:val="none" w:sz="0" w:space="0" w:color="auto"/>
            <w:right w:val="none" w:sz="0" w:space="0" w:color="auto"/>
          </w:divBdr>
        </w:div>
        <w:div w:id="136074351">
          <w:marLeft w:val="0"/>
          <w:marRight w:val="0"/>
          <w:marTop w:val="0"/>
          <w:marBottom w:val="0"/>
          <w:divBdr>
            <w:top w:val="none" w:sz="0" w:space="0" w:color="auto"/>
            <w:left w:val="none" w:sz="0" w:space="0" w:color="auto"/>
            <w:bottom w:val="none" w:sz="0" w:space="0" w:color="auto"/>
            <w:right w:val="none" w:sz="0" w:space="0" w:color="auto"/>
          </w:divBdr>
        </w:div>
        <w:div w:id="1425296791">
          <w:marLeft w:val="0"/>
          <w:marRight w:val="0"/>
          <w:marTop w:val="0"/>
          <w:marBottom w:val="0"/>
          <w:divBdr>
            <w:top w:val="none" w:sz="0" w:space="0" w:color="auto"/>
            <w:left w:val="none" w:sz="0" w:space="0" w:color="auto"/>
            <w:bottom w:val="none" w:sz="0" w:space="0" w:color="auto"/>
            <w:right w:val="none" w:sz="0" w:space="0" w:color="auto"/>
          </w:divBdr>
        </w:div>
        <w:div w:id="858154012">
          <w:marLeft w:val="0"/>
          <w:marRight w:val="0"/>
          <w:marTop w:val="0"/>
          <w:marBottom w:val="0"/>
          <w:divBdr>
            <w:top w:val="none" w:sz="0" w:space="0" w:color="auto"/>
            <w:left w:val="none" w:sz="0" w:space="0" w:color="auto"/>
            <w:bottom w:val="none" w:sz="0" w:space="0" w:color="auto"/>
            <w:right w:val="none" w:sz="0" w:space="0" w:color="auto"/>
          </w:divBdr>
        </w:div>
        <w:div w:id="1010716549">
          <w:marLeft w:val="0"/>
          <w:marRight w:val="0"/>
          <w:marTop w:val="0"/>
          <w:marBottom w:val="0"/>
          <w:divBdr>
            <w:top w:val="none" w:sz="0" w:space="0" w:color="auto"/>
            <w:left w:val="none" w:sz="0" w:space="0" w:color="auto"/>
            <w:bottom w:val="none" w:sz="0" w:space="0" w:color="auto"/>
            <w:right w:val="none" w:sz="0" w:space="0" w:color="auto"/>
          </w:divBdr>
        </w:div>
      </w:divsChild>
    </w:div>
    <w:div w:id="1465538013">
      <w:bodyDiv w:val="1"/>
      <w:marLeft w:val="0"/>
      <w:marRight w:val="0"/>
      <w:marTop w:val="0"/>
      <w:marBottom w:val="0"/>
      <w:divBdr>
        <w:top w:val="none" w:sz="0" w:space="0" w:color="auto"/>
        <w:left w:val="none" w:sz="0" w:space="0" w:color="auto"/>
        <w:bottom w:val="none" w:sz="0" w:space="0" w:color="auto"/>
        <w:right w:val="none" w:sz="0" w:space="0" w:color="auto"/>
      </w:divBdr>
      <w:divsChild>
        <w:div w:id="1113789033">
          <w:marLeft w:val="0"/>
          <w:marRight w:val="0"/>
          <w:marTop w:val="0"/>
          <w:marBottom w:val="0"/>
          <w:divBdr>
            <w:top w:val="none" w:sz="0" w:space="0" w:color="auto"/>
            <w:left w:val="none" w:sz="0" w:space="0" w:color="auto"/>
            <w:bottom w:val="none" w:sz="0" w:space="0" w:color="auto"/>
            <w:right w:val="none" w:sz="0" w:space="0" w:color="auto"/>
          </w:divBdr>
        </w:div>
        <w:div w:id="1233926200">
          <w:marLeft w:val="0"/>
          <w:marRight w:val="0"/>
          <w:marTop w:val="0"/>
          <w:marBottom w:val="0"/>
          <w:divBdr>
            <w:top w:val="none" w:sz="0" w:space="0" w:color="auto"/>
            <w:left w:val="none" w:sz="0" w:space="0" w:color="auto"/>
            <w:bottom w:val="none" w:sz="0" w:space="0" w:color="auto"/>
            <w:right w:val="none" w:sz="0" w:space="0" w:color="auto"/>
          </w:divBdr>
        </w:div>
        <w:div w:id="1366369941">
          <w:marLeft w:val="0"/>
          <w:marRight w:val="0"/>
          <w:marTop w:val="0"/>
          <w:marBottom w:val="0"/>
          <w:divBdr>
            <w:top w:val="none" w:sz="0" w:space="0" w:color="auto"/>
            <w:left w:val="none" w:sz="0" w:space="0" w:color="auto"/>
            <w:bottom w:val="none" w:sz="0" w:space="0" w:color="auto"/>
            <w:right w:val="none" w:sz="0" w:space="0" w:color="auto"/>
          </w:divBdr>
        </w:div>
        <w:div w:id="1038318746">
          <w:marLeft w:val="0"/>
          <w:marRight w:val="0"/>
          <w:marTop w:val="0"/>
          <w:marBottom w:val="0"/>
          <w:divBdr>
            <w:top w:val="none" w:sz="0" w:space="0" w:color="auto"/>
            <w:left w:val="none" w:sz="0" w:space="0" w:color="auto"/>
            <w:bottom w:val="none" w:sz="0" w:space="0" w:color="auto"/>
            <w:right w:val="none" w:sz="0" w:space="0" w:color="auto"/>
          </w:divBdr>
        </w:div>
      </w:divsChild>
    </w:div>
    <w:div w:id="1546139509">
      <w:bodyDiv w:val="1"/>
      <w:marLeft w:val="0"/>
      <w:marRight w:val="0"/>
      <w:marTop w:val="0"/>
      <w:marBottom w:val="0"/>
      <w:divBdr>
        <w:top w:val="none" w:sz="0" w:space="0" w:color="auto"/>
        <w:left w:val="none" w:sz="0" w:space="0" w:color="auto"/>
        <w:bottom w:val="none" w:sz="0" w:space="0" w:color="auto"/>
        <w:right w:val="none" w:sz="0" w:space="0" w:color="auto"/>
      </w:divBdr>
      <w:divsChild>
        <w:div w:id="61603927">
          <w:marLeft w:val="547"/>
          <w:marRight w:val="0"/>
          <w:marTop w:val="125"/>
          <w:marBottom w:val="0"/>
          <w:divBdr>
            <w:top w:val="none" w:sz="0" w:space="0" w:color="auto"/>
            <w:left w:val="none" w:sz="0" w:space="0" w:color="auto"/>
            <w:bottom w:val="none" w:sz="0" w:space="0" w:color="auto"/>
            <w:right w:val="none" w:sz="0" w:space="0" w:color="auto"/>
          </w:divBdr>
        </w:div>
        <w:div w:id="1389260707">
          <w:marLeft w:val="547"/>
          <w:marRight w:val="0"/>
          <w:marTop w:val="125"/>
          <w:marBottom w:val="0"/>
          <w:divBdr>
            <w:top w:val="none" w:sz="0" w:space="0" w:color="auto"/>
            <w:left w:val="none" w:sz="0" w:space="0" w:color="auto"/>
            <w:bottom w:val="none" w:sz="0" w:space="0" w:color="auto"/>
            <w:right w:val="none" w:sz="0" w:space="0" w:color="auto"/>
          </w:divBdr>
        </w:div>
      </w:divsChild>
    </w:div>
    <w:div w:id="1551383808">
      <w:bodyDiv w:val="1"/>
      <w:marLeft w:val="0"/>
      <w:marRight w:val="0"/>
      <w:marTop w:val="0"/>
      <w:marBottom w:val="0"/>
      <w:divBdr>
        <w:top w:val="none" w:sz="0" w:space="0" w:color="auto"/>
        <w:left w:val="none" w:sz="0" w:space="0" w:color="auto"/>
        <w:bottom w:val="none" w:sz="0" w:space="0" w:color="auto"/>
        <w:right w:val="none" w:sz="0" w:space="0" w:color="auto"/>
      </w:divBdr>
    </w:div>
    <w:div w:id="1641108220">
      <w:bodyDiv w:val="1"/>
      <w:marLeft w:val="0"/>
      <w:marRight w:val="0"/>
      <w:marTop w:val="0"/>
      <w:marBottom w:val="0"/>
      <w:divBdr>
        <w:top w:val="none" w:sz="0" w:space="0" w:color="auto"/>
        <w:left w:val="none" w:sz="0" w:space="0" w:color="auto"/>
        <w:bottom w:val="none" w:sz="0" w:space="0" w:color="auto"/>
        <w:right w:val="none" w:sz="0" w:space="0" w:color="auto"/>
      </w:divBdr>
    </w:div>
    <w:div w:id="1648626568">
      <w:bodyDiv w:val="1"/>
      <w:marLeft w:val="0"/>
      <w:marRight w:val="0"/>
      <w:marTop w:val="0"/>
      <w:marBottom w:val="0"/>
      <w:divBdr>
        <w:top w:val="none" w:sz="0" w:space="0" w:color="auto"/>
        <w:left w:val="none" w:sz="0" w:space="0" w:color="auto"/>
        <w:bottom w:val="none" w:sz="0" w:space="0" w:color="auto"/>
        <w:right w:val="none" w:sz="0" w:space="0" w:color="auto"/>
      </w:divBdr>
    </w:div>
    <w:div w:id="1655454401">
      <w:bodyDiv w:val="1"/>
      <w:marLeft w:val="0"/>
      <w:marRight w:val="0"/>
      <w:marTop w:val="0"/>
      <w:marBottom w:val="0"/>
      <w:divBdr>
        <w:top w:val="none" w:sz="0" w:space="0" w:color="auto"/>
        <w:left w:val="none" w:sz="0" w:space="0" w:color="auto"/>
        <w:bottom w:val="none" w:sz="0" w:space="0" w:color="auto"/>
        <w:right w:val="none" w:sz="0" w:space="0" w:color="auto"/>
      </w:divBdr>
    </w:div>
    <w:div w:id="1698847713">
      <w:bodyDiv w:val="1"/>
      <w:marLeft w:val="0"/>
      <w:marRight w:val="0"/>
      <w:marTop w:val="0"/>
      <w:marBottom w:val="0"/>
      <w:divBdr>
        <w:top w:val="none" w:sz="0" w:space="0" w:color="auto"/>
        <w:left w:val="none" w:sz="0" w:space="0" w:color="auto"/>
        <w:bottom w:val="none" w:sz="0" w:space="0" w:color="auto"/>
        <w:right w:val="none" w:sz="0" w:space="0" w:color="auto"/>
      </w:divBdr>
    </w:div>
    <w:div w:id="1727952085">
      <w:bodyDiv w:val="1"/>
      <w:marLeft w:val="0"/>
      <w:marRight w:val="0"/>
      <w:marTop w:val="0"/>
      <w:marBottom w:val="0"/>
      <w:divBdr>
        <w:top w:val="none" w:sz="0" w:space="0" w:color="auto"/>
        <w:left w:val="none" w:sz="0" w:space="0" w:color="auto"/>
        <w:bottom w:val="none" w:sz="0" w:space="0" w:color="auto"/>
        <w:right w:val="none" w:sz="0" w:space="0" w:color="auto"/>
      </w:divBdr>
      <w:divsChild>
        <w:div w:id="909191768">
          <w:marLeft w:val="0"/>
          <w:marRight w:val="0"/>
          <w:marTop w:val="0"/>
          <w:marBottom w:val="0"/>
          <w:divBdr>
            <w:top w:val="none" w:sz="0" w:space="0" w:color="auto"/>
            <w:left w:val="none" w:sz="0" w:space="0" w:color="auto"/>
            <w:bottom w:val="none" w:sz="0" w:space="0" w:color="auto"/>
            <w:right w:val="none" w:sz="0" w:space="0" w:color="auto"/>
          </w:divBdr>
        </w:div>
        <w:div w:id="2041202854">
          <w:marLeft w:val="0"/>
          <w:marRight w:val="0"/>
          <w:marTop w:val="0"/>
          <w:marBottom w:val="0"/>
          <w:divBdr>
            <w:top w:val="none" w:sz="0" w:space="0" w:color="auto"/>
            <w:left w:val="none" w:sz="0" w:space="0" w:color="auto"/>
            <w:bottom w:val="none" w:sz="0" w:space="0" w:color="auto"/>
            <w:right w:val="none" w:sz="0" w:space="0" w:color="auto"/>
          </w:divBdr>
        </w:div>
        <w:div w:id="411318353">
          <w:marLeft w:val="0"/>
          <w:marRight w:val="0"/>
          <w:marTop w:val="0"/>
          <w:marBottom w:val="0"/>
          <w:divBdr>
            <w:top w:val="none" w:sz="0" w:space="0" w:color="auto"/>
            <w:left w:val="none" w:sz="0" w:space="0" w:color="auto"/>
            <w:bottom w:val="none" w:sz="0" w:space="0" w:color="auto"/>
            <w:right w:val="none" w:sz="0" w:space="0" w:color="auto"/>
          </w:divBdr>
        </w:div>
        <w:div w:id="493641483">
          <w:marLeft w:val="0"/>
          <w:marRight w:val="0"/>
          <w:marTop w:val="0"/>
          <w:marBottom w:val="0"/>
          <w:divBdr>
            <w:top w:val="none" w:sz="0" w:space="0" w:color="auto"/>
            <w:left w:val="none" w:sz="0" w:space="0" w:color="auto"/>
            <w:bottom w:val="none" w:sz="0" w:space="0" w:color="auto"/>
            <w:right w:val="none" w:sz="0" w:space="0" w:color="auto"/>
          </w:divBdr>
        </w:div>
        <w:div w:id="1311599187">
          <w:marLeft w:val="0"/>
          <w:marRight w:val="0"/>
          <w:marTop w:val="0"/>
          <w:marBottom w:val="0"/>
          <w:divBdr>
            <w:top w:val="none" w:sz="0" w:space="0" w:color="auto"/>
            <w:left w:val="none" w:sz="0" w:space="0" w:color="auto"/>
            <w:bottom w:val="none" w:sz="0" w:space="0" w:color="auto"/>
            <w:right w:val="none" w:sz="0" w:space="0" w:color="auto"/>
          </w:divBdr>
        </w:div>
        <w:div w:id="353968444">
          <w:marLeft w:val="0"/>
          <w:marRight w:val="0"/>
          <w:marTop w:val="0"/>
          <w:marBottom w:val="0"/>
          <w:divBdr>
            <w:top w:val="none" w:sz="0" w:space="0" w:color="auto"/>
            <w:left w:val="none" w:sz="0" w:space="0" w:color="auto"/>
            <w:bottom w:val="none" w:sz="0" w:space="0" w:color="auto"/>
            <w:right w:val="none" w:sz="0" w:space="0" w:color="auto"/>
          </w:divBdr>
        </w:div>
        <w:div w:id="470832910">
          <w:marLeft w:val="0"/>
          <w:marRight w:val="0"/>
          <w:marTop w:val="0"/>
          <w:marBottom w:val="0"/>
          <w:divBdr>
            <w:top w:val="none" w:sz="0" w:space="0" w:color="auto"/>
            <w:left w:val="none" w:sz="0" w:space="0" w:color="auto"/>
            <w:bottom w:val="none" w:sz="0" w:space="0" w:color="auto"/>
            <w:right w:val="none" w:sz="0" w:space="0" w:color="auto"/>
          </w:divBdr>
        </w:div>
        <w:div w:id="1267230851">
          <w:marLeft w:val="0"/>
          <w:marRight w:val="0"/>
          <w:marTop w:val="0"/>
          <w:marBottom w:val="0"/>
          <w:divBdr>
            <w:top w:val="none" w:sz="0" w:space="0" w:color="auto"/>
            <w:left w:val="none" w:sz="0" w:space="0" w:color="auto"/>
            <w:bottom w:val="none" w:sz="0" w:space="0" w:color="auto"/>
            <w:right w:val="none" w:sz="0" w:space="0" w:color="auto"/>
          </w:divBdr>
        </w:div>
        <w:div w:id="515115812">
          <w:marLeft w:val="0"/>
          <w:marRight w:val="0"/>
          <w:marTop w:val="0"/>
          <w:marBottom w:val="0"/>
          <w:divBdr>
            <w:top w:val="none" w:sz="0" w:space="0" w:color="auto"/>
            <w:left w:val="none" w:sz="0" w:space="0" w:color="auto"/>
            <w:bottom w:val="none" w:sz="0" w:space="0" w:color="auto"/>
            <w:right w:val="none" w:sz="0" w:space="0" w:color="auto"/>
          </w:divBdr>
        </w:div>
        <w:div w:id="1985313074">
          <w:marLeft w:val="0"/>
          <w:marRight w:val="0"/>
          <w:marTop w:val="0"/>
          <w:marBottom w:val="0"/>
          <w:divBdr>
            <w:top w:val="none" w:sz="0" w:space="0" w:color="auto"/>
            <w:left w:val="none" w:sz="0" w:space="0" w:color="auto"/>
            <w:bottom w:val="none" w:sz="0" w:space="0" w:color="auto"/>
            <w:right w:val="none" w:sz="0" w:space="0" w:color="auto"/>
          </w:divBdr>
        </w:div>
        <w:div w:id="256452322">
          <w:marLeft w:val="0"/>
          <w:marRight w:val="0"/>
          <w:marTop w:val="0"/>
          <w:marBottom w:val="0"/>
          <w:divBdr>
            <w:top w:val="none" w:sz="0" w:space="0" w:color="auto"/>
            <w:left w:val="none" w:sz="0" w:space="0" w:color="auto"/>
            <w:bottom w:val="none" w:sz="0" w:space="0" w:color="auto"/>
            <w:right w:val="none" w:sz="0" w:space="0" w:color="auto"/>
          </w:divBdr>
        </w:div>
        <w:div w:id="1114401975">
          <w:marLeft w:val="0"/>
          <w:marRight w:val="0"/>
          <w:marTop w:val="0"/>
          <w:marBottom w:val="0"/>
          <w:divBdr>
            <w:top w:val="none" w:sz="0" w:space="0" w:color="auto"/>
            <w:left w:val="none" w:sz="0" w:space="0" w:color="auto"/>
            <w:bottom w:val="none" w:sz="0" w:space="0" w:color="auto"/>
            <w:right w:val="none" w:sz="0" w:space="0" w:color="auto"/>
          </w:divBdr>
        </w:div>
        <w:div w:id="1196843481">
          <w:marLeft w:val="0"/>
          <w:marRight w:val="0"/>
          <w:marTop w:val="0"/>
          <w:marBottom w:val="0"/>
          <w:divBdr>
            <w:top w:val="none" w:sz="0" w:space="0" w:color="auto"/>
            <w:left w:val="none" w:sz="0" w:space="0" w:color="auto"/>
            <w:bottom w:val="none" w:sz="0" w:space="0" w:color="auto"/>
            <w:right w:val="none" w:sz="0" w:space="0" w:color="auto"/>
          </w:divBdr>
        </w:div>
      </w:divsChild>
    </w:div>
    <w:div w:id="1754467427">
      <w:bodyDiv w:val="1"/>
      <w:marLeft w:val="0"/>
      <w:marRight w:val="0"/>
      <w:marTop w:val="0"/>
      <w:marBottom w:val="0"/>
      <w:divBdr>
        <w:top w:val="none" w:sz="0" w:space="0" w:color="auto"/>
        <w:left w:val="none" w:sz="0" w:space="0" w:color="auto"/>
        <w:bottom w:val="none" w:sz="0" w:space="0" w:color="auto"/>
        <w:right w:val="none" w:sz="0" w:space="0" w:color="auto"/>
      </w:divBdr>
    </w:div>
    <w:div w:id="1778061826">
      <w:bodyDiv w:val="1"/>
      <w:marLeft w:val="0"/>
      <w:marRight w:val="0"/>
      <w:marTop w:val="0"/>
      <w:marBottom w:val="0"/>
      <w:divBdr>
        <w:top w:val="none" w:sz="0" w:space="0" w:color="auto"/>
        <w:left w:val="none" w:sz="0" w:space="0" w:color="auto"/>
        <w:bottom w:val="none" w:sz="0" w:space="0" w:color="auto"/>
        <w:right w:val="none" w:sz="0" w:space="0" w:color="auto"/>
      </w:divBdr>
    </w:div>
    <w:div w:id="1838224936">
      <w:bodyDiv w:val="1"/>
      <w:marLeft w:val="0"/>
      <w:marRight w:val="0"/>
      <w:marTop w:val="0"/>
      <w:marBottom w:val="0"/>
      <w:divBdr>
        <w:top w:val="none" w:sz="0" w:space="0" w:color="auto"/>
        <w:left w:val="none" w:sz="0" w:space="0" w:color="auto"/>
        <w:bottom w:val="none" w:sz="0" w:space="0" w:color="auto"/>
        <w:right w:val="none" w:sz="0" w:space="0" w:color="auto"/>
      </w:divBdr>
      <w:divsChild>
        <w:div w:id="1526404934">
          <w:marLeft w:val="547"/>
          <w:marRight w:val="0"/>
          <w:marTop w:val="149"/>
          <w:marBottom w:val="0"/>
          <w:divBdr>
            <w:top w:val="none" w:sz="0" w:space="0" w:color="auto"/>
            <w:left w:val="none" w:sz="0" w:space="0" w:color="auto"/>
            <w:bottom w:val="none" w:sz="0" w:space="0" w:color="auto"/>
            <w:right w:val="none" w:sz="0" w:space="0" w:color="auto"/>
          </w:divBdr>
        </w:div>
      </w:divsChild>
    </w:div>
    <w:div w:id="1883979053">
      <w:bodyDiv w:val="1"/>
      <w:marLeft w:val="0"/>
      <w:marRight w:val="0"/>
      <w:marTop w:val="0"/>
      <w:marBottom w:val="0"/>
      <w:divBdr>
        <w:top w:val="none" w:sz="0" w:space="0" w:color="auto"/>
        <w:left w:val="none" w:sz="0" w:space="0" w:color="auto"/>
        <w:bottom w:val="none" w:sz="0" w:space="0" w:color="auto"/>
        <w:right w:val="none" w:sz="0" w:space="0" w:color="auto"/>
      </w:divBdr>
    </w:div>
    <w:div w:id="1900438710">
      <w:bodyDiv w:val="1"/>
      <w:marLeft w:val="0"/>
      <w:marRight w:val="0"/>
      <w:marTop w:val="0"/>
      <w:marBottom w:val="0"/>
      <w:divBdr>
        <w:top w:val="none" w:sz="0" w:space="0" w:color="auto"/>
        <w:left w:val="none" w:sz="0" w:space="0" w:color="auto"/>
        <w:bottom w:val="none" w:sz="0" w:space="0" w:color="auto"/>
        <w:right w:val="none" w:sz="0" w:space="0" w:color="auto"/>
      </w:divBdr>
    </w:div>
    <w:div w:id="1921867748">
      <w:bodyDiv w:val="1"/>
      <w:marLeft w:val="0"/>
      <w:marRight w:val="0"/>
      <w:marTop w:val="0"/>
      <w:marBottom w:val="0"/>
      <w:divBdr>
        <w:top w:val="none" w:sz="0" w:space="0" w:color="auto"/>
        <w:left w:val="none" w:sz="0" w:space="0" w:color="auto"/>
        <w:bottom w:val="none" w:sz="0" w:space="0" w:color="auto"/>
        <w:right w:val="none" w:sz="0" w:space="0" w:color="auto"/>
      </w:divBdr>
    </w:div>
    <w:div w:id="1968243507">
      <w:bodyDiv w:val="1"/>
      <w:marLeft w:val="0"/>
      <w:marRight w:val="0"/>
      <w:marTop w:val="0"/>
      <w:marBottom w:val="0"/>
      <w:divBdr>
        <w:top w:val="none" w:sz="0" w:space="0" w:color="auto"/>
        <w:left w:val="none" w:sz="0" w:space="0" w:color="auto"/>
        <w:bottom w:val="none" w:sz="0" w:space="0" w:color="auto"/>
        <w:right w:val="none" w:sz="0" w:space="0" w:color="auto"/>
      </w:divBdr>
      <w:divsChild>
        <w:div w:id="25722587">
          <w:marLeft w:val="1166"/>
          <w:marRight w:val="0"/>
          <w:marTop w:val="96"/>
          <w:marBottom w:val="0"/>
          <w:divBdr>
            <w:top w:val="none" w:sz="0" w:space="0" w:color="auto"/>
            <w:left w:val="none" w:sz="0" w:space="0" w:color="auto"/>
            <w:bottom w:val="none" w:sz="0" w:space="0" w:color="auto"/>
            <w:right w:val="none" w:sz="0" w:space="0" w:color="auto"/>
          </w:divBdr>
        </w:div>
        <w:div w:id="237909203">
          <w:marLeft w:val="1166"/>
          <w:marRight w:val="0"/>
          <w:marTop w:val="96"/>
          <w:marBottom w:val="0"/>
          <w:divBdr>
            <w:top w:val="none" w:sz="0" w:space="0" w:color="auto"/>
            <w:left w:val="none" w:sz="0" w:space="0" w:color="auto"/>
            <w:bottom w:val="none" w:sz="0" w:space="0" w:color="auto"/>
            <w:right w:val="none" w:sz="0" w:space="0" w:color="auto"/>
          </w:divBdr>
        </w:div>
        <w:div w:id="1261908770">
          <w:marLeft w:val="1166"/>
          <w:marRight w:val="0"/>
          <w:marTop w:val="96"/>
          <w:marBottom w:val="0"/>
          <w:divBdr>
            <w:top w:val="none" w:sz="0" w:space="0" w:color="auto"/>
            <w:left w:val="none" w:sz="0" w:space="0" w:color="auto"/>
            <w:bottom w:val="none" w:sz="0" w:space="0" w:color="auto"/>
            <w:right w:val="none" w:sz="0" w:space="0" w:color="auto"/>
          </w:divBdr>
        </w:div>
        <w:div w:id="1083068436">
          <w:marLeft w:val="1166"/>
          <w:marRight w:val="0"/>
          <w:marTop w:val="96"/>
          <w:marBottom w:val="0"/>
          <w:divBdr>
            <w:top w:val="none" w:sz="0" w:space="0" w:color="auto"/>
            <w:left w:val="none" w:sz="0" w:space="0" w:color="auto"/>
            <w:bottom w:val="none" w:sz="0" w:space="0" w:color="auto"/>
            <w:right w:val="none" w:sz="0" w:space="0" w:color="auto"/>
          </w:divBdr>
        </w:div>
        <w:div w:id="2140682048">
          <w:marLeft w:val="547"/>
          <w:marRight w:val="0"/>
          <w:marTop w:val="106"/>
          <w:marBottom w:val="0"/>
          <w:divBdr>
            <w:top w:val="none" w:sz="0" w:space="0" w:color="auto"/>
            <w:left w:val="none" w:sz="0" w:space="0" w:color="auto"/>
            <w:bottom w:val="none" w:sz="0" w:space="0" w:color="auto"/>
            <w:right w:val="none" w:sz="0" w:space="0" w:color="auto"/>
          </w:divBdr>
        </w:div>
        <w:div w:id="590505344">
          <w:marLeft w:val="547"/>
          <w:marRight w:val="0"/>
          <w:marTop w:val="106"/>
          <w:marBottom w:val="0"/>
          <w:divBdr>
            <w:top w:val="none" w:sz="0" w:space="0" w:color="auto"/>
            <w:left w:val="none" w:sz="0" w:space="0" w:color="auto"/>
            <w:bottom w:val="none" w:sz="0" w:space="0" w:color="auto"/>
            <w:right w:val="none" w:sz="0" w:space="0" w:color="auto"/>
          </w:divBdr>
        </w:div>
        <w:div w:id="442458202">
          <w:marLeft w:val="547"/>
          <w:marRight w:val="0"/>
          <w:marTop w:val="106"/>
          <w:marBottom w:val="0"/>
          <w:divBdr>
            <w:top w:val="none" w:sz="0" w:space="0" w:color="auto"/>
            <w:left w:val="none" w:sz="0" w:space="0" w:color="auto"/>
            <w:bottom w:val="none" w:sz="0" w:space="0" w:color="auto"/>
            <w:right w:val="none" w:sz="0" w:space="0" w:color="auto"/>
          </w:divBdr>
        </w:div>
      </w:divsChild>
    </w:div>
    <w:div w:id="2049062420">
      <w:bodyDiv w:val="1"/>
      <w:marLeft w:val="0"/>
      <w:marRight w:val="0"/>
      <w:marTop w:val="0"/>
      <w:marBottom w:val="0"/>
      <w:divBdr>
        <w:top w:val="none" w:sz="0" w:space="0" w:color="auto"/>
        <w:left w:val="none" w:sz="0" w:space="0" w:color="auto"/>
        <w:bottom w:val="none" w:sz="0" w:space="0" w:color="auto"/>
        <w:right w:val="none" w:sz="0" w:space="0" w:color="auto"/>
      </w:divBdr>
    </w:div>
    <w:div w:id="2119131830">
      <w:bodyDiv w:val="1"/>
      <w:marLeft w:val="0"/>
      <w:marRight w:val="0"/>
      <w:marTop w:val="0"/>
      <w:marBottom w:val="0"/>
      <w:divBdr>
        <w:top w:val="none" w:sz="0" w:space="0" w:color="auto"/>
        <w:left w:val="none" w:sz="0" w:space="0" w:color="auto"/>
        <w:bottom w:val="none" w:sz="0" w:space="0" w:color="auto"/>
        <w:right w:val="none" w:sz="0" w:space="0" w:color="auto"/>
      </w:divBdr>
    </w:div>
    <w:div w:id="2144811426">
      <w:bodyDiv w:val="1"/>
      <w:marLeft w:val="0"/>
      <w:marRight w:val="0"/>
      <w:marTop w:val="0"/>
      <w:marBottom w:val="0"/>
      <w:divBdr>
        <w:top w:val="none" w:sz="0" w:space="0" w:color="auto"/>
        <w:left w:val="none" w:sz="0" w:space="0" w:color="auto"/>
        <w:bottom w:val="none" w:sz="0" w:space="0" w:color="auto"/>
        <w:right w:val="none" w:sz="0" w:space="0" w:color="auto"/>
      </w:divBdr>
      <w:divsChild>
        <w:div w:id="1475292043">
          <w:marLeft w:val="0"/>
          <w:marRight w:val="0"/>
          <w:marTop w:val="0"/>
          <w:marBottom w:val="0"/>
          <w:divBdr>
            <w:top w:val="none" w:sz="0" w:space="0" w:color="auto"/>
            <w:left w:val="none" w:sz="0" w:space="0" w:color="auto"/>
            <w:bottom w:val="none" w:sz="0" w:space="0" w:color="auto"/>
            <w:right w:val="none" w:sz="0" w:space="0" w:color="auto"/>
          </w:divBdr>
        </w:div>
        <w:div w:id="1973703603">
          <w:marLeft w:val="0"/>
          <w:marRight w:val="0"/>
          <w:marTop w:val="0"/>
          <w:marBottom w:val="0"/>
          <w:divBdr>
            <w:top w:val="none" w:sz="0" w:space="0" w:color="auto"/>
            <w:left w:val="none" w:sz="0" w:space="0" w:color="auto"/>
            <w:bottom w:val="none" w:sz="0" w:space="0" w:color="auto"/>
            <w:right w:val="none" w:sz="0" w:space="0" w:color="auto"/>
          </w:divBdr>
        </w:div>
        <w:div w:id="473446373">
          <w:marLeft w:val="0"/>
          <w:marRight w:val="0"/>
          <w:marTop w:val="0"/>
          <w:marBottom w:val="0"/>
          <w:divBdr>
            <w:top w:val="none" w:sz="0" w:space="0" w:color="auto"/>
            <w:left w:val="none" w:sz="0" w:space="0" w:color="auto"/>
            <w:bottom w:val="none" w:sz="0" w:space="0" w:color="auto"/>
            <w:right w:val="none" w:sz="0" w:space="0" w:color="auto"/>
          </w:divBdr>
        </w:div>
        <w:div w:id="1687708473">
          <w:marLeft w:val="0"/>
          <w:marRight w:val="0"/>
          <w:marTop w:val="0"/>
          <w:marBottom w:val="0"/>
          <w:divBdr>
            <w:top w:val="none" w:sz="0" w:space="0" w:color="auto"/>
            <w:left w:val="none" w:sz="0" w:space="0" w:color="auto"/>
            <w:bottom w:val="none" w:sz="0" w:space="0" w:color="auto"/>
            <w:right w:val="none" w:sz="0" w:space="0" w:color="auto"/>
          </w:divBdr>
        </w:div>
        <w:div w:id="846141351">
          <w:marLeft w:val="0"/>
          <w:marRight w:val="0"/>
          <w:marTop w:val="0"/>
          <w:marBottom w:val="0"/>
          <w:divBdr>
            <w:top w:val="none" w:sz="0" w:space="0" w:color="auto"/>
            <w:left w:val="none" w:sz="0" w:space="0" w:color="auto"/>
            <w:bottom w:val="none" w:sz="0" w:space="0" w:color="auto"/>
            <w:right w:val="none" w:sz="0" w:space="0" w:color="auto"/>
          </w:divBdr>
        </w:div>
        <w:div w:id="1701662733">
          <w:marLeft w:val="0"/>
          <w:marRight w:val="0"/>
          <w:marTop w:val="0"/>
          <w:marBottom w:val="0"/>
          <w:divBdr>
            <w:top w:val="none" w:sz="0" w:space="0" w:color="auto"/>
            <w:left w:val="none" w:sz="0" w:space="0" w:color="auto"/>
            <w:bottom w:val="none" w:sz="0" w:space="0" w:color="auto"/>
            <w:right w:val="none" w:sz="0" w:space="0" w:color="auto"/>
          </w:divBdr>
        </w:div>
        <w:div w:id="425657114">
          <w:marLeft w:val="0"/>
          <w:marRight w:val="0"/>
          <w:marTop w:val="0"/>
          <w:marBottom w:val="0"/>
          <w:divBdr>
            <w:top w:val="none" w:sz="0" w:space="0" w:color="auto"/>
            <w:left w:val="none" w:sz="0" w:space="0" w:color="auto"/>
            <w:bottom w:val="none" w:sz="0" w:space="0" w:color="auto"/>
            <w:right w:val="none" w:sz="0" w:space="0" w:color="auto"/>
          </w:divBdr>
        </w:div>
        <w:div w:id="262613926">
          <w:marLeft w:val="0"/>
          <w:marRight w:val="0"/>
          <w:marTop w:val="0"/>
          <w:marBottom w:val="0"/>
          <w:divBdr>
            <w:top w:val="none" w:sz="0" w:space="0" w:color="auto"/>
            <w:left w:val="none" w:sz="0" w:space="0" w:color="auto"/>
            <w:bottom w:val="none" w:sz="0" w:space="0" w:color="auto"/>
            <w:right w:val="none" w:sz="0" w:space="0" w:color="auto"/>
          </w:divBdr>
        </w:div>
        <w:div w:id="525749072">
          <w:marLeft w:val="0"/>
          <w:marRight w:val="0"/>
          <w:marTop w:val="0"/>
          <w:marBottom w:val="0"/>
          <w:divBdr>
            <w:top w:val="none" w:sz="0" w:space="0" w:color="auto"/>
            <w:left w:val="none" w:sz="0" w:space="0" w:color="auto"/>
            <w:bottom w:val="none" w:sz="0" w:space="0" w:color="auto"/>
            <w:right w:val="none" w:sz="0" w:space="0" w:color="auto"/>
          </w:divBdr>
        </w:div>
        <w:div w:id="1231772371">
          <w:marLeft w:val="0"/>
          <w:marRight w:val="0"/>
          <w:marTop w:val="0"/>
          <w:marBottom w:val="0"/>
          <w:divBdr>
            <w:top w:val="none" w:sz="0" w:space="0" w:color="auto"/>
            <w:left w:val="none" w:sz="0" w:space="0" w:color="auto"/>
            <w:bottom w:val="none" w:sz="0" w:space="0" w:color="auto"/>
            <w:right w:val="none" w:sz="0" w:space="0" w:color="auto"/>
          </w:divBdr>
        </w:div>
        <w:div w:id="34231646">
          <w:marLeft w:val="0"/>
          <w:marRight w:val="0"/>
          <w:marTop w:val="0"/>
          <w:marBottom w:val="0"/>
          <w:divBdr>
            <w:top w:val="none" w:sz="0" w:space="0" w:color="auto"/>
            <w:left w:val="none" w:sz="0" w:space="0" w:color="auto"/>
            <w:bottom w:val="none" w:sz="0" w:space="0" w:color="auto"/>
            <w:right w:val="none" w:sz="0" w:space="0" w:color="auto"/>
          </w:divBdr>
        </w:div>
        <w:div w:id="283386924">
          <w:marLeft w:val="0"/>
          <w:marRight w:val="0"/>
          <w:marTop w:val="0"/>
          <w:marBottom w:val="0"/>
          <w:divBdr>
            <w:top w:val="none" w:sz="0" w:space="0" w:color="auto"/>
            <w:left w:val="none" w:sz="0" w:space="0" w:color="auto"/>
            <w:bottom w:val="none" w:sz="0" w:space="0" w:color="auto"/>
            <w:right w:val="none" w:sz="0" w:space="0" w:color="auto"/>
          </w:divBdr>
        </w:div>
        <w:div w:id="962077686">
          <w:marLeft w:val="0"/>
          <w:marRight w:val="0"/>
          <w:marTop w:val="0"/>
          <w:marBottom w:val="0"/>
          <w:divBdr>
            <w:top w:val="none" w:sz="0" w:space="0" w:color="auto"/>
            <w:left w:val="none" w:sz="0" w:space="0" w:color="auto"/>
            <w:bottom w:val="none" w:sz="0" w:space="0" w:color="auto"/>
            <w:right w:val="none" w:sz="0" w:space="0" w:color="auto"/>
          </w:divBdr>
        </w:div>
        <w:div w:id="705061822">
          <w:marLeft w:val="0"/>
          <w:marRight w:val="0"/>
          <w:marTop w:val="0"/>
          <w:marBottom w:val="0"/>
          <w:divBdr>
            <w:top w:val="none" w:sz="0" w:space="0" w:color="auto"/>
            <w:left w:val="none" w:sz="0" w:space="0" w:color="auto"/>
            <w:bottom w:val="none" w:sz="0" w:space="0" w:color="auto"/>
            <w:right w:val="none" w:sz="0" w:space="0" w:color="auto"/>
          </w:divBdr>
        </w:div>
        <w:div w:id="668212654">
          <w:marLeft w:val="0"/>
          <w:marRight w:val="0"/>
          <w:marTop w:val="0"/>
          <w:marBottom w:val="0"/>
          <w:divBdr>
            <w:top w:val="none" w:sz="0" w:space="0" w:color="auto"/>
            <w:left w:val="none" w:sz="0" w:space="0" w:color="auto"/>
            <w:bottom w:val="none" w:sz="0" w:space="0" w:color="auto"/>
            <w:right w:val="none" w:sz="0" w:space="0" w:color="auto"/>
          </w:divBdr>
        </w:div>
        <w:div w:id="588581872">
          <w:marLeft w:val="0"/>
          <w:marRight w:val="0"/>
          <w:marTop w:val="0"/>
          <w:marBottom w:val="0"/>
          <w:divBdr>
            <w:top w:val="none" w:sz="0" w:space="0" w:color="auto"/>
            <w:left w:val="none" w:sz="0" w:space="0" w:color="auto"/>
            <w:bottom w:val="none" w:sz="0" w:space="0" w:color="auto"/>
            <w:right w:val="none" w:sz="0" w:space="0" w:color="auto"/>
          </w:divBdr>
        </w:div>
        <w:div w:id="91822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ervices.SISSA.it/cam/parking/" TargetMode="External"/><Relationship Id="rId26" Type="http://schemas.openxmlformats.org/officeDocument/2006/relationships/hyperlink" Target="mailto:911@sissa.it" TargetMode="External"/><Relationship Id="rId3" Type="http://schemas.openxmlformats.org/officeDocument/2006/relationships/styles" Target="styles.xml"/><Relationship Id="rId21" Type="http://schemas.openxmlformats.org/officeDocument/2006/relationships/hyperlink" Target="javascript:void(window.open('/protciv/GetDoc.aspx/356.gif','','resizable=no,location=no,menubar=no,scrollbars=no,status=no,toolbar=no,fullscreen=no,dependent=no,width=294,height=100'))"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hyperlink" Target="mailto:555@sissa.it"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safety@sissa.it" TargetMode="External"/><Relationship Id="rId29" Type="http://schemas.openxmlformats.org/officeDocument/2006/relationships/hyperlink" Target="mailto:555@siss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555@Sissa.it" TargetMode="External"/><Relationship Id="rId24" Type="http://schemas.openxmlformats.org/officeDocument/2006/relationships/hyperlink" Target="mailto:555@sissa.it"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nbadsrv2\Public\Chemicals2014" TargetMode="External"/><Relationship Id="rId23" Type="http://schemas.openxmlformats.org/officeDocument/2006/relationships/hyperlink" Target="mailto:safety@sissa.it" TargetMode="External"/><Relationship Id="rId28" Type="http://schemas.openxmlformats.org/officeDocument/2006/relationships/hyperlink" Target="mailto:911@sissa.it" TargetMode="External"/><Relationship Id="rId36" Type="http://schemas.openxmlformats.org/officeDocument/2006/relationships/fontTable" Target="fontTable.xml"/><Relationship Id="rId10" Type="http://schemas.openxmlformats.org/officeDocument/2006/relationships/hyperlink" Target="mailto:911@Sissa.it" TargetMode="External"/><Relationship Id="rId19" Type="http://schemas.openxmlformats.org/officeDocument/2006/relationships/hyperlink" Target="mailto:safety@sissa.i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sissa.it/safety" TargetMode="External"/><Relationship Id="rId14" Type="http://schemas.openxmlformats.org/officeDocument/2006/relationships/image" Target="media/image4.jpeg"/><Relationship Id="rId22" Type="http://schemas.openxmlformats.org/officeDocument/2006/relationships/hyperlink" Target="http://www.protezionecivile.fvg.it/ProtCiv/default.aspx/ShowPage.aspx?PageID=72" TargetMode="External"/><Relationship Id="rId27" Type="http://schemas.openxmlformats.org/officeDocument/2006/relationships/hyperlink" Target="mailto:911@sissa.it" TargetMode="External"/><Relationship Id="rId30" Type="http://schemas.openxmlformats.org/officeDocument/2006/relationships/header" Target="head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44B75-03DF-44F2-A7FC-5434DB03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74</Pages>
  <Words>23775</Words>
  <Characters>135522</Characters>
  <Application>Microsoft Office Word</Application>
  <DocSecurity>0</DocSecurity>
  <Lines>1129</Lines>
  <Paragraphs>317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Tullio Bigiarini</dc:creator>
  <cp:lastModifiedBy>Tullio Bigiarini</cp:lastModifiedBy>
  <cp:revision>3</cp:revision>
  <cp:lastPrinted>2017-01-13T15:22:00Z</cp:lastPrinted>
  <dcterms:created xsi:type="dcterms:W3CDTF">2017-03-09T09:19:00Z</dcterms:created>
  <dcterms:modified xsi:type="dcterms:W3CDTF">2017-03-09T11:25:00Z</dcterms:modified>
</cp:coreProperties>
</file>